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spacing w:before="598" w:line="362" w:lineRule="auto"/>
        <w:ind w:left="1823" w:right="1700" w:firstLine="0"/>
        <w:jc w:val="center"/>
        <w:rPr>
          <w:rFonts w:hint="default" w:ascii="Times New Roman" w:hAnsi="Times New Roman" w:cs="Times New Roman"/>
          <w:sz w:val="52"/>
          <w:szCs w:val="52"/>
        </w:rPr>
        <w:sectPr>
          <w:pgSz w:w="11920" w:h="16850"/>
          <w:pgMar w:top="1600" w:right="960" w:bottom="280" w:left="860" w:header="720" w:footer="720" w:gutter="0"/>
        </w:sectPr>
      </w:pPr>
      <w:r>
        <w:rPr>
          <w:rFonts w:hint="default" w:ascii="Times New Roman" w:hAnsi="Times New Roman" w:eastAsia="宋体" w:cs="Times New Roman"/>
          <w:b/>
          <w:w w:val="80"/>
          <w:sz w:val="52"/>
          <w:szCs w:val="52"/>
          <w:lang w:val="en-US" w:eastAsia="zh-CN"/>
        </w:rPr>
        <w:t xml:space="preserve">Geekcreit </w:t>
      </w:r>
      <w:r>
        <w:rPr>
          <w:rFonts w:hint="default" w:ascii="Times New Roman" w:hAnsi="Times New Roman" w:cs="Times New Roman"/>
          <w:b/>
          <w:w w:val="80"/>
          <w:sz w:val="52"/>
          <w:szCs w:val="52"/>
        </w:rPr>
        <w:t>U</w:t>
      </w:r>
      <w:r>
        <w:rPr>
          <w:rFonts w:hint="eastAsia" w:ascii="Times New Roman" w:hAnsi="Times New Roman" w:eastAsia="宋体" w:cs="Times New Roman"/>
          <w:b/>
          <w:w w:val="80"/>
          <w:sz w:val="52"/>
          <w:szCs w:val="52"/>
          <w:lang w:val="en-US" w:eastAsia="zh-CN"/>
        </w:rPr>
        <w:t>no</w:t>
      </w:r>
      <w:r>
        <w:rPr>
          <w:rFonts w:hint="default" w:ascii="Times New Roman" w:hAnsi="Times New Roman" w:cs="Times New Roman"/>
          <w:b/>
          <w:spacing w:val="-25"/>
          <w:w w:val="80"/>
          <w:sz w:val="52"/>
          <w:szCs w:val="52"/>
        </w:rPr>
        <w:t xml:space="preserve"> </w:t>
      </w:r>
      <w:r>
        <w:rPr>
          <w:rFonts w:hint="default" w:ascii="Times New Roman" w:hAnsi="Times New Roman" w:cs="Times New Roman"/>
          <w:b/>
          <w:w w:val="80"/>
          <w:sz w:val="52"/>
          <w:szCs w:val="52"/>
        </w:rPr>
        <w:t>U</w:t>
      </w:r>
      <w:r>
        <w:rPr>
          <w:rFonts w:hint="eastAsia" w:ascii="Times New Roman" w:hAnsi="Times New Roman" w:eastAsia="宋体" w:cs="Times New Roman"/>
          <w:b/>
          <w:w w:val="80"/>
          <w:sz w:val="52"/>
          <w:szCs w:val="52"/>
          <w:lang w:val="en-US" w:eastAsia="zh-CN"/>
        </w:rPr>
        <w:t>ltimate</w:t>
      </w:r>
      <w:r>
        <w:rPr>
          <w:rFonts w:hint="default" w:ascii="Times New Roman" w:hAnsi="Times New Roman" w:cs="Times New Roman"/>
          <w:b/>
          <w:w w:val="80"/>
          <w:sz w:val="52"/>
          <w:szCs w:val="52"/>
        </w:rPr>
        <w:t xml:space="preserve"> </w:t>
      </w:r>
      <w:r>
        <w:rPr>
          <w:rFonts w:hint="default" w:ascii="Times New Roman" w:hAnsi="Times New Roman" w:cs="Times New Roman"/>
          <w:b/>
          <w:w w:val="85"/>
          <w:sz w:val="52"/>
          <w:szCs w:val="52"/>
        </w:rPr>
        <w:t>S</w:t>
      </w:r>
      <w:r>
        <w:rPr>
          <w:rFonts w:hint="eastAsia" w:ascii="Times New Roman" w:hAnsi="Times New Roman" w:eastAsia="宋体" w:cs="Times New Roman"/>
          <w:b/>
          <w:w w:val="85"/>
          <w:sz w:val="52"/>
          <w:szCs w:val="52"/>
          <w:lang w:val="en-US" w:eastAsia="zh-CN"/>
        </w:rPr>
        <w:t>tarter Kits Tutorial</w:t>
      </w:r>
      <w:bookmarkStart w:id="37" w:name="_GoBack"/>
      <w:bookmarkEnd w:id="37"/>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bidi w:val="0"/>
        <w:rPr>
          <w:rFonts w:hint="default" w:ascii="Times New Roman" w:hAnsi="Times New Roman" w:cs="Times New Roman"/>
        </w:rPr>
        <w:sectPr>
          <w:pgSz w:w="11920" w:h="16850"/>
          <w:pgMar w:top="1500" w:right="960" w:bottom="280" w:left="860" w:header="720" w:footer="720" w:gutter="0"/>
        </w:sectPr>
      </w:pPr>
    </w:p>
    <w:p>
      <w:pPr>
        <w:spacing w:before="77"/>
        <w:ind w:left="4238" w:right="4200" w:firstLine="0"/>
        <w:jc w:val="center"/>
        <w:rPr>
          <w:rFonts w:hint="default" w:ascii="Times New Roman" w:hAnsi="Times New Roman" w:cs="Times New Roman"/>
          <w:b/>
          <w:sz w:val="36"/>
        </w:rPr>
      </w:pPr>
      <w:r>
        <w:rPr>
          <w:rFonts w:hint="default" w:ascii="Times New Roman" w:hAnsi="Times New Roman" w:cs="Times New Roman"/>
          <w:b/>
          <w:w w:val="95"/>
          <w:sz w:val="36"/>
        </w:rPr>
        <w:t>Contents</w:t>
      </w:r>
    </w:p>
    <w:p>
      <w:pPr>
        <w:spacing w:after="0"/>
        <w:jc w:val="center"/>
        <w:rPr>
          <w:rFonts w:hint="default" w:ascii="Times New Roman" w:hAnsi="Times New Roman" w:cs="Times New Roman"/>
          <w:sz w:val="36"/>
        </w:rPr>
        <w:sectPr>
          <w:pgSz w:w="11930" w:h="16850"/>
          <w:pgMar w:top="1480" w:right="880" w:bottom="1956" w:left="860" w:header="720" w:footer="720" w:gutter="0"/>
        </w:sectPr>
      </w:pPr>
    </w:p>
    <w:sdt>
      <w:sdtPr>
        <w:rPr>
          <w:rFonts w:hint="default" w:ascii="Times New Roman" w:hAnsi="Times New Roman" w:cs="Times New Roman"/>
        </w:rPr>
        <w:id w:val="0"/>
        <w:docPartObj>
          <w:docPartGallery w:val="Table of Contents"/>
          <w:docPartUnique/>
        </w:docPartObj>
      </w:sdtPr>
      <w:sdtEndPr>
        <w:rPr>
          <w:rFonts w:hint="default" w:ascii="Times New Roman" w:hAnsi="Times New Roman" w:cs="Times New Roman"/>
        </w:rPr>
      </w:sdtEndPr>
      <w:sdtContent>
        <w:p>
          <w:pPr>
            <w:pStyle w:val="7"/>
            <w:tabs>
              <w:tab w:val="right" w:leader="dot" w:pos="10071"/>
            </w:tabs>
            <w:spacing w:before="17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"_TOC_250036" </w:instrText>
          </w:r>
          <w:r>
            <w:rPr>
              <w:rFonts w:hint="default" w:ascii="Times New Roman" w:hAnsi="Times New Roman" w:cs="Times New Roman"/>
            </w:rPr>
            <w:fldChar w:fldCharType="separate"/>
          </w:r>
          <w:r>
            <w:rPr>
              <w:rFonts w:hint="default" w:ascii="Times New Roman" w:hAnsi="Times New Roman" w:cs="Times New Roman"/>
            </w:rPr>
            <w:t>Components</w:t>
          </w:r>
          <w:r>
            <w:rPr>
              <w:rFonts w:hint="default" w:ascii="Times New Roman" w:hAnsi="Times New Roman" w:cs="Times New Roman"/>
              <w:spacing w:val="-15"/>
            </w:rPr>
            <w:t xml:space="preserve"> </w:t>
          </w:r>
          <w:r>
            <w:rPr>
              <w:rFonts w:hint="default" w:ascii="Times New Roman" w:hAnsi="Times New Roman" w:cs="Times New Roman"/>
            </w:rPr>
            <w:t>List</w:t>
          </w:r>
          <w:r>
            <w:rPr>
              <w:rFonts w:hint="default" w:ascii="Times New Roman" w:hAnsi="Times New Roman" w:cs="Times New Roman"/>
            </w:rPr>
            <w:tab/>
          </w:r>
          <w:r>
            <w:rPr>
              <w:rFonts w:hint="default" w:ascii="Times New Roman" w:hAnsi="Times New Roman" w:cs="Times New Roman"/>
            </w:rPr>
            <w:t>1</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"_TOC_250035" </w:instrText>
          </w:r>
          <w:r>
            <w:rPr>
              <w:rFonts w:hint="default" w:ascii="Times New Roman" w:hAnsi="Times New Roman" w:cs="Times New Roman"/>
            </w:rPr>
            <w:fldChar w:fldCharType="separate"/>
          </w:r>
          <w:r>
            <w:rPr>
              <w:rFonts w:hint="default" w:ascii="Times New Roman" w:hAnsi="Times New Roman" w:cs="Times New Roman"/>
            </w:rPr>
            <w:t>Lesson 0</w:t>
          </w:r>
          <w:r>
            <w:rPr>
              <w:rFonts w:hint="default" w:ascii="Times New Roman" w:hAnsi="Times New Roman" w:cs="Times New Roman"/>
              <w:spacing w:val="-33"/>
            </w:rPr>
            <w:t xml:space="preserve"> </w:t>
          </w:r>
          <w:r>
            <w:rPr>
              <w:rFonts w:hint="default" w:ascii="Times New Roman" w:hAnsi="Times New Roman" w:cs="Times New Roman"/>
            </w:rPr>
            <w:t>Installing</w:t>
          </w:r>
          <w:r>
            <w:rPr>
              <w:rFonts w:hint="default" w:ascii="Times New Roman" w:hAnsi="Times New Roman" w:cs="Times New Roman"/>
              <w:spacing w:val="-18"/>
            </w:rPr>
            <w:t xml:space="preserve"> </w:t>
          </w:r>
          <w:r>
            <w:rPr>
              <w:rFonts w:hint="default" w:ascii="Times New Roman" w:hAnsi="Times New Roman" w:cs="Times New Roman"/>
            </w:rPr>
            <w:t>IDE</w:t>
          </w:r>
          <w:r>
            <w:rPr>
              <w:rFonts w:hint="default" w:ascii="Times New Roman" w:hAnsi="Times New Roman" w:cs="Times New Roman"/>
            </w:rPr>
            <w:tab/>
          </w:r>
          <w:r>
            <w:rPr>
              <w:rFonts w:hint="default" w:ascii="Times New Roman" w:hAnsi="Times New Roman" w:cs="Times New Roman"/>
            </w:rPr>
            <w:t>1</w:t>
          </w:r>
          <w:r>
            <w:rPr>
              <w:rFonts w:hint="eastAsia" w:ascii="Times New Roman" w:hAnsi="Times New Roman" w:eastAsia="宋体" w:cs="Times New Roman"/>
              <w:lang w:val="en-US" w:eastAsia="zh-CN"/>
            </w:rPr>
            <w:t>3</w:t>
          </w:r>
          <w:r>
            <w:rPr>
              <w:rFonts w:hint="default" w:ascii="Times New Roman" w:hAnsi="Times New Roman" w:cs="Times New Roman"/>
              <w:color w:val="0000FF"/>
              <w:u w:val="single" w:color="0000FF"/>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"_TOC_250034"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6"/>
            </w:rPr>
            <w:t xml:space="preserve"> </w:t>
          </w:r>
          <w:r>
            <w:rPr>
              <w:rFonts w:hint="default" w:ascii="Times New Roman" w:hAnsi="Times New Roman" w:cs="Times New Roman"/>
            </w:rPr>
            <w:t>1</w:t>
          </w:r>
          <w:r>
            <w:rPr>
              <w:rFonts w:hint="default" w:ascii="Times New Roman" w:hAnsi="Times New Roman" w:cs="Times New Roman"/>
              <w:spacing w:val="-14"/>
            </w:rPr>
            <w:t xml:space="preserve"> </w:t>
          </w:r>
          <w:r>
            <w:rPr>
              <w:rFonts w:hint="default" w:ascii="Times New Roman" w:hAnsi="Times New Roman" w:cs="Times New Roman"/>
            </w:rPr>
            <w:t>Blink</w:t>
          </w:r>
          <w:r>
            <w:rPr>
              <w:rFonts w:hint="default" w:ascii="Times New Roman" w:hAnsi="Times New Roman" w:cs="Times New Roman"/>
            </w:rPr>
            <w:tab/>
          </w:r>
          <w:r>
            <w:rPr>
              <w:rFonts w:hint="default" w:ascii="Times New Roman" w:hAnsi="Times New Roman" w:cs="Times New Roman"/>
            </w:rPr>
            <w:t>21</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"_TOC_250033"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6"/>
            </w:rPr>
            <w:t xml:space="preserve"> </w:t>
          </w:r>
          <w:r>
            <w:rPr>
              <w:rFonts w:hint="default" w:ascii="Times New Roman" w:hAnsi="Times New Roman" w:cs="Times New Roman"/>
            </w:rPr>
            <w:t>2</w:t>
          </w:r>
          <w:r>
            <w:rPr>
              <w:rFonts w:hint="default" w:ascii="Times New Roman" w:hAnsi="Times New Roman" w:cs="Times New Roman"/>
              <w:spacing w:val="-14"/>
            </w:rPr>
            <w:t xml:space="preserve"> </w:t>
          </w:r>
          <w:r>
            <w:rPr>
              <w:rFonts w:hint="default" w:ascii="Times New Roman" w:hAnsi="Times New Roman" w:cs="Times New Roman"/>
            </w:rPr>
            <w:t>Button</w:t>
          </w:r>
          <w:r>
            <w:rPr>
              <w:rFonts w:hint="default" w:ascii="Times New Roman" w:hAnsi="Times New Roman" w:cs="Times New Roman"/>
            </w:rPr>
            <w:tab/>
          </w:r>
          <w:r>
            <w:rPr>
              <w:rFonts w:hint="default" w:ascii="Times New Roman" w:hAnsi="Times New Roman" w:cs="Times New Roman"/>
            </w:rPr>
            <w:t>28</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"_TOC_250032"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4"/>
            </w:rPr>
            <w:t xml:space="preserve"> </w:t>
          </w:r>
          <w:r>
            <w:rPr>
              <w:rFonts w:hint="default" w:ascii="Times New Roman" w:hAnsi="Times New Roman" w:cs="Times New Roman"/>
            </w:rPr>
            <w:t>3</w:t>
          </w:r>
          <w:r>
            <w:rPr>
              <w:rFonts w:hint="default" w:ascii="Times New Roman" w:hAnsi="Times New Roman" w:cs="Times New Roman"/>
              <w:spacing w:val="-24"/>
            </w:rPr>
            <w:t xml:space="preserve"> </w:t>
          </w:r>
          <w:r>
            <w:rPr>
              <w:rFonts w:hint="default" w:ascii="Times New Roman" w:hAnsi="Times New Roman" w:cs="Times New Roman"/>
            </w:rPr>
            <w:t>Flowing</w:t>
          </w:r>
          <w:r>
            <w:rPr>
              <w:rFonts w:hint="default" w:ascii="Times New Roman" w:hAnsi="Times New Roman" w:cs="Times New Roman"/>
              <w:spacing w:val="-23"/>
            </w:rPr>
            <w:t xml:space="preserve"> </w:t>
          </w:r>
          <w:r>
            <w:rPr>
              <w:rFonts w:hint="default" w:ascii="Times New Roman" w:hAnsi="Times New Roman" w:cs="Times New Roman"/>
            </w:rPr>
            <w:t>LED</w:t>
          </w:r>
          <w:r>
            <w:rPr>
              <w:rFonts w:hint="default" w:ascii="Times New Roman" w:hAnsi="Times New Roman" w:cs="Times New Roman"/>
              <w:spacing w:val="-23"/>
            </w:rPr>
            <w:t xml:space="preserve"> </w:t>
          </w:r>
          <w:r>
            <w:rPr>
              <w:rFonts w:hint="default" w:ascii="Times New Roman" w:hAnsi="Times New Roman" w:cs="Times New Roman"/>
            </w:rPr>
            <w:t>Lights</w:t>
          </w:r>
          <w:r>
            <w:rPr>
              <w:rFonts w:hint="default" w:ascii="Times New Roman" w:hAnsi="Times New Roman" w:cs="Times New Roman"/>
            </w:rPr>
            <w:tab/>
          </w:r>
          <w:r>
            <w:rPr>
              <w:rFonts w:hint="default" w:ascii="Times New Roman" w:hAnsi="Times New Roman" w:cs="Times New Roman"/>
            </w:rPr>
            <w:t>32</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"_TOC_250031" </w:instrText>
          </w:r>
          <w:r>
            <w:rPr>
              <w:rFonts w:hint="default" w:ascii="Times New Roman" w:hAnsi="Times New Roman" w:cs="Times New Roman"/>
            </w:rPr>
            <w:fldChar w:fldCharType="separate"/>
          </w:r>
          <w:r>
            <w:rPr>
              <w:rFonts w:hint="default" w:ascii="Times New Roman" w:hAnsi="Times New Roman" w:cs="Times New Roman"/>
            </w:rPr>
            <w:t>Lesson 4</w:t>
          </w:r>
          <w:r>
            <w:rPr>
              <w:rFonts w:hint="default" w:ascii="Times New Roman" w:hAnsi="Times New Roman" w:cs="Times New Roman"/>
              <w:spacing w:val="-34"/>
            </w:rPr>
            <w:t xml:space="preserve"> </w:t>
          </w:r>
          <w:r>
            <w:rPr>
              <w:rFonts w:hint="default" w:ascii="Times New Roman" w:hAnsi="Times New Roman" w:cs="Times New Roman"/>
            </w:rPr>
            <w:t>Active</w:t>
          </w:r>
          <w:r>
            <w:rPr>
              <w:rFonts w:hint="default" w:ascii="Times New Roman" w:hAnsi="Times New Roman" w:cs="Times New Roman"/>
              <w:spacing w:val="-17"/>
            </w:rPr>
            <w:t xml:space="preserve"> </w:t>
          </w:r>
          <w:r>
            <w:rPr>
              <w:rFonts w:hint="default" w:ascii="Times New Roman" w:hAnsi="Times New Roman" w:cs="Times New Roman"/>
            </w:rPr>
            <w:t>Buzzer</w:t>
          </w:r>
          <w:r>
            <w:rPr>
              <w:rFonts w:hint="default" w:ascii="Times New Roman" w:hAnsi="Times New Roman" w:cs="Times New Roman"/>
            </w:rPr>
            <w:tab/>
          </w:r>
          <w:r>
            <w:rPr>
              <w:rFonts w:hint="default" w:ascii="Times New Roman" w:hAnsi="Times New Roman" w:cs="Times New Roman"/>
            </w:rPr>
            <w:t>35</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"_TOC_250030" </w:instrText>
          </w:r>
          <w:r>
            <w:rPr>
              <w:rFonts w:hint="default" w:ascii="Times New Roman" w:hAnsi="Times New Roman" w:cs="Times New Roman"/>
            </w:rPr>
            <w:fldChar w:fldCharType="separate"/>
          </w:r>
          <w:r>
            <w:rPr>
              <w:rFonts w:hint="default" w:ascii="Times New Roman" w:hAnsi="Times New Roman" w:cs="Times New Roman"/>
            </w:rPr>
            <w:t>Lesson 5</w:t>
          </w:r>
          <w:r>
            <w:rPr>
              <w:rFonts w:hint="default" w:ascii="Times New Roman" w:hAnsi="Times New Roman" w:cs="Times New Roman"/>
              <w:spacing w:val="-33"/>
            </w:rPr>
            <w:t xml:space="preserve"> </w:t>
          </w:r>
          <w:r>
            <w:rPr>
              <w:rFonts w:hint="default" w:ascii="Times New Roman" w:hAnsi="Times New Roman" w:cs="Times New Roman"/>
            </w:rPr>
            <w:t>Passive</w:t>
          </w:r>
          <w:r>
            <w:rPr>
              <w:rFonts w:hint="default" w:ascii="Times New Roman" w:hAnsi="Times New Roman" w:cs="Times New Roman"/>
              <w:spacing w:val="-16"/>
            </w:rPr>
            <w:t xml:space="preserve"> </w:t>
          </w:r>
          <w:r>
            <w:rPr>
              <w:rFonts w:hint="default" w:ascii="Times New Roman" w:hAnsi="Times New Roman" w:cs="Times New Roman"/>
            </w:rPr>
            <w:t>Buzzer</w:t>
          </w:r>
          <w:r>
            <w:rPr>
              <w:rFonts w:hint="default" w:ascii="Times New Roman" w:hAnsi="Times New Roman" w:cs="Times New Roman"/>
            </w:rPr>
            <w:tab/>
          </w:r>
          <w:r>
            <w:rPr>
              <w:rFonts w:hint="default" w:ascii="Times New Roman" w:hAnsi="Times New Roman" w:cs="Times New Roman"/>
            </w:rPr>
            <w:t>38</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"_TOC_250029"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8"/>
            </w:rPr>
            <w:t xml:space="preserve"> </w:t>
          </w:r>
          <w:r>
            <w:rPr>
              <w:rFonts w:hint="default" w:ascii="Times New Roman" w:hAnsi="Times New Roman" w:cs="Times New Roman"/>
            </w:rPr>
            <w:t>6</w:t>
          </w:r>
          <w:r>
            <w:rPr>
              <w:rFonts w:hint="default" w:ascii="Times New Roman" w:hAnsi="Times New Roman" w:cs="Times New Roman"/>
              <w:spacing w:val="-27"/>
            </w:rPr>
            <w:t xml:space="preserve"> </w:t>
          </w:r>
          <w:r>
            <w:rPr>
              <w:rFonts w:hint="default" w:ascii="Times New Roman" w:hAnsi="Times New Roman" w:cs="Times New Roman"/>
            </w:rPr>
            <w:t>Photoresistor</w:t>
          </w:r>
          <w:r>
            <w:rPr>
              <w:rFonts w:hint="default" w:ascii="Times New Roman" w:hAnsi="Times New Roman" w:cs="Times New Roman"/>
            </w:rPr>
            <w:tab/>
          </w:r>
          <w:r>
            <w:rPr>
              <w:rFonts w:hint="default" w:ascii="Times New Roman" w:hAnsi="Times New Roman" w:cs="Times New Roman"/>
            </w:rPr>
            <w:t>41</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"_TOC_250028" </w:instrText>
          </w:r>
          <w:r>
            <w:rPr>
              <w:rFonts w:hint="default" w:ascii="Times New Roman" w:hAnsi="Times New Roman" w:cs="Times New Roman"/>
            </w:rPr>
            <w:fldChar w:fldCharType="separate"/>
          </w:r>
          <w:r>
            <w:rPr>
              <w:rFonts w:hint="default" w:ascii="Times New Roman" w:hAnsi="Times New Roman" w:cs="Times New Roman"/>
            </w:rPr>
            <w:t>Lesson 7</w:t>
          </w:r>
          <w:r>
            <w:rPr>
              <w:rFonts w:hint="default" w:ascii="Times New Roman" w:hAnsi="Times New Roman" w:cs="Times New Roman"/>
              <w:spacing w:val="-31"/>
            </w:rPr>
            <w:t xml:space="preserve"> </w:t>
          </w:r>
          <w:r>
            <w:rPr>
              <w:rFonts w:hint="default" w:ascii="Times New Roman" w:hAnsi="Times New Roman" w:cs="Times New Roman"/>
            </w:rPr>
            <w:t>RGB</w:t>
          </w:r>
          <w:r>
            <w:rPr>
              <w:rFonts w:hint="default" w:ascii="Times New Roman" w:hAnsi="Times New Roman" w:cs="Times New Roman"/>
              <w:spacing w:val="-15"/>
            </w:rPr>
            <w:t xml:space="preserve"> </w:t>
          </w:r>
          <w:r>
            <w:rPr>
              <w:rFonts w:hint="default" w:ascii="Times New Roman" w:hAnsi="Times New Roman" w:cs="Times New Roman"/>
            </w:rPr>
            <w:t>LED</w:t>
          </w:r>
          <w:r>
            <w:rPr>
              <w:rFonts w:hint="default" w:ascii="Times New Roman" w:hAnsi="Times New Roman" w:cs="Times New Roman"/>
            </w:rPr>
            <w:tab/>
          </w:r>
          <w:r>
            <w:rPr>
              <w:rFonts w:hint="default" w:ascii="Times New Roman" w:hAnsi="Times New Roman" w:cs="Times New Roman"/>
            </w:rPr>
            <w:t>44</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"_TOC_250027"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5"/>
            </w:rPr>
            <w:t xml:space="preserve"> </w:t>
          </w:r>
          <w:r>
            <w:rPr>
              <w:rFonts w:hint="default" w:ascii="Times New Roman" w:hAnsi="Times New Roman" w:cs="Times New Roman"/>
            </w:rPr>
            <w:t>8</w:t>
          </w:r>
          <w:r>
            <w:rPr>
              <w:rFonts w:hint="default" w:ascii="Times New Roman" w:hAnsi="Times New Roman" w:cs="Times New Roman"/>
              <w:spacing w:val="-14"/>
            </w:rPr>
            <w:t xml:space="preserve"> </w:t>
          </w:r>
          <w:r>
            <w:rPr>
              <w:rFonts w:hint="default" w:ascii="Times New Roman" w:hAnsi="Times New Roman" w:cs="Times New Roman"/>
            </w:rPr>
            <w:t>Relay</w:t>
          </w:r>
          <w:r>
            <w:rPr>
              <w:rFonts w:hint="default" w:ascii="Times New Roman" w:hAnsi="Times New Roman" w:cs="Times New Roman"/>
            </w:rPr>
            <w:tab/>
          </w:r>
          <w:r>
            <w:rPr>
              <w:rFonts w:hint="default" w:ascii="Times New Roman" w:hAnsi="Times New Roman" w:cs="Times New Roman"/>
            </w:rPr>
            <w:t>47</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"_TOC_250026"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6"/>
            </w:rPr>
            <w:t xml:space="preserve"> </w:t>
          </w:r>
          <w:r>
            <w:rPr>
              <w:rFonts w:hint="default" w:ascii="Times New Roman" w:hAnsi="Times New Roman" w:cs="Times New Roman"/>
            </w:rPr>
            <w:t>9</w:t>
          </w:r>
          <w:r>
            <w:rPr>
              <w:rFonts w:hint="default" w:ascii="Times New Roman" w:hAnsi="Times New Roman" w:cs="Times New Roman"/>
              <w:spacing w:val="-25"/>
            </w:rPr>
            <w:t xml:space="preserve"> </w:t>
          </w:r>
          <w:r>
            <w:rPr>
              <w:rFonts w:hint="default" w:ascii="Times New Roman" w:hAnsi="Times New Roman" w:cs="Times New Roman"/>
            </w:rPr>
            <w:t>Tilt-Switch</w:t>
          </w:r>
          <w:r>
            <w:rPr>
              <w:rFonts w:hint="default" w:ascii="Times New Roman" w:hAnsi="Times New Roman" w:cs="Times New Roman"/>
            </w:rPr>
            <w:tab/>
          </w:r>
          <w:r>
            <w:rPr>
              <w:rFonts w:hint="default" w:ascii="Times New Roman" w:hAnsi="Times New Roman" w:cs="Times New Roman"/>
            </w:rPr>
            <w:t>50</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"_TOC_250025"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6"/>
            </w:rPr>
            <w:t xml:space="preserve"> </w:t>
          </w:r>
          <w:r>
            <w:rPr>
              <w:rFonts w:hint="default" w:ascii="Times New Roman" w:hAnsi="Times New Roman" w:cs="Times New Roman"/>
            </w:rPr>
            <w:t>10</w:t>
          </w:r>
          <w:r>
            <w:rPr>
              <w:rFonts w:hint="default" w:ascii="Times New Roman" w:hAnsi="Times New Roman" w:cs="Times New Roman"/>
              <w:spacing w:val="-14"/>
            </w:rPr>
            <w:t xml:space="preserve"> </w:t>
          </w:r>
          <w:r>
            <w:rPr>
              <w:rFonts w:hint="default" w:ascii="Times New Roman" w:hAnsi="Times New Roman" w:cs="Times New Roman"/>
            </w:rPr>
            <w:t>Servo</w:t>
          </w:r>
          <w:r>
            <w:rPr>
              <w:rFonts w:hint="default" w:ascii="Times New Roman" w:hAnsi="Times New Roman" w:cs="Times New Roman"/>
            </w:rPr>
            <w:tab/>
          </w:r>
          <w:r>
            <w:rPr>
              <w:rFonts w:hint="default" w:ascii="Times New Roman" w:hAnsi="Times New Roman" w:cs="Times New Roman"/>
            </w:rPr>
            <w:t>52</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"_TOC_250024"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6"/>
            </w:rPr>
            <w:t xml:space="preserve"> </w:t>
          </w:r>
          <w:r>
            <w:rPr>
              <w:rFonts w:hint="default" w:ascii="Times New Roman" w:hAnsi="Times New Roman" w:cs="Times New Roman"/>
            </w:rPr>
            <w:t>11</w:t>
          </w:r>
          <w:r>
            <w:rPr>
              <w:rFonts w:hint="default" w:ascii="Times New Roman" w:hAnsi="Times New Roman" w:cs="Times New Roman"/>
              <w:spacing w:val="-15"/>
            </w:rPr>
            <w:t xml:space="preserve"> </w:t>
          </w:r>
          <w:r>
            <w:rPr>
              <w:rFonts w:hint="default" w:ascii="Times New Roman" w:hAnsi="Times New Roman" w:cs="Times New Roman"/>
            </w:rPr>
            <w:t>LCD1602</w:t>
          </w:r>
          <w:r>
            <w:rPr>
              <w:rFonts w:hint="default" w:ascii="Times New Roman" w:hAnsi="Times New Roman" w:cs="Times New Roman"/>
            </w:rPr>
            <w:tab/>
          </w:r>
          <w:r>
            <w:rPr>
              <w:rFonts w:hint="default" w:ascii="Times New Roman" w:hAnsi="Times New Roman" w:cs="Times New Roman"/>
            </w:rPr>
            <w:t>54</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"_TOC_250023"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7"/>
            </w:rPr>
            <w:t xml:space="preserve"> </w:t>
          </w:r>
          <w:r>
            <w:rPr>
              <w:rFonts w:hint="default" w:ascii="Times New Roman" w:hAnsi="Times New Roman" w:cs="Times New Roman"/>
            </w:rPr>
            <w:t>12</w:t>
          </w:r>
          <w:r>
            <w:rPr>
              <w:rFonts w:hint="default" w:ascii="Times New Roman" w:hAnsi="Times New Roman" w:cs="Times New Roman"/>
              <w:spacing w:val="-25"/>
            </w:rPr>
            <w:t xml:space="preserve"> </w:t>
          </w:r>
          <w:r>
            <w:rPr>
              <w:rFonts w:hint="default" w:ascii="Times New Roman" w:hAnsi="Times New Roman" w:cs="Times New Roman"/>
            </w:rPr>
            <w:t>Thermistor</w:t>
          </w:r>
          <w:r>
            <w:rPr>
              <w:rFonts w:hint="default" w:ascii="Times New Roman" w:hAnsi="Times New Roman" w:cs="Times New Roman"/>
            </w:rPr>
            <w:tab/>
          </w:r>
          <w:r>
            <w:rPr>
              <w:rFonts w:hint="default" w:ascii="Times New Roman" w:hAnsi="Times New Roman" w:cs="Times New Roman"/>
            </w:rPr>
            <w:t>57</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"_TOC_250022"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6"/>
            </w:rPr>
            <w:t xml:space="preserve"> </w:t>
          </w:r>
          <w:r>
            <w:rPr>
              <w:rFonts w:hint="default" w:ascii="Times New Roman" w:hAnsi="Times New Roman" w:cs="Times New Roman"/>
            </w:rPr>
            <w:t>13</w:t>
          </w:r>
          <w:r>
            <w:rPr>
              <w:rFonts w:hint="default" w:ascii="Times New Roman" w:hAnsi="Times New Roman" w:cs="Times New Roman"/>
              <w:spacing w:val="-22"/>
            </w:rPr>
            <w:t xml:space="preserve"> </w:t>
          </w:r>
          <w:r>
            <w:rPr>
              <w:rFonts w:hint="default" w:ascii="Times New Roman" w:hAnsi="Times New Roman" w:cs="Times New Roman"/>
            </w:rPr>
            <w:t>Voltmeter</w:t>
          </w:r>
          <w:r>
            <w:rPr>
              <w:rFonts w:hint="default" w:ascii="Times New Roman" w:hAnsi="Times New Roman" w:cs="Times New Roman"/>
            </w:rPr>
            <w:tab/>
          </w:r>
          <w:r>
            <w:rPr>
              <w:rFonts w:hint="default" w:ascii="Times New Roman" w:hAnsi="Times New Roman" w:cs="Times New Roman"/>
            </w:rPr>
            <w:t>60</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"_TOC_250021"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6"/>
            </w:rPr>
            <w:t xml:space="preserve"> </w:t>
          </w:r>
          <w:r>
            <w:rPr>
              <w:rFonts w:hint="default" w:ascii="Times New Roman" w:hAnsi="Times New Roman" w:cs="Times New Roman"/>
            </w:rPr>
            <w:t>14</w:t>
          </w:r>
          <w:r>
            <w:rPr>
              <w:rFonts w:hint="default" w:ascii="Times New Roman" w:hAnsi="Times New Roman" w:cs="Times New Roman"/>
              <w:spacing w:val="-15"/>
            </w:rPr>
            <w:t xml:space="preserve"> </w:t>
          </w:r>
          <w:r>
            <w:rPr>
              <w:rFonts w:hint="default" w:ascii="Times New Roman" w:hAnsi="Times New Roman" w:cs="Times New Roman"/>
            </w:rPr>
            <w:t>Ultrasonic</w:t>
          </w:r>
          <w:r>
            <w:rPr>
              <w:rFonts w:hint="default" w:ascii="Times New Roman" w:hAnsi="Times New Roman" w:cs="Times New Roman"/>
            </w:rPr>
            <w:tab/>
          </w:r>
          <w:r>
            <w:rPr>
              <w:rFonts w:hint="default" w:ascii="Times New Roman" w:hAnsi="Times New Roman" w:cs="Times New Roman"/>
            </w:rPr>
            <w:t>62</w:t>
          </w:r>
          <w:r>
            <w:rPr>
              <w:rFonts w:hint="default" w:ascii="Times New Roman" w:hAnsi="Times New Roman" w:cs="Times New Roman"/>
            </w:rPr>
            <w:fldChar w:fldCharType="end"/>
          </w:r>
        </w:p>
        <w:p>
          <w:pPr>
            <w:pStyle w:val="7"/>
            <w:tabs>
              <w:tab w:val="right" w:leader="dot" w:pos="10073"/>
            </w:tabs>
            <w:spacing w:before="18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"_TOC_250020"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5"/>
            </w:rPr>
            <w:t xml:space="preserve"> </w:t>
          </w:r>
          <w:r>
            <w:rPr>
              <w:rFonts w:hint="default" w:ascii="Times New Roman" w:hAnsi="Times New Roman" w:cs="Times New Roman"/>
            </w:rPr>
            <w:t>15</w:t>
          </w:r>
          <w:r>
            <w:rPr>
              <w:rFonts w:hint="default" w:ascii="Times New Roman" w:hAnsi="Times New Roman" w:cs="Times New Roman"/>
              <w:spacing w:val="-14"/>
            </w:rPr>
            <w:t xml:space="preserve"> </w:t>
          </w:r>
          <w:r>
            <w:rPr>
              <w:rFonts w:hint="default" w:ascii="Times New Roman" w:hAnsi="Times New Roman" w:cs="Times New Roman"/>
            </w:rPr>
            <w:t>Stopwatch</w:t>
          </w:r>
          <w:r>
            <w:rPr>
              <w:rFonts w:hint="default" w:ascii="Times New Roman" w:hAnsi="Times New Roman" w:cs="Times New Roman"/>
            </w:rPr>
            <w:tab/>
          </w:r>
          <w:r>
            <w:rPr>
              <w:rFonts w:hint="default" w:ascii="Times New Roman" w:hAnsi="Times New Roman" w:cs="Times New Roman"/>
            </w:rPr>
            <w:t>65</w:t>
          </w:r>
          <w:r>
            <w:rPr>
              <w:rFonts w:hint="default" w:ascii="Times New Roman" w:hAnsi="Times New Roman" w:cs="Times New Roman"/>
            </w:rPr>
            <w:fldChar w:fldCharType="end"/>
          </w:r>
        </w:p>
        <w:p>
          <w:pPr>
            <w:pStyle w:val="7"/>
            <w:tabs>
              <w:tab w:val="right" w:leader="dot" w:pos="10073"/>
            </w:tabs>
            <w:spacing w:before="19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"_TOC_250019"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0"/>
            </w:rPr>
            <w:t xml:space="preserve"> </w:t>
          </w:r>
          <w:r>
            <w:rPr>
              <w:rFonts w:hint="default" w:ascii="Times New Roman" w:hAnsi="Times New Roman" w:cs="Times New Roman"/>
            </w:rPr>
            <w:t>16</w:t>
          </w:r>
          <w:r>
            <w:rPr>
              <w:rFonts w:hint="default" w:ascii="Times New Roman" w:hAnsi="Times New Roman" w:cs="Times New Roman"/>
              <w:spacing w:val="-18"/>
            </w:rPr>
            <w:t xml:space="preserve"> </w:t>
          </w:r>
          <w:r>
            <w:rPr>
              <w:rFonts w:hint="default" w:ascii="Times New Roman" w:hAnsi="Times New Roman" w:cs="Times New Roman"/>
            </w:rPr>
            <w:t>74HC595</w:t>
          </w:r>
          <w:r>
            <w:rPr>
              <w:rFonts w:hint="default" w:ascii="Times New Roman" w:hAnsi="Times New Roman" w:cs="Times New Roman"/>
              <w:spacing w:val="-21"/>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Segment</w:t>
          </w:r>
          <w:r>
            <w:rPr>
              <w:rFonts w:hint="default" w:ascii="Times New Roman" w:hAnsi="Times New Roman" w:cs="Times New Roman"/>
              <w:spacing w:val="-21"/>
            </w:rPr>
            <w:t xml:space="preserve"> </w:t>
          </w:r>
          <w:r>
            <w:rPr>
              <w:rFonts w:hint="default" w:ascii="Times New Roman" w:hAnsi="Times New Roman" w:cs="Times New Roman"/>
            </w:rPr>
            <w:t>Display</w:t>
          </w:r>
          <w:r>
            <w:rPr>
              <w:rFonts w:hint="default" w:ascii="Times New Roman" w:hAnsi="Times New Roman" w:cs="Times New Roman"/>
            </w:rPr>
            <w:tab/>
          </w:r>
          <w:r>
            <w:rPr>
              <w:rFonts w:hint="default" w:ascii="Times New Roman" w:hAnsi="Times New Roman" w:cs="Times New Roman"/>
            </w:rPr>
            <w:t>68</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"_TOC_250018" </w:instrText>
          </w:r>
          <w:r>
            <w:rPr>
              <w:rFonts w:hint="default" w:ascii="Times New Roman" w:hAnsi="Times New Roman" w:cs="Times New Roman"/>
            </w:rPr>
            <w:fldChar w:fldCharType="separate"/>
          </w:r>
          <w:r>
            <w:rPr>
              <w:rFonts w:hint="default" w:ascii="Times New Roman" w:hAnsi="Times New Roman" w:cs="Times New Roman"/>
            </w:rPr>
            <w:t>Lesson 17</w:t>
          </w:r>
          <w:r>
            <w:rPr>
              <w:rFonts w:hint="default" w:ascii="Times New Roman" w:hAnsi="Times New Roman" w:cs="Times New Roman"/>
              <w:spacing w:val="-34"/>
            </w:rPr>
            <w:t xml:space="preserve"> </w:t>
          </w:r>
          <w:r>
            <w:rPr>
              <w:rFonts w:hint="default" w:ascii="Times New Roman" w:hAnsi="Times New Roman" w:cs="Times New Roman"/>
            </w:rPr>
            <w:t>IR</w:t>
          </w:r>
          <w:r>
            <w:rPr>
              <w:rFonts w:hint="default" w:ascii="Times New Roman" w:hAnsi="Times New Roman" w:cs="Times New Roman"/>
              <w:spacing w:val="-15"/>
            </w:rPr>
            <w:t xml:space="preserve"> </w:t>
          </w:r>
          <w:r>
            <w:rPr>
              <w:rFonts w:hint="default" w:ascii="Times New Roman" w:hAnsi="Times New Roman" w:cs="Times New Roman"/>
            </w:rPr>
            <w:t>Remote</w:t>
          </w:r>
          <w:r>
            <w:rPr>
              <w:rFonts w:hint="default" w:ascii="Times New Roman" w:hAnsi="Times New Roman" w:cs="Times New Roman"/>
            </w:rPr>
            <w:tab/>
          </w:r>
          <w:r>
            <w:rPr>
              <w:rFonts w:hint="default" w:ascii="Times New Roman" w:hAnsi="Times New Roman" w:cs="Times New Roman"/>
            </w:rPr>
            <w:t>73</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"_TOC_250017" </w:instrText>
          </w:r>
          <w:r>
            <w:rPr>
              <w:rFonts w:hint="default" w:ascii="Times New Roman" w:hAnsi="Times New Roman" w:cs="Times New Roman"/>
            </w:rPr>
            <w:fldChar w:fldCharType="separate"/>
          </w:r>
          <w:r>
            <w:rPr>
              <w:rFonts w:hint="default" w:ascii="Times New Roman" w:hAnsi="Times New Roman" w:cs="Times New Roman"/>
            </w:rPr>
            <w:t>Lesson 18</w:t>
          </w:r>
          <w:r>
            <w:rPr>
              <w:rFonts w:hint="default" w:ascii="Times New Roman" w:hAnsi="Times New Roman" w:cs="Times New Roman"/>
              <w:spacing w:val="-34"/>
            </w:rPr>
            <w:t xml:space="preserve"> </w:t>
          </w:r>
          <w:r>
            <w:rPr>
              <w:rFonts w:hint="default" w:ascii="Times New Roman" w:hAnsi="Times New Roman" w:cs="Times New Roman"/>
            </w:rPr>
            <w:t>MAX7219</w:t>
          </w:r>
          <w:r>
            <w:rPr>
              <w:rFonts w:hint="default" w:ascii="Times New Roman" w:hAnsi="Times New Roman" w:cs="Times New Roman"/>
              <w:spacing w:val="-18"/>
            </w:rPr>
            <w:t xml:space="preserve"> </w:t>
          </w:r>
          <w:r>
            <w:rPr>
              <w:rFonts w:hint="default" w:ascii="Times New Roman" w:hAnsi="Times New Roman" w:cs="Times New Roman"/>
            </w:rPr>
            <w:t>Module</w:t>
          </w:r>
          <w:r>
            <w:rPr>
              <w:rFonts w:hint="default" w:ascii="Times New Roman" w:hAnsi="Times New Roman" w:cs="Times New Roman"/>
            </w:rPr>
            <w:tab/>
          </w:r>
          <w:r>
            <w:rPr>
              <w:rFonts w:hint="default" w:ascii="Times New Roman" w:hAnsi="Times New Roman" w:cs="Times New Roman"/>
            </w:rPr>
            <w:t>75</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"_TOC_250016" </w:instrText>
          </w:r>
          <w:r>
            <w:rPr>
              <w:rFonts w:hint="default" w:ascii="Times New Roman" w:hAnsi="Times New Roman" w:cs="Times New Roman"/>
            </w:rPr>
            <w:fldChar w:fldCharType="separate"/>
          </w:r>
          <w:r>
            <w:rPr>
              <w:rFonts w:hint="default" w:ascii="Times New Roman" w:hAnsi="Times New Roman" w:cs="Times New Roman"/>
              <w:w w:val="88"/>
            </w:rPr>
            <w:t>Le</w:t>
          </w:r>
          <w:r>
            <w:rPr>
              <w:rFonts w:hint="default" w:ascii="Times New Roman" w:hAnsi="Times New Roman" w:cs="Times New Roman"/>
              <w:spacing w:val="-2"/>
              <w:w w:val="88"/>
            </w:rPr>
            <w:t>s</w:t>
          </w:r>
          <w:r>
            <w:rPr>
              <w:rFonts w:hint="default" w:ascii="Times New Roman" w:hAnsi="Times New Roman" w:cs="Times New Roman"/>
              <w:spacing w:val="-1"/>
              <w:w w:val="74"/>
            </w:rPr>
            <w:t>s</w:t>
          </w:r>
          <w:r>
            <w:rPr>
              <w:rFonts w:hint="default" w:ascii="Times New Roman" w:hAnsi="Times New Roman" w:cs="Times New Roman"/>
              <w:w w:val="107"/>
            </w:rPr>
            <w:t>o</w:t>
          </w:r>
          <w:r>
            <w:rPr>
              <w:rFonts w:hint="default" w:ascii="Times New Roman" w:hAnsi="Times New Roman" w:cs="Times New Roman"/>
              <w:w w:val="96"/>
            </w:rPr>
            <w:t>n</w:t>
          </w:r>
          <w:r>
            <w:rPr>
              <w:rFonts w:hint="default" w:ascii="Times New Roman" w:hAnsi="Times New Roman" w:cs="Times New Roman"/>
              <w:spacing w:val="-13"/>
            </w:rPr>
            <w:t xml:space="preserve"> </w:t>
          </w:r>
          <w:r>
            <w:rPr>
              <w:rFonts w:hint="default" w:ascii="Times New Roman" w:hAnsi="Times New Roman" w:cs="Times New Roman"/>
              <w:w w:val="87"/>
            </w:rPr>
            <w:t>19</w:t>
          </w:r>
          <w:r>
            <w:rPr>
              <w:rFonts w:hint="default" w:ascii="Times New Roman" w:hAnsi="Times New Roman" w:cs="Times New Roman"/>
              <w:spacing w:val="-12"/>
            </w:rPr>
            <w:t xml:space="preserve"> </w:t>
          </w:r>
          <w:r>
            <w:rPr>
              <w:rFonts w:hint="default" w:ascii="Times New Roman" w:hAnsi="Times New Roman" w:cs="Times New Roman"/>
              <w:spacing w:val="-1"/>
              <w:w w:val="163"/>
            </w:rPr>
            <w:t>J</w:t>
          </w:r>
          <w:r>
            <w:rPr>
              <w:rFonts w:hint="default" w:ascii="Times New Roman" w:hAnsi="Times New Roman" w:cs="Times New Roman"/>
              <w:spacing w:val="-2"/>
              <w:w w:val="110"/>
            </w:rPr>
            <w:t>O</w:t>
          </w:r>
          <w:r>
            <w:rPr>
              <w:rFonts w:hint="default" w:ascii="Times New Roman" w:hAnsi="Times New Roman" w:cs="Times New Roman"/>
              <w:spacing w:val="1"/>
              <w:w w:val="97"/>
            </w:rPr>
            <w:t>Y</w:t>
          </w:r>
          <w:r>
            <w:rPr>
              <w:rFonts w:hint="default" w:ascii="Times New Roman" w:hAnsi="Times New Roman" w:cs="Times New Roman"/>
              <w:spacing w:val="-4"/>
              <w:w w:val="78"/>
            </w:rPr>
            <w:t>S</w:t>
          </w:r>
          <w:r>
            <w:rPr>
              <w:rFonts w:hint="default" w:ascii="Times New Roman" w:hAnsi="Times New Roman" w:cs="Times New Roman"/>
              <w:spacing w:val="-2"/>
              <w:w w:val="69"/>
            </w:rPr>
            <w:t>T</w:t>
          </w:r>
          <w:r>
            <w:rPr>
              <w:rFonts w:hint="default" w:ascii="Times New Roman" w:hAnsi="Times New Roman" w:cs="Times New Roman"/>
              <w:spacing w:val="3"/>
              <w:w w:val="76"/>
            </w:rPr>
            <w:t>I</w:t>
          </w:r>
          <w:r>
            <w:rPr>
              <w:rFonts w:hint="default" w:ascii="Times New Roman" w:hAnsi="Times New Roman" w:cs="Times New Roman"/>
              <w:spacing w:val="-3"/>
              <w:w w:val="116"/>
            </w:rPr>
            <w:t>C</w:t>
          </w:r>
          <w:r>
            <w:rPr>
              <w:rFonts w:hint="default" w:ascii="Times New Roman" w:hAnsi="Times New Roman" w:cs="Times New Roman"/>
              <w:w w:val="90"/>
            </w:rPr>
            <w:t>K</w:t>
          </w:r>
          <w:r>
            <w:rPr>
              <w:rFonts w:hint="default" w:ascii="Times New Roman" w:hAnsi="Times New Roman" w:cs="Times New Roman"/>
              <w:w w:val="87"/>
            </w:rPr>
            <w:t xml:space="preserve"> </w:t>
          </w:r>
          <w:r>
            <w:rPr>
              <w:rFonts w:hint="default" w:ascii="Times New Roman" w:hAnsi="Times New Roman" w:cs="Times New Roman"/>
            </w:rPr>
            <w:tab/>
          </w:r>
          <w:r>
            <w:rPr>
              <w:rFonts w:hint="default" w:ascii="Times New Roman" w:hAnsi="Times New Roman" w:cs="Times New Roman"/>
              <w:w w:val="87"/>
            </w:rPr>
            <w:t>77</w:t>
          </w:r>
          <w:r>
            <w:rPr>
              <w:rFonts w:hint="default" w:ascii="Times New Roman" w:hAnsi="Times New Roman" w:cs="Times New Roman"/>
              <w:w w:val="87"/>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"_TOC_250015" </w:instrText>
          </w:r>
          <w:r>
            <w:rPr>
              <w:rFonts w:hint="default" w:ascii="Times New Roman" w:hAnsi="Times New Roman" w:cs="Times New Roman"/>
            </w:rPr>
            <w:fldChar w:fldCharType="separate"/>
          </w:r>
          <w:r>
            <w:rPr>
              <w:rFonts w:hint="default" w:ascii="Times New Roman" w:hAnsi="Times New Roman" w:cs="Times New Roman"/>
            </w:rPr>
            <w:t>Lesson 20</w:t>
          </w:r>
          <w:r>
            <w:rPr>
              <w:rFonts w:hint="default" w:ascii="Times New Roman" w:hAnsi="Times New Roman" w:cs="Times New Roman"/>
              <w:spacing w:val="-29"/>
            </w:rPr>
            <w:t xml:space="preserve"> </w:t>
          </w:r>
          <w:r>
            <w:rPr>
              <w:rFonts w:hint="default" w:ascii="Times New Roman" w:hAnsi="Times New Roman" w:cs="Times New Roman"/>
            </w:rPr>
            <w:t>Keypad</w:t>
          </w:r>
          <w:r>
            <w:rPr>
              <w:rFonts w:hint="default" w:ascii="Times New Roman" w:hAnsi="Times New Roman" w:cs="Times New Roman"/>
              <w:spacing w:val="-16"/>
            </w:rPr>
            <w:t xml:space="preserve"> </w:t>
          </w:r>
          <w:r>
            <w:rPr>
              <w:rFonts w:hint="default" w:ascii="Times New Roman" w:hAnsi="Times New Roman" w:cs="Times New Roman"/>
            </w:rPr>
            <w:t>Module</w:t>
          </w:r>
          <w:r>
            <w:rPr>
              <w:rFonts w:hint="default" w:ascii="Times New Roman" w:hAnsi="Times New Roman" w:cs="Times New Roman"/>
            </w:rPr>
            <w:tab/>
          </w:r>
          <w:r>
            <w:rPr>
              <w:rFonts w:hint="default" w:ascii="Times New Roman" w:hAnsi="Times New Roman" w:cs="Times New Roman"/>
            </w:rPr>
            <w:t>79</w:t>
          </w:r>
          <w:r>
            <w:rPr>
              <w:rFonts w:hint="default" w:ascii="Times New Roman" w:hAnsi="Times New Roman" w:cs="Times New Roman"/>
            </w:rPr>
            <w:fldChar w:fldCharType="end"/>
          </w:r>
        </w:p>
        <w:p>
          <w:pPr>
            <w:pStyle w:val="7"/>
            <w:tabs>
              <w:tab w:val="right" w:leader="dot" w:pos="10073"/>
            </w:tabs>
            <w:spacing w:before="18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"_TOC_250014"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0"/>
            </w:rPr>
            <w:t xml:space="preserve"> </w:t>
          </w:r>
          <w:r>
            <w:rPr>
              <w:rFonts w:hint="default" w:ascii="Times New Roman" w:hAnsi="Times New Roman" w:cs="Times New Roman"/>
            </w:rPr>
            <w:t>21</w:t>
          </w:r>
          <w:r>
            <w:rPr>
              <w:rFonts w:hint="default" w:ascii="Times New Roman" w:hAnsi="Times New Roman" w:cs="Times New Roman"/>
              <w:spacing w:val="-19"/>
            </w:rPr>
            <w:t xml:space="preserve"> </w:t>
          </w:r>
          <w:r>
            <w:rPr>
              <w:rFonts w:hint="default" w:ascii="Times New Roman" w:hAnsi="Times New Roman" w:cs="Times New Roman"/>
            </w:rPr>
            <w:t>HC-SR501</w:t>
          </w:r>
          <w:r>
            <w:rPr>
              <w:rFonts w:hint="default" w:ascii="Times New Roman" w:hAnsi="Times New Roman" w:cs="Times New Roman"/>
              <w:spacing w:val="-19"/>
            </w:rPr>
            <w:t xml:space="preserve"> </w:t>
          </w:r>
          <w:r>
            <w:rPr>
              <w:rFonts w:hint="default" w:ascii="Times New Roman" w:hAnsi="Times New Roman" w:cs="Times New Roman"/>
            </w:rPr>
            <w:t>PIR</w:t>
          </w:r>
          <w:r>
            <w:rPr>
              <w:rFonts w:hint="default" w:ascii="Times New Roman" w:hAnsi="Times New Roman" w:cs="Times New Roman"/>
              <w:spacing w:val="-19"/>
            </w:rPr>
            <w:t xml:space="preserve"> </w:t>
          </w:r>
          <w:r>
            <w:rPr>
              <w:rFonts w:hint="default" w:ascii="Times New Roman" w:hAnsi="Times New Roman" w:cs="Times New Roman"/>
            </w:rPr>
            <w:t>Sensor</w:t>
          </w:r>
          <w:r>
            <w:rPr>
              <w:rFonts w:hint="default" w:ascii="Times New Roman" w:hAnsi="Times New Roman" w:cs="Times New Roman"/>
              <w:spacing w:val="-23"/>
            </w:rPr>
            <w:t xml:space="preserve"> </w:t>
          </w:r>
          <w:r>
            <w:rPr>
              <w:rFonts w:hint="default" w:ascii="Times New Roman" w:hAnsi="Times New Roman" w:cs="Times New Roman"/>
            </w:rPr>
            <w:t>Module</w:t>
          </w:r>
          <w:r>
            <w:rPr>
              <w:rFonts w:hint="default" w:ascii="Times New Roman" w:hAnsi="Times New Roman" w:cs="Times New Roman"/>
            </w:rPr>
            <w:tab/>
          </w:r>
          <w:r>
            <w:rPr>
              <w:rFonts w:hint="default" w:ascii="Times New Roman" w:hAnsi="Times New Roman" w:cs="Times New Roman"/>
            </w:rPr>
            <w:t>81</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"_TOC_250013"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4"/>
            </w:rPr>
            <w:t xml:space="preserve"> </w:t>
          </w:r>
          <w:r>
            <w:rPr>
              <w:rFonts w:hint="default" w:ascii="Times New Roman" w:hAnsi="Times New Roman" w:cs="Times New Roman"/>
            </w:rPr>
            <w:t>22</w:t>
          </w:r>
          <w:r>
            <w:rPr>
              <w:rFonts w:hint="default" w:ascii="Times New Roman" w:hAnsi="Times New Roman" w:cs="Times New Roman"/>
              <w:spacing w:val="-23"/>
            </w:rPr>
            <w:t xml:space="preserve"> </w:t>
          </w:r>
          <w:r>
            <w:rPr>
              <w:rFonts w:hint="default" w:ascii="Times New Roman" w:hAnsi="Times New Roman" w:cs="Times New Roman"/>
            </w:rPr>
            <w:t>DHT11</w:t>
          </w:r>
          <w:r>
            <w:rPr>
              <w:rFonts w:hint="default" w:ascii="Times New Roman" w:hAnsi="Times New Roman" w:cs="Times New Roman"/>
              <w:spacing w:val="-23"/>
            </w:rPr>
            <w:t xml:space="preserve"> </w:t>
          </w:r>
          <w:r>
            <w:rPr>
              <w:rFonts w:hint="default" w:ascii="Times New Roman" w:hAnsi="Times New Roman" w:cs="Times New Roman"/>
            </w:rPr>
            <w:t>TEMP</w:t>
          </w:r>
          <w:r>
            <w:rPr>
              <w:rFonts w:hint="default" w:ascii="Times New Roman" w:hAnsi="Times New Roman" w:cs="Times New Roman"/>
              <w:spacing w:val="-26"/>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HUMIDITY</w:t>
          </w:r>
          <w:r>
            <w:rPr>
              <w:rFonts w:hint="default" w:ascii="Times New Roman" w:hAnsi="Times New Roman" w:cs="Times New Roman"/>
              <w:spacing w:val="-25"/>
            </w:rPr>
            <w:t xml:space="preserve"> </w:t>
          </w:r>
          <w:r>
            <w:rPr>
              <w:rFonts w:hint="default" w:ascii="Times New Roman" w:hAnsi="Times New Roman" w:cs="Times New Roman"/>
            </w:rPr>
            <w:t>MODULE</w:t>
          </w:r>
          <w:r>
            <w:rPr>
              <w:rFonts w:hint="default" w:ascii="Times New Roman" w:hAnsi="Times New Roman" w:cs="Times New Roman"/>
            </w:rPr>
            <w:tab/>
          </w:r>
          <w:r>
            <w:rPr>
              <w:rFonts w:hint="default" w:ascii="Times New Roman" w:hAnsi="Times New Roman" w:cs="Times New Roman"/>
            </w:rPr>
            <w:t>84</w:t>
          </w:r>
          <w:r>
            <w:rPr>
              <w:rFonts w:hint="default" w:ascii="Times New Roman" w:hAnsi="Times New Roman" w:cs="Times New Roman"/>
            </w:rPr>
            <w:fldChar w:fldCharType="end"/>
          </w:r>
        </w:p>
        <w:p>
          <w:pPr>
            <w:pStyle w:val="7"/>
            <w:tabs>
              <w:tab w:val="right" w:leader="dot" w:pos="10073"/>
            </w:tabs>
            <w:spacing w:after="2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"_TOC_250012" </w:instrText>
          </w:r>
          <w:r>
            <w:rPr>
              <w:rFonts w:hint="default" w:ascii="Times New Roman" w:hAnsi="Times New Roman" w:cs="Times New Roman"/>
            </w:rPr>
            <w:fldChar w:fldCharType="separate"/>
          </w:r>
          <w:r>
            <w:rPr>
              <w:rFonts w:hint="default" w:ascii="Times New Roman" w:hAnsi="Times New Roman" w:cs="Times New Roman"/>
            </w:rPr>
            <w:t>Lesson 23</w:t>
          </w:r>
          <w:r>
            <w:rPr>
              <w:rFonts w:hint="default" w:ascii="Times New Roman" w:hAnsi="Times New Roman" w:cs="Times New Roman"/>
              <w:spacing w:val="-50"/>
            </w:rPr>
            <w:t xml:space="preserve"> </w:t>
          </w:r>
          <w:r>
            <w:rPr>
              <w:rFonts w:hint="default" w:ascii="Times New Roman" w:hAnsi="Times New Roman" w:cs="Times New Roman"/>
            </w:rPr>
            <w:t>NE555</w:t>
          </w:r>
          <w:r>
            <w:rPr>
              <w:rFonts w:hint="default" w:ascii="Times New Roman" w:hAnsi="Times New Roman" w:cs="Times New Roman"/>
              <w:spacing w:val="-25"/>
            </w:rPr>
            <w:t xml:space="preserve"> </w:t>
          </w:r>
          <w:r>
            <w:rPr>
              <w:rFonts w:hint="default" w:ascii="Times New Roman" w:hAnsi="Times New Roman" w:cs="Times New Roman"/>
            </w:rPr>
            <w:t>Timer</w:t>
          </w:r>
          <w:r>
            <w:rPr>
              <w:rFonts w:hint="default" w:ascii="Times New Roman" w:hAnsi="Times New Roman" w:cs="Times New Roman"/>
            </w:rPr>
            <w:tab/>
          </w:r>
          <w:r>
            <w:rPr>
              <w:rFonts w:hint="default" w:ascii="Times New Roman" w:hAnsi="Times New Roman" w:cs="Times New Roman"/>
              <w:position w:val="1"/>
            </w:rPr>
            <w:t>87</w:t>
          </w:r>
          <w:r>
            <w:rPr>
              <w:rFonts w:hint="default" w:ascii="Times New Roman" w:hAnsi="Times New Roman" w:cs="Times New Roman"/>
              <w:position w:val="1"/>
            </w:rPr>
            <w:fldChar w:fldCharType="end"/>
          </w:r>
        </w:p>
        <w:p>
          <w:pPr>
            <w:pStyle w:val="7"/>
            <w:tabs>
              <w:tab w:val="right" w:leader="dot" w:pos="10073"/>
            </w:tabs>
            <w:spacing w:before="10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"_TOC_250011" </w:instrText>
          </w:r>
          <w:r>
            <w:rPr>
              <w:rFonts w:hint="default" w:ascii="Times New Roman" w:hAnsi="Times New Roman" w:cs="Times New Roman"/>
            </w:rPr>
            <w:fldChar w:fldCharType="separate"/>
          </w:r>
          <w:r>
            <w:rPr>
              <w:rFonts w:hint="default" w:ascii="Times New Roman" w:hAnsi="Times New Roman" w:cs="Times New Roman"/>
            </w:rPr>
            <w:t>Lesson 24</w:t>
          </w:r>
          <w:r>
            <w:rPr>
              <w:rFonts w:hint="default" w:ascii="Times New Roman" w:hAnsi="Times New Roman" w:cs="Times New Roman"/>
              <w:spacing w:val="-39"/>
            </w:rPr>
            <w:t xml:space="preserve"> </w:t>
          </w:r>
          <w:r>
            <w:rPr>
              <w:rFonts w:hint="default" w:ascii="Times New Roman" w:hAnsi="Times New Roman" w:cs="Times New Roman"/>
            </w:rPr>
            <w:t>Rotary</w:t>
          </w:r>
          <w:r>
            <w:rPr>
              <w:rFonts w:hint="default" w:ascii="Times New Roman" w:hAnsi="Times New Roman" w:cs="Times New Roman"/>
              <w:spacing w:val="-26"/>
            </w:rPr>
            <w:t xml:space="preserve"> </w:t>
          </w:r>
          <w:r>
            <w:rPr>
              <w:rFonts w:hint="default" w:ascii="Times New Roman" w:hAnsi="Times New Roman" w:cs="Times New Roman"/>
            </w:rPr>
            <w:t>Encoder</w:t>
          </w:r>
          <w:r>
            <w:rPr>
              <w:rFonts w:hint="default" w:ascii="Times New Roman" w:hAnsi="Times New Roman" w:cs="Times New Roman"/>
            </w:rPr>
            <w:tab/>
          </w:r>
          <w:r>
            <w:rPr>
              <w:rFonts w:hint="default" w:ascii="Times New Roman" w:hAnsi="Times New Roman" w:cs="Times New Roman"/>
              <w:position w:val="1"/>
            </w:rPr>
            <w:t>91</w:t>
          </w:r>
          <w:r>
            <w:rPr>
              <w:rFonts w:hint="default" w:ascii="Times New Roman" w:hAnsi="Times New Roman" w:cs="Times New Roman"/>
              <w:position w:val="1"/>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"_TOC_250010"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8"/>
            </w:rPr>
            <w:t xml:space="preserve"> </w:t>
          </w:r>
          <w:r>
            <w:rPr>
              <w:rFonts w:hint="default" w:ascii="Times New Roman" w:hAnsi="Times New Roman" w:cs="Times New Roman"/>
            </w:rPr>
            <w:t>25</w:t>
          </w:r>
          <w:r>
            <w:rPr>
              <w:rFonts w:hint="default" w:ascii="Times New Roman" w:hAnsi="Times New Roman" w:cs="Times New Roman"/>
              <w:spacing w:val="-20"/>
            </w:rPr>
            <w:t xml:space="preserve"> </w:t>
          </w:r>
          <w:r>
            <w:rPr>
              <w:rFonts w:hint="default" w:ascii="Times New Roman" w:hAnsi="Times New Roman" w:cs="Times New Roman"/>
            </w:rPr>
            <w:t>ADXL335</w:t>
          </w:r>
          <w:r>
            <w:rPr>
              <w:rFonts w:hint="default" w:ascii="Times New Roman" w:hAnsi="Times New Roman" w:cs="Times New Roman"/>
            </w:rPr>
            <w:tab/>
          </w:r>
          <w:r>
            <w:rPr>
              <w:rFonts w:hint="default" w:ascii="Times New Roman" w:hAnsi="Times New Roman" w:cs="Times New Roman"/>
              <w:position w:val="1"/>
            </w:rPr>
            <w:t>95</w:t>
          </w:r>
          <w:r>
            <w:rPr>
              <w:rFonts w:hint="default" w:ascii="Times New Roman" w:hAnsi="Times New Roman" w:cs="Times New Roman"/>
              <w:position w:val="1"/>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"_TOC_250009" </w:instrText>
          </w:r>
          <w:r>
            <w:rPr>
              <w:rFonts w:hint="default" w:ascii="Times New Roman" w:hAnsi="Times New Roman" w:cs="Times New Roman"/>
            </w:rPr>
            <w:fldChar w:fldCharType="separate"/>
          </w:r>
          <w:r>
            <w:rPr>
              <w:rFonts w:hint="default" w:ascii="Times New Roman" w:hAnsi="Times New Roman" w:cs="Times New Roman"/>
            </w:rPr>
            <w:t>Lesson 26</w:t>
          </w:r>
          <w:r>
            <w:rPr>
              <w:rFonts w:hint="default" w:ascii="Times New Roman" w:hAnsi="Times New Roman" w:cs="Times New Roman"/>
              <w:spacing w:val="-30"/>
            </w:rPr>
            <w:t xml:space="preserve"> </w:t>
          </w:r>
          <w:r>
            <w:rPr>
              <w:rFonts w:hint="default" w:ascii="Times New Roman" w:hAnsi="Times New Roman" w:cs="Times New Roman"/>
            </w:rPr>
            <w:t>DC</w:t>
          </w:r>
          <w:r>
            <w:rPr>
              <w:rFonts w:hint="default" w:ascii="Times New Roman" w:hAnsi="Times New Roman" w:cs="Times New Roman"/>
              <w:spacing w:val="-17"/>
            </w:rPr>
            <w:t xml:space="preserve"> </w:t>
          </w:r>
          <w:r>
            <w:rPr>
              <w:rFonts w:hint="default" w:ascii="Times New Roman" w:hAnsi="Times New Roman" w:cs="Times New Roman"/>
            </w:rPr>
            <w:t>Motors</w:t>
          </w:r>
          <w:r>
            <w:rPr>
              <w:rFonts w:hint="default" w:ascii="Times New Roman" w:hAnsi="Times New Roman" w:cs="Times New Roman"/>
            </w:rPr>
            <w:tab/>
          </w:r>
          <w:r>
            <w:rPr>
              <w:rFonts w:hint="default" w:ascii="Times New Roman" w:hAnsi="Times New Roman" w:cs="Times New Roman"/>
            </w:rPr>
            <w:t>98</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"_TOC_250008" </w:instrText>
          </w:r>
          <w:r>
            <w:rPr>
              <w:rFonts w:hint="default" w:ascii="Times New Roman" w:hAnsi="Times New Roman" w:cs="Times New Roman"/>
            </w:rPr>
            <w:fldChar w:fldCharType="separate"/>
          </w:r>
          <w:r>
            <w:rPr>
              <w:rFonts w:hint="default" w:ascii="Times New Roman" w:hAnsi="Times New Roman" w:cs="Times New Roman"/>
            </w:rPr>
            <w:t>Lesson 27 DC</w:t>
          </w:r>
          <w:r>
            <w:rPr>
              <w:rFonts w:hint="default" w:ascii="Times New Roman" w:hAnsi="Times New Roman" w:cs="Times New Roman"/>
              <w:spacing w:val="-53"/>
            </w:rPr>
            <w:t xml:space="preserve"> </w:t>
          </w:r>
          <w:r>
            <w:rPr>
              <w:rFonts w:hint="default" w:ascii="Times New Roman" w:hAnsi="Times New Roman" w:cs="Times New Roman"/>
            </w:rPr>
            <w:t>Motors</w:t>
          </w:r>
          <w:r>
            <w:rPr>
              <w:rFonts w:hint="default" w:ascii="Times New Roman" w:hAnsi="Times New Roman" w:cs="Times New Roman"/>
              <w:spacing w:val="-18"/>
            </w:rPr>
            <w:t xml:space="preserve"> </w:t>
          </w:r>
          <w:r>
            <w:rPr>
              <w:rFonts w:hint="default" w:ascii="Times New Roman" w:hAnsi="Times New Roman" w:cs="Times New Roman"/>
            </w:rPr>
            <w:t>Reversing</w:t>
          </w:r>
          <w:r>
            <w:rPr>
              <w:rFonts w:hint="default" w:ascii="Times New Roman" w:hAnsi="Times New Roman" w:cs="Times New Roman"/>
            </w:rPr>
            <w:tab/>
          </w:r>
          <w:r>
            <w:rPr>
              <w:rFonts w:hint="default" w:ascii="Times New Roman" w:hAnsi="Times New Roman" w:cs="Times New Roman"/>
            </w:rPr>
            <w:t>103</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"_TOC_250007" </w:instrText>
          </w:r>
          <w:r>
            <w:rPr>
              <w:rFonts w:hint="default" w:ascii="Times New Roman" w:hAnsi="Times New Roman" w:cs="Times New Roman"/>
            </w:rPr>
            <w:fldChar w:fldCharType="separate"/>
          </w:r>
          <w:r>
            <w:rPr>
              <w:rFonts w:hint="default" w:ascii="Times New Roman" w:hAnsi="Times New Roman" w:cs="Times New Roman"/>
            </w:rPr>
            <w:t>Lesson 28</w:t>
          </w:r>
          <w:r>
            <w:rPr>
              <w:rFonts w:hint="default" w:ascii="Times New Roman" w:hAnsi="Times New Roman" w:cs="Times New Roman"/>
              <w:spacing w:val="-31"/>
            </w:rPr>
            <w:t xml:space="preserve"> </w:t>
          </w:r>
          <w:r>
            <w:rPr>
              <w:rFonts w:hint="default" w:ascii="Times New Roman" w:hAnsi="Times New Roman" w:cs="Times New Roman"/>
            </w:rPr>
            <w:t>Steeper</w:t>
          </w:r>
          <w:r>
            <w:rPr>
              <w:rFonts w:hint="default" w:ascii="Times New Roman" w:hAnsi="Times New Roman" w:cs="Times New Roman"/>
              <w:spacing w:val="-18"/>
            </w:rPr>
            <w:t xml:space="preserve"> </w:t>
          </w:r>
          <w:r>
            <w:rPr>
              <w:rFonts w:hint="default" w:ascii="Times New Roman" w:hAnsi="Times New Roman" w:cs="Times New Roman"/>
            </w:rPr>
            <w:t>Motor</w:t>
          </w:r>
          <w:r>
            <w:rPr>
              <w:rFonts w:hint="default" w:ascii="Times New Roman" w:hAnsi="Times New Roman" w:cs="Times New Roman"/>
            </w:rPr>
            <w:tab/>
          </w:r>
          <w:r>
            <w:rPr>
              <w:rFonts w:hint="default" w:ascii="Times New Roman" w:hAnsi="Times New Roman" w:cs="Times New Roman"/>
            </w:rPr>
            <w:t>108</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"_TOC_250006"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24"/>
            </w:rPr>
            <w:t xml:space="preserve"> </w:t>
          </w:r>
          <w:r>
            <w:rPr>
              <w:rFonts w:hint="default" w:ascii="Times New Roman" w:hAnsi="Times New Roman" w:cs="Times New Roman"/>
            </w:rPr>
            <w:t>29</w:t>
          </w:r>
          <w:r>
            <w:rPr>
              <w:rFonts w:hint="default" w:ascii="Times New Roman" w:hAnsi="Times New Roman" w:cs="Times New Roman"/>
              <w:spacing w:val="-23"/>
            </w:rPr>
            <w:t xml:space="preserve"> </w:t>
          </w:r>
          <w:r>
            <w:rPr>
              <w:rFonts w:hint="default" w:ascii="Times New Roman" w:hAnsi="Times New Roman" w:cs="Times New Roman"/>
            </w:rPr>
            <w:t>Control</w:t>
          </w:r>
          <w:r>
            <w:rPr>
              <w:rFonts w:hint="default" w:ascii="Times New Roman" w:hAnsi="Times New Roman" w:cs="Times New Roman"/>
              <w:spacing w:val="-22"/>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stepper</w:t>
          </w:r>
          <w:r>
            <w:rPr>
              <w:rFonts w:hint="default" w:ascii="Times New Roman" w:hAnsi="Times New Roman" w:cs="Times New Roman"/>
              <w:spacing w:val="-24"/>
            </w:rPr>
            <w:t xml:space="preserve"> </w:t>
          </w:r>
          <w:r>
            <w:rPr>
              <w:rFonts w:hint="default" w:ascii="Times New Roman" w:hAnsi="Times New Roman" w:cs="Times New Roman"/>
            </w:rPr>
            <w:t>motor</w:t>
          </w:r>
          <w:r>
            <w:rPr>
              <w:rFonts w:hint="default" w:ascii="Times New Roman" w:hAnsi="Times New Roman" w:cs="Times New Roman"/>
              <w:spacing w:val="-24"/>
            </w:rPr>
            <w:t xml:space="preserve"> </w:t>
          </w:r>
          <w:r>
            <w:rPr>
              <w:rFonts w:hint="default" w:ascii="Times New Roman" w:hAnsi="Times New Roman" w:cs="Times New Roman"/>
            </w:rPr>
            <w:t>using</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4"/>
            </w:rPr>
            <w:t xml:space="preserve"> </w:t>
          </w:r>
          <w:r>
            <w:rPr>
              <w:rFonts w:hint="default" w:ascii="Times New Roman" w:hAnsi="Times New Roman" w:cs="Times New Roman"/>
            </w:rPr>
            <w:t>rotary</w:t>
          </w:r>
          <w:r>
            <w:rPr>
              <w:rFonts w:hint="default" w:ascii="Times New Roman" w:hAnsi="Times New Roman" w:cs="Times New Roman"/>
              <w:spacing w:val="-23"/>
            </w:rPr>
            <w:t xml:space="preserve"> </w:t>
          </w:r>
          <w:r>
            <w:rPr>
              <w:rFonts w:hint="default" w:ascii="Times New Roman" w:hAnsi="Times New Roman" w:cs="Times New Roman"/>
            </w:rPr>
            <w:t>encoder</w:t>
          </w:r>
          <w:r>
            <w:rPr>
              <w:rFonts w:hint="default" w:ascii="Times New Roman" w:hAnsi="Times New Roman" w:cs="Times New Roman"/>
            </w:rPr>
            <w:tab/>
          </w:r>
          <w:r>
            <w:rPr>
              <w:rFonts w:hint="default" w:ascii="Times New Roman" w:hAnsi="Times New Roman" w:cs="Times New Roman"/>
            </w:rPr>
            <w:t>113</w:t>
          </w:r>
          <w:r>
            <w:rPr>
              <w:rFonts w:hint="default" w:ascii="Times New Roman" w:hAnsi="Times New Roman" w:cs="Times New Roman"/>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t>Lesson</w:t>
          </w:r>
          <w:r>
            <w:rPr>
              <w:rFonts w:hint="default" w:ascii="Times New Roman" w:hAnsi="Times New Roman" w:cs="Times New Roman"/>
              <w:spacing w:val="-27"/>
            </w:rPr>
            <w:t xml:space="preserve"> </w:t>
          </w:r>
          <w:r>
            <w:rPr>
              <w:rFonts w:hint="default" w:ascii="Times New Roman" w:hAnsi="Times New Roman" w:cs="Times New Roman"/>
            </w:rPr>
            <w:t>30</w:t>
          </w:r>
          <w:r>
            <w:rPr>
              <w:rFonts w:hint="default" w:ascii="Times New Roman" w:hAnsi="Times New Roman" w:cs="Times New Roman"/>
              <w:spacing w:val="-25"/>
            </w:rPr>
            <w:t xml:space="preserve"> </w:t>
          </w:r>
          <w:r>
            <w:rPr>
              <w:rFonts w:hint="default" w:ascii="Times New Roman" w:hAnsi="Times New Roman" w:cs="Times New Roman"/>
            </w:rPr>
            <w:t>control</w:t>
          </w:r>
          <w:r>
            <w:rPr>
              <w:rFonts w:hint="default" w:ascii="Times New Roman" w:hAnsi="Times New Roman" w:cs="Times New Roman"/>
              <w:spacing w:val="-24"/>
            </w:rPr>
            <w:t xml:space="preserve"> </w:t>
          </w: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Stepper</w:t>
          </w:r>
          <w:r>
            <w:rPr>
              <w:rFonts w:hint="default" w:ascii="Times New Roman" w:hAnsi="Times New Roman" w:cs="Times New Roman"/>
              <w:spacing w:val="-29"/>
            </w:rPr>
            <w:t xml:space="preserve"> </w:t>
          </w:r>
          <w:r>
            <w:rPr>
              <w:rFonts w:hint="default" w:ascii="Times New Roman" w:hAnsi="Times New Roman" w:cs="Times New Roman"/>
            </w:rPr>
            <w:t>Motor</w:t>
          </w:r>
          <w:r>
            <w:rPr>
              <w:rFonts w:hint="default" w:ascii="Times New Roman" w:hAnsi="Times New Roman" w:cs="Times New Roman"/>
              <w:spacing w:val="-26"/>
            </w:rPr>
            <w:t xml:space="preserve"> </w:t>
          </w:r>
          <w:r>
            <w:rPr>
              <w:rFonts w:hint="default" w:ascii="Times New Roman" w:hAnsi="Times New Roman" w:cs="Times New Roman"/>
            </w:rPr>
            <w:t>with</w:t>
          </w:r>
          <w:r>
            <w:rPr>
              <w:rFonts w:hint="default" w:ascii="Times New Roman" w:hAnsi="Times New Roman" w:cs="Times New Roman"/>
              <w:spacing w:val="-26"/>
            </w:rPr>
            <w:t xml:space="preserve"> </w:t>
          </w:r>
          <w:r>
            <w:rPr>
              <w:rFonts w:hint="default" w:ascii="Times New Roman" w:hAnsi="Times New Roman" w:cs="Times New Roman"/>
            </w:rPr>
            <w:t>an</w:t>
          </w:r>
          <w:r>
            <w:rPr>
              <w:rFonts w:hint="default" w:ascii="Times New Roman" w:hAnsi="Times New Roman" w:cs="Times New Roman"/>
              <w:spacing w:val="-28"/>
            </w:rPr>
            <w:t xml:space="preserve"> </w:t>
          </w:r>
          <w:r>
            <w:rPr>
              <w:rFonts w:hint="default" w:ascii="Times New Roman" w:hAnsi="Times New Roman" w:cs="Times New Roman"/>
            </w:rPr>
            <w:t>IR</w:t>
          </w:r>
          <w:r>
            <w:rPr>
              <w:rFonts w:hint="default" w:ascii="Times New Roman" w:hAnsi="Times New Roman" w:cs="Times New Roman"/>
              <w:spacing w:val="-26"/>
            </w:rPr>
            <w:t xml:space="preserve"> </w:t>
          </w:r>
          <w:r>
            <w:rPr>
              <w:rFonts w:hint="default" w:ascii="Times New Roman" w:hAnsi="Times New Roman" w:cs="Times New Roman"/>
            </w:rPr>
            <w:t>Remote</w:t>
          </w:r>
          <w:r>
            <w:rPr>
              <w:rFonts w:hint="default" w:ascii="Times New Roman" w:hAnsi="Times New Roman" w:cs="Times New Roman"/>
              <w:spacing w:val="-26"/>
            </w:rPr>
            <w:t xml:space="preserve"> </w:t>
          </w:r>
          <w:r>
            <w:rPr>
              <w:rFonts w:hint="default" w:ascii="Times New Roman" w:hAnsi="Times New Roman" w:cs="Times New Roman"/>
            </w:rPr>
            <w:t>control</w:t>
          </w:r>
          <w:r>
            <w:rPr>
              <w:rFonts w:hint="default" w:ascii="Times New Roman" w:hAnsi="Times New Roman" w:cs="Times New Roman"/>
            </w:rPr>
            <w:tab/>
          </w:r>
          <w:r>
            <w:rPr>
              <w:rFonts w:hint="default" w:ascii="Times New Roman" w:hAnsi="Times New Roman" w:cs="Times New Roman"/>
            </w:rPr>
            <w:t>115</w:t>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"_TOC_250005"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30"/>
            </w:rPr>
            <w:t xml:space="preserve"> </w:t>
          </w:r>
          <w:r>
            <w:rPr>
              <w:rFonts w:hint="default" w:ascii="Times New Roman" w:hAnsi="Times New Roman" w:cs="Times New Roman"/>
            </w:rPr>
            <w:t>31</w:t>
          </w:r>
          <w:r>
            <w:rPr>
              <w:rFonts w:hint="default" w:ascii="Times New Roman" w:hAnsi="Times New Roman" w:cs="Times New Roman"/>
              <w:spacing w:val="-21"/>
            </w:rPr>
            <w:t xml:space="preserve"> </w:t>
          </w:r>
          <w:r>
            <w:rPr>
              <w:rFonts w:hint="default" w:ascii="Times New Roman" w:hAnsi="Times New Roman" w:cs="Times New Roman"/>
            </w:rPr>
            <w:t>Simple</w:t>
          </w:r>
          <w:r>
            <w:rPr>
              <w:rFonts w:hint="default" w:ascii="Times New Roman" w:hAnsi="Times New Roman" w:cs="Times New Roman"/>
              <w:spacing w:val="-21"/>
            </w:rPr>
            <w:t xml:space="preserve"> </w:t>
          </w:r>
          <w:r>
            <w:rPr>
              <w:rFonts w:hint="default" w:ascii="Times New Roman" w:hAnsi="Times New Roman" w:cs="Times New Roman"/>
            </w:rPr>
            <w:t>Creation</w:t>
          </w:r>
          <w:r>
            <w:rPr>
              <w:rFonts w:hint="default" w:ascii="Times New Roman" w:hAnsi="Times New Roman" w:cs="Times New Roman"/>
              <w:spacing w:val="-23"/>
            </w:rPr>
            <w:t xml:space="preserve"> </w:t>
          </w:r>
          <w:r>
            <w:rPr>
              <w:rFonts w:hint="default" w:ascii="Times New Roman" w:hAnsi="Times New Roman" w:cs="Times New Roman"/>
            </w:rPr>
            <w:t>-</w:t>
          </w:r>
          <w:r>
            <w:rPr>
              <w:rFonts w:hint="default" w:ascii="Times New Roman" w:hAnsi="Times New Roman" w:cs="Times New Roman"/>
              <w:spacing w:val="-17"/>
            </w:rPr>
            <w:t xml:space="preserve"> </w:t>
          </w:r>
          <w:r>
            <w:rPr>
              <w:rFonts w:hint="default" w:ascii="Times New Roman" w:hAnsi="Times New Roman" w:cs="Times New Roman"/>
            </w:rPr>
            <w:t>Light</w:t>
          </w:r>
          <w:r>
            <w:rPr>
              <w:rFonts w:hint="default" w:ascii="Times New Roman" w:hAnsi="Times New Roman" w:cs="Times New Roman"/>
              <w:spacing w:val="-23"/>
            </w:rPr>
            <w:t xml:space="preserve"> </w:t>
          </w:r>
          <w:r>
            <w:rPr>
              <w:rFonts w:hint="default" w:ascii="Times New Roman" w:hAnsi="Times New Roman" w:cs="Times New Roman"/>
            </w:rPr>
            <w:t>Alarm</w:t>
          </w:r>
          <w:r>
            <w:rPr>
              <w:rFonts w:hint="default" w:ascii="Times New Roman" w:hAnsi="Times New Roman" w:cs="Times New Roman"/>
            </w:rPr>
            <w:tab/>
          </w:r>
          <w:r>
            <w:rPr>
              <w:rFonts w:hint="default" w:ascii="Times New Roman" w:hAnsi="Times New Roman" w:cs="Times New Roman"/>
              <w:position w:val="1"/>
            </w:rPr>
            <w:t>117</w:t>
          </w:r>
          <w:r>
            <w:rPr>
              <w:rFonts w:hint="default" w:ascii="Times New Roman" w:hAnsi="Times New Roman" w:cs="Times New Roman"/>
              <w:position w:val="1"/>
            </w:rPr>
            <w:fldChar w:fldCharType="end"/>
          </w:r>
        </w:p>
        <w:p>
          <w:pPr>
            <w:pStyle w:val="7"/>
            <w:tabs>
              <w:tab w:val="right" w:leader="dot" w:pos="10073"/>
            </w:tabs>
            <w:spacing w:before="18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"_TOC_250004"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31"/>
            </w:rPr>
            <w:t xml:space="preserve"> </w:t>
          </w:r>
          <w:r>
            <w:rPr>
              <w:rFonts w:hint="default" w:ascii="Times New Roman" w:hAnsi="Times New Roman" w:cs="Times New Roman"/>
            </w:rPr>
            <w:t>32</w:t>
          </w:r>
          <w:r>
            <w:rPr>
              <w:rFonts w:hint="default" w:ascii="Times New Roman" w:hAnsi="Times New Roman" w:cs="Times New Roman"/>
              <w:spacing w:val="-22"/>
            </w:rPr>
            <w:t xml:space="preserve"> </w:t>
          </w:r>
          <w:r>
            <w:rPr>
              <w:rFonts w:hint="default" w:ascii="Times New Roman" w:hAnsi="Times New Roman" w:cs="Times New Roman"/>
            </w:rPr>
            <w:t>Simple</w:t>
          </w:r>
          <w:r>
            <w:rPr>
              <w:rFonts w:hint="default" w:ascii="Times New Roman" w:hAnsi="Times New Roman" w:cs="Times New Roman"/>
              <w:spacing w:val="-21"/>
            </w:rPr>
            <w:t xml:space="preserve"> </w:t>
          </w:r>
          <w:r>
            <w:rPr>
              <w:rFonts w:hint="default" w:ascii="Times New Roman" w:hAnsi="Times New Roman" w:cs="Times New Roman"/>
            </w:rPr>
            <w:t>Creation</w:t>
          </w:r>
          <w:r>
            <w:rPr>
              <w:rFonts w:hint="default" w:ascii="Times New Roman" w:hAnsi="Times New Roman" w:cs="Times New Roman"/>
              <w:spacing w:val="-24"/>
            </w:rPr>
            <w:t xml:space="preserve"> </w:t>
          </w:r>
          <w:r>
            <w:rPr>
              <w:rFonts w:hint="default" w:ascii="Times New Roman" w:hAnsi="Times New Roman" w:cs="Times New Roman"/>
            </w:rPr>
            <w:t>-</w:t>
          </w:r>
          <w:r>
            <w:rPr>
              <w:rFonts w:hint="default" w:ascii="Times New Roman" w:hAnsi="Times New Roman" w:cs="Times New Roman"/>
              <w:spacing w:val="-19"/>
            </w:rPr>
            <w:t xml:space="preserve"> </w:t>
          </w:r>
          <w:r>
            <w:rPr>
              <w:rFonts w:hint="default" w:ascii="Times New Roman" w:hAnsi="Times New Roman" w:cs="Times New Roman"/>
            </w:rPr>
            <w:t>Traffic</w:t>
          </w:r>
          <w:r>
            <w:rPr>
              <w:rFonts w:hint="default" w:ascii="Times New Roman" w:hAnsi="Times New Roman" w:cs="Times New Roman"/>
              <w:spacing w:val="-29"/>
            </w:rPr>
            <w:t xml:space="preserve"> </w:t>
          </w:r>
          <w:r>
            <w:rPr>
              <w:rFonts w:hint="default" w:ascii="Times New Roman" w:hAnsi="Times New Roman" w:cs="Times New Roman"/>
            </w:rPr>
            <w:t>Light</w:t>
          </w:r>
          <w:r>
            <w:rPr>
              <w:rFonts w:hint="default" w:ascii="Times New Roman" w:hAnsi="Times New Roman" w:cs="Times New Roman"/>
            </w:rPr>
            <w:tab/>
          </w:r>
          <w:r>
            <w:rPr>
              <w:rFonts w:hint="default" w:ascii="Times New Roman" w:hAnsi="Times New Roman" w:cs="Times New Roman"/>
              <w:position w:val="1"/>
            </w:rPr>
            <w:t>120</w:t>
          </w:r>
          <w:r>
            <w:rPr>
              <w:rFonts w:hint="default" w:ascii="Times New Roman" w:hAnsi="Times New Roman" w:cs="Times New Roman"/>
              <w:position w:val="1"/>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"_TOC_250003"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30"/>
            </w:rPr>
            <w:t xml:space="preserve"> </w:t>
          </w:r>
          <w:r>
            <w:rPr>
              <w:rFonts w:hint="default" w:ascii="Times New Roman" w:hAnsi="Times New Roman" w:cs="Times New Roman"/>
            </w:rPr>
            <w:t>33</w:t>
          </w:r>
          <w:r>
            <w:rPr>
              <w:rFonts w:hint="default" w:ascii="Times New Roman" w:hAnsi="Times New Roman" w:cs="Times New Roman"/>
              <w:spacing w:val="-20"/>
            </w:rPr>
            <w:t xml:space="preserve"> </w:t>
          </w:r>
          <w:r>
            <w:rPr>
              <w:rFonts w:hint="default" w:ascii="Times New Roman" w:hAnsi="Times New Roman" w:cs="Times New Roman"/>
            </w:rPr>
            <w:t>Simple</w:t>
          </w:r>
          <w:r>
            <w:rPr>
              <w:rFonts w:hint="default" w:ascii="Times New Roman" w:hAnsi="Times New Roman" w:cs="Times New Roman"/>
              <w:spacing w:val="-21"/>
            </w:rPr>
            <w:t xml:space="preserve"> </w:t>
          </w:r>
          <w:r>
            <w:rPr>
              <w:rFonts w:hint="default" w:ascii="Times New Roman" w:hAnsi="Times New Roman" w:cs="Times New Roman"/>
            </w:rPr>
            <w:t>Creation</w:t>
          </w:r>
          <w:r>
            <w:rPr>
              <w:rFonts w:hint="default" w:ascii="Times New Roman" w:hAnsi="Times New Roman" w:cs="Times New Roman"/>
              <w:spacing w:val="-22"/>
            </w:rPr>
            <w:t xml:space="preserve"> </w:t>
          </w:r>
          <w:r>
            <w:rPr>
              <w:rFonts w:hint="default" w:ascii="Times New Roman" w:hAnsi="Times New Roman" w:cs="Times New Roman"/>
            </w:rPr>
            <w:t>-</w:t>
          </w:r>
          <w:r>
            <w:rPr>
              <w:rFonts w:hint="default" w:ascii="Times New Roman" w:hAnsi="Times New Roman" w:cs="Times New Roman"/>
              <w:spacing w:val="-17"/>
            </w:rPr>
            <w:t xml:space="preserve"> </w:t>
          </w:r>
          <w:r>
            <w:rPr>
              <w:rFonts w:hint="default" w:ascii="Times New Roman" w:hAnsi="Times New Roman" w:cs="Times New Roman"/>
            </w:rPr>
            <w:t>Digital</w:t>
          </w:r>
          <w:r>
            <w:rPr>
              <w:rFonts w:hint="default" w:ascii="Times New Roman" w:hAnsi="Times New Roman" w:cs="Times New Roman"/>
              <w:spacing w:val="-17"/>
            </w:rPr>
            <w:t xml:space="preserve"> </w:t>
          </w:r>
          <w:r>
            <w:rPr>
              <w:rFonts w:hint="default" w:ascii="Times New Roman" w:hAnsi="Times New Roman" w:cs="Times New Roman"/>
            </w:rPr>
            <w:t>Dice</w:t>
          </w:r>
          <w:r>
            <w:rPr>
              <w:rFonts w:hint="default" w:ascii="Times New Roman" w:hAnsi="Times New Roman" w:cs="Times New Roman"/>
            </w:rPr>
            <w:tab/>
          </w:r>
          <w:r>
            <w:rPr>
              <w:rFonts w:hint="default" w:ascii="Times New Roman" w:hAnsi="Times New Roman" w:cs="Times New Roman"/>
              <w:position w:val="1"/>
            </w:rPr>
            <w:t>124</w:t>
          </w:r>
          <w:r>
            <w:rPr>
              <w:rFonts w:hint="default" w:ascii="Times New Roman" w:hAnsi="Times New Roman" w:cs="Times New Roman"/>
              <w:position w:val="1"/>
            </w:rPr>
            <w:fldChar w:fldCharType="end"/>
          </w:r>
        </w:p>
        <w:p>
          <w:pPr>
            <w:pStyle w:val="7"/>
            <w:tabs>
              <w:tab w:val="right" w:leader="dot" w:pos="10073"/>
            </w:tabs>
            <w:spacing w:before="189"/>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"_TOC_250002"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30"/>
            </w:rPr>
            <w:t xml:space="preserve"> </w:t>
          </w:r>
          <w:r>
            <w:rPr>
              <w:rFonts w:hint="default" w:ascii="Times New Roman" w:hAnsi="Times New Roman" w:cs="Times New Roman"/>
            </w:rPr>
            <w:t>34</w:t>
          </w:r>
          <w:r>
            <w:rPr>
              <w:rFonts w:hint="default" w:ascii="Times New Roman" w:hAnsi="Times New Roman" w:cs="Times New Roman"/>
              <w:spacing w:val="-21"/>
            </w:rPr>
            <w:t xml:space="preserve"> </w:t>
          </w:r>
          <w:r>
            <w:rPr>
              <w:rFonts w:hint="default" w:ascii="Times New Roman" w:hAnsi="Times New Roman" w:cs="Times New Roman"/>
            </w:rPr>
            <w:t>Simple</w:t>
          </w:r>
          <w:r>
            <w:rPr>
              <w:rFonts w:hint="default" w:ascii="Times New Roman" w:hAnsi="Times New Roman" w:cs="Times New Roman"/>
              <w:spacing w:val="-20"/>
            </w:rPr>
            <w:t xml:space="preserve"> </w:t>
          </w:r>
          <w:r>
            <w:rPr>
              <w:rFonts w:hint="default" w:ascii="Times New Roman" w:hAnsi="Times New Roman" w:cs="Times New Roman"/>
            </w:rPr>
            <w:t>Creation</w:t>
          </w:r>
          <w:r>
            <w:rPr>
              <w:rFonts w:hint="default" w:ascii="Times New Roman" w:hAnsi="Times New Roman" w:cs="Times New Roman"/>
              <w:spacing w:val="-23"/>
            </w:rPr>
            <w:t xml:space="preserve"> </w:t>
          </w:r>
          <w:r>
            <w:rPr>
              <w:rFonts w:hint="default" w:ascii="Times New Roman" w:hAnsi="Times New Roman" w:cs="Times New Roman"/>
            </w:rPr>
            <w:t>-</w:t>
          </w:r>
          <w:r>
            <w:rPr>
              <w:rFonts w:hint="default" w:ascii="Times New Roman" w:hAnsi="Times New Roman" w:cs="Times New Roman"/>
              <w:spacing w:val="-17"/>
            </w:rPr>
            <w:t xml:space="preserve"> </w:t>
          </w:r>
          <w:r>
            <w:rPr>
              <w:rFonts w:hint="default" w:ascii="Times New Roman" w:hAnsi="Times New Roman" w:cs="Times New Roman"/>
            </w:rPr>
            <w:t>Small</w:t>
          </w:r>
          <w:r>
            <w:rPr>
              <w:rFonts w:hint="default" w:ascii="Times New Roman" w:hAnsi="Times New Roman" w:cs="Times New Roman"/>
              <w:spacing w:val="-17"/>
            </w:rPr>
            <w:t xml:space="preserve"> </w:t>
          </w:r>
          <w:r>
            <w:rPr>
              <w:rFonts w:hint="default" w:ascii="Times New Roman" w:hAnsi="Times New Roman" w:cs="Times New Roman"/>
            </w:rPr>
            <w:t>Fan</w:t>
          </w:r>
          <w:r>
            <w:rPr>
              <w:rFonts w:hint="default" w:ascii="Times New Roman" w:hAnsi="Times New Roman" w:cs="Times New Roman"/>
            </w:rPr>
            <w:tab/>
          </w:r>
          <w:r>
            <w:rPr>
              <w:rFonts w:hint="default" w:ascii="Times New Roman" w:hAnsi="Times New Roman" w:cs="Times New Roman"/>
              <w:position w:val="1"/>
            </w:rPr>
            <w:t>127</w:t>
          </w:r>
          <w:r>
            <w:rPr>
              <w:rFonts w:hint="default" w:ascii="Times New Roman" w:hAnsi="Times New Roman" w:cs="Times New Roman"/>
              <w:position w:val="1"/>
            </w:rPr>
            <w:fldChar w:fldCharType="end"/>
          </w:r>
        </w:p>
        <w:p>
          <w:pPr>
            <w:pStyle w:val="7"/>
            <w:tabs>
              <w:tab w:val="right" w:leader="dot" w:pos="10073"/>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"_TOC_250001"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41"/>
            </w:rPr>
            <w:t xml:space="preserve"> </w:t>
          </w:r>
          <w:r>
            <w:rPr>
              <w:rFonts w:hint="default" w:ascii="Times New Roman" w:hAnsi="Times New Roman" w:cs="Times New Roman"/>
              <w:spacing w:val="-5"/>
            </w:rPr>
            <w:t>35</w:t>
          </w:r>
          <w:r>
            <w:rPr>
              <w:rFonts w:hint="default" w:ascii="Times New Roman" w:hAnsi="Times New Roman" w:cs="Times New Roman"/>
              <w:spacing w:val="-45"/>
            </w:rPr>
            <w:t xml:space="preserve"> </w:t>
          </w:r>
          <w:r>
            <w:rPr>
              <w:rFonts w:hint="default" w:ascii="Times New Roman" w:hAnsi="Times New Roman" w:cs="Times New Roman"/>
              <w:spacing w:val="-5"/>
            </w:rPr>
            <w:t>Simple</w:t>
          </w:r>
          <w:r>
            <w:rPr>
              <w:rFonts w:hint="default" w:ascii="Times New Roman" w:hAnsi="Times New Roman" w:cs="Times New Roman"/>
              <w:spacing w:val="-46"/>
            </w:rPr>
            <w:t xml:space="preserve"> </w:t>
          </w:r>
          <w:r>
            <w:rPr>
              <w:rFonts w:hint="default" w:ascii="Times New Roman" w:hAnsi="Times New Roman" w:cs="Times New Roman"/>
              <w:spacing w:val="-7"/>
            </w:rPr>
            <w:t>Creation</w:t>
          </w:r>
          <w:r>
            <w:rPr>
              <w:rFonts w:hint="default" w:ascii="Times New Roman" w:hAnsi="Times New Roman" w:cs="Times New Roman"/>
              <w:spacing w:val="-44"/>
            </w:rPr>
            <w:t xml:space="preserve"> </w:t>
          </w:r>
          <w:r>
            <w:rPr>
              <w:rFonts w:hint="default" w:ascii="Times New Roman" w:hAnsi="Times New Roman" w:cs="Times New Roman"/>
            </w:rPr>
            <w:t>-</w:t>
          </w:r>
          <w:r>
            <w:rPr>
              <w:rFonts w:hint="default" w:ascii="Times New Roman" w:hAnsi="Times New Roman" w:cs="Times New Roman"/>
              <w:spacing w:val="-43"/>
            </w:rPr>
            <w:t xml:space="preserve"> </w:t>
          </w:r>
          <w:r>
            <w:rPr>
              <w:rFonts w:hint="default" w:ascii="Times New Roman" w:hAnsi="Times New Roman" w:cs="Times New Roman"/>
            </w:rPr>
            <w:t>Automatically</w:t>
          </w:r>
          <w:r>
            <w:rPr>
              <w:rFonts w:hint="default" w:ascii="Times New Roman" w:hAnsi="Times New Roman" w:cs="Times New Roman"/>
              <w:spacing w:val="-41"/>
            </w:rPr>
            <w:t xml:space="preserve"> </w:t>
          </w:r>
          <w:r>
            <w:rPr>
              <w:rFonts w:hint="default" w:ascii="Times New Roman" w:hAnsi="Times New Roman" w:cs="Times New Roman"/>
            </w:rPr>
            <w:t>Tracking</w:t>
          </w:r>
          <w:r>
            <w:rPr>
              <w:rFonts w:hint="default" w:ascii="Times New Roman" w:hAnsi="Times New Roman" w:cs="Times New Roman"/>
              <w:spacing w:val="-40"/>
            </w:rPr>
            <w:t xml:space="preserve"> </w:t>
          </w:r>
          <w:r>
            <w:rPr>
              <w:rFonts w:hint="default" w:ascii="Times New Roman" w:hAnsi="Times New Roman" w:cs="Times New Roman"/>
            </w:rPr>
            <w:t>Light</w:t>
          </w:r>
          <w:r>
            <w:rPr>
              <w:rFonts w:hint="default" w:ascii="Times New Roman" w:hAnsi="Times New Roman" w:cs="Times New Roman"/>
              <w:spacing w:val="-42"/>
            </w:rPr>
            <w:t xml:space="preserve"> </w:t>
          </w:r>
          <w:r>
            <w:rPr>
              <w:rFonts w:hint="default" w:ascii="Times New Roman" w:hAnsi="Times New Roman" w:cs="Times New Roman"/>
            </w:rPr>
            <w:t>Source</w:t>
          </w:r>
          <w:r>
            <w:rPr>
              <w:rFonts w:hint="default" w:ascii="Times New Roman" w:hAnsi="Times New Roman" w:cs="Times New Roman"/>
            </w:rPr>
            <w:tab/>
          </w:r>
          <w:r>
            <w:rPr>
              <w:rFonts w:hint="default" w:ascii="Times New Roman" w:hAnsi="Times New Roman" w:cs="Times New Roman"/>
            </w:rPr>
            <w:t>130</w:t>
          </w:r>
          <w:r>
            <w:rPr>
              <w:rFonts w:hint="default" w:ascii="Times New Roman" w:hAnsi="Times New Roman" w:cs="Times New Roman"/>
            </w:rPr>
            <w:fldChar w:fldCharType="end"/>
          </w:r>
        </w:p>
        <w:p>
          <w:pPr>
            <w:pStyle w:val="7"/>
            <w:tabs>
              <w:tab w:val="right" w:leader="dot" w:pos="10073"/>
            </w:tabs>
            <w:spacing w:before="188"/>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"_TOC_250000" </w:instrText>
          </w:r>
          <w:r>
            <w:rPr>
              <w:rFonts w:hint="default" w:ascii="Times New Roman" w:hAnsi="Times New Roman" w:cs="Times New Roman"/>
            </w:rPr>
            <w:fldChar w:fldCharType="separate"/>
          </w:r>
          <w:r>
            <w:rPr>
              <w:rFonts w:hint="default" w:ascii="Times New Roman" w:hAnsi="Times New Roman" w:cs="Times New Roman"/>
            </w:rPr>
            <w:t>Lesson</w:t>
          </w:r>
          <w:r>
            <w:rPr>
              <w:rFonts w:hint="default" w:ascii="Times New Roman" w:hAnsi="Times New Roman" w:cs="Times New Roman"/>
              <w:spacing w:val="-17"/>
            </w:rPr>
            <w:t xml:space="preserve"> </w:t>
          </w:r>
          <w:r>
            <w:rPr>
              <w:rFonts w:hint="default" w:ascii="Times New Roman" w:hAnsi="Times New Roman" w:cs="Times New Roman"/>
            </w:rPr>
            <w:t>36</w:t>
          </w:r>
          <w:r>
            <w:rPr>
              <w:rFonts w:hint="default" w:ascii="Times New Roman" w:hAnsi="Times New Roman" w:cs="Times New Roman"/>
              <w:spacing w:val="-24"/>
            </w:rPr>
            <w:t xml:space="preserve"> </w:t>
          </w:r>
          <w:r>
            <w:rPr>
              <w:rFonts w:hint="default" w:ascii="Times New Roman" w:hAnsi="Times New Roman" w:cs="Times New Roman"/>
              <w:spacing w:val="-5"/>
            </w:rPr>
            <w:t>Simple</w:t>
          </w:r>
          <w:r>
            <w:rPr>
              <w:rFonts w:hint="default" w:ascii="Times New Roman" w:hAnsi="Times New Roman" w:cs="Times New Roman"/>
              <w:spacing w:val="-30"/>
            </w:rPr>
            <w:t xml:space="preserve"> </w:t>
          </w:r>
          <w:r>
            <w:rPr>
              <w:rFonts w:hint="default" w:ascii="Times New Roman" w:hAnsi="Times New Roman" w:cs="Times New Roman"/>
              <w:spacing w:val="-7"/>
            </w:rPr>
            <w:t>Creation</w:t>
          </w:r>
          <w:r>
            <w:rPr>
              <w:rFonts w:hint="default" w:ascii="Times New Roman" w:hAnsi="Times New Roman" w:cs="Times New Roman"/>
              <w:spacing w:val="-28"/>
            </w:rPr>
            <w:t xml:space="preserve"> </w:t>
          </w:r>
          <w:r>
            <w:rPr>
              <w:rFonts w:hint="default" w:ascii="Times New Roman" w:hAnsi="Times New Roman" w:cs="Times New Roman"/>
            </w:rPr>
            <w:t>-</w:t>
          </w:r>
          <w:r>
            <w:rPr>
              <w:rFonts w:hint="default" w:ascii="Times New Roman" w:hAnsi="Times New Roman" w:cs="Times New Roman"/>
              <w:spacing w:val="45"/>
            </w:rPr>
            <w:t xml:space="preserve"> </w:t>
          </w:r>
          <w:r>
            <w:rPr>
              <w:rFonts w:hint="default" w:ascii="Times New Roman" w:hAnsi="Times New Roman" w:cs="Times New Roman"/>
            </w:rPr>
            <w:t>Packing</w:t>
          </w:r>
          <w:r>
            <w:rPr>
              <w:rFonts w:hint="default" w:ascii="Times New Roman" w:hAnsi="Times New Roman" w:cs="Times New Roman"/>
            </w:rPr>
            <w:tab/>
          </w:r>
          <w:r>
            <w:rPr>
              <w:rFonts w:hint="default" w:ascii="Times New Roman" w:hAnsi="Times New Roman" w:cs="Times New Roman"/>
            </w:rPr>
            <w:t>133</w:t>
          </w:r>
          <w:r>
            <w:rPr>
              <w:rFonts w:hint="default" w:ascii="Times New Roman" w:hAnsi="Times New Roman" w:cs="Times New Roman"/>
            </w:rPr>
            <w:fldChar w:fldCharType="end"/>
          </w:r>
        </w:p>
      </w:sdtContent>
    </w:sdt>
    <w:p>
      <w:pPr>
        <w:spacing w:after="0"/>
        <w:rPr>
          <w:rFonts w:hint="default" w:ascii="Times New Roman" w:hAnsi="Times New Roman" w:cs="Times New Roman"/>
        </w:rPr>
        <w:sectPr>
          <w:type w:val="continuous"/>
          <w:pgSz w:w="11930" w:h="16850"/>
          <w:pgMar w:top="1450" w:right="880" w:bottom="1956" w:left="860" w:header="720" w:footer="720" w:gutter="0"/>
        </w:sectPr>
      </w:pPr>
    </w:p>
    <w:p>
      <w:pPr>
        <w:pStyle w:val="2"/>
        <w:spacing w:before="142"/>
        <w:ind w:left="119"/>
        <w:rPr>
          <w:rFonts w:hint="default" w:ascii="Times New Roman" w:hAnsi="Times New Roman" w:cs="Times New Roman"/>
        </w:rPr>
      </w:pPr>
      <w:bookmarkStart w:id="0" w:name="_TOC_250036"/>
      <w:bookmarkEnd w:id="0"/>
      <w:r>
        <w:rPr>
          <w:rFonts w:hint="default" w:ascii="Times New Roman" w:hAnsi="Times New Roman" w:cs="Times New Roman"/>
          <w:w w:val="90"/>
        </w:rPr>
        <w:t>Components List</w:t>
      </w:r>
    </w:p>
    <w:p>
      <w:pPr>
        <w:pStyle w:val="6"/>
        <w:rPr>
          <w:rFonts w:hint="default" w:ascii="Times New Roman" w:hAnsi="Times New Roman" w:cs="Times New Roman"/>
          <w:b/>
          <w:sz w:val="20"/>
        </w:rPr>
      </w:pPr>
    </w:p>
    <w:p>
      <w:pPr>
        <w:pStyle w:val="6"/>
        <w:spacing w:before="4"/>
        <w:rPr>
          <w:rFonts w:hint="default" w:ascii="Times New Roman" w:hAnsi="Times New Roman" w:cs="Times New Roman"/>
          <w:b/>
          <w:sz w:val="25"/>
        </w:r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567" w:type="dxa"/>
          </w:tcPr>
          <w:p>
            <w:pPr>
              <w:pStyle w:val="12"/>
              <w:spacing w:before="105"/>
              <w:ind w:left="105" w:right="96"/>
              <w:jc w:val="center"/>
              <w:rPr>
                <w:rFonts w:hint="default" w:ascii="Times New Roman" w:hAnsi="Times New Roman" w:cs="Times New Roman"/>
                <w:sz w:val="22"/>
              </w:rPr>
            </w:pPr>
            <w:r>
              <w:rPr>
                <w:rFonts w:hint="default" w:ascii="Times New Roman" w:hAnsi="Times New Roman" w:cs="Times New Roman"/>
                <w:w w:val="105"/>
                <w:sz w:val="22"/>
              </w:rPr>
              <w:t>No</w:t>
            </w:r>
          </w:p>
        </w:tc>
        <w:tc>
          <w:tcPr>
            <w:tcW w:w="2835" w:type="dxa"/>
          </w:tcPr>
          <w:p>
            <w:pPr>
              <w:pStyle w:val="12"/>
              <w:spacing w:before="105"/>
              <w:ind w:left="102" w:right="103"/>
              <w:jc w:val="center"/>
              <w:rPr>
                <w:rFonts w:hint="default" w:ascii="Times New Roman" w:hAnsi="Times New Roman" w:cs="Times New Roman"/>
                <w:sz w:val="22"/>
              </w:rPr>
            </w:pPr>
            <w:r>
              <w:rPr>
                <w:rFonts w:hint="default" w:ascii="Times New Roman" w:hAnsi="Times New Roman" w:cs="Times New Roman"/>
                <w:sz w:val="22"/>
              </w:rPr>
              <w:t>Product Name</w:t>
            </w:r>
          </w:p>
        </w:tc>
        <w:tc>
          <w:tcPr>
            <w:tcW w:w="1274" w:type="dxa"/>
          </w:tcPr>
          <w:p>
            <w:pPr>
              <w:pStyle w:val="12"/>
              <w:spacing w:before="105"/>
              <w:ind w:left="143" w:right="129"/>
              <w:jc w:val="center"/>
              <w:rPr>
                <w:rFonts w:hint="default" w:ascii="Times New Roman" w:hAnsi="Times New Roman" w:cs="Times New Roman"/>
                <w:sz w:val="22"/>
              </w:rPr>
            </w:pPr>
            <w:r>
              <w:rPr>
                <w:rFonts w:hint="default" w:ascii="Times New Roman" w:hAnsi="Times New Roman" w:cs="Times New Roman"/>
                <w:sz w:val="22"/>
              </w:rPr>
              <w:t>Quantity</w:t>
            </w:r>
          </w:p>
        </w:tc>
        <w:tc>
          <w:tcPr>
            <w:tcW w:w="5065" w:type="dxa"/>
          </w:tcPr>
          <w:p>
            <w:pPr>
              <w:pStyle w:val="12"/>
              <w:spacing w:before="105"/>
              <w:ind w:left="2141" w:right="2107"/>
              <w:jc w:val="center"/>
              <w:rPr>
                <w:rFonts w:hint="default" w:ascii="Times New Roman" w:hAnsi="Times New Roman" w:cs="Times New Roman"/>
                <w:sz w:val="22"/>
              </w:rPr>
            </w:pPr>
            <w:r>
              <w:rPr>
                <w:rFonts w:hint="default" w:ascii="Times New Roman" w:hAnsi="Times New Roman" w:cs="Times New Roman"/>
                <w:sz w:val="22"/>
              </w:rPr>
              <w:t>Picture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5"/>
              <w:jc w:val="center"/>
              <w:rPr>
                <w:rFonts w:hint="default" w:ascii="Times New Roman" w:hAnsi="Times New Roman" w:cs="Times New Roman"/>
                <w:sz w:val="22"/>
              </w:rPr>
            </w:pPr>
            <w:r>
              <w:rPr>
                <w:rFonts w:hint="default" w:ascii="Times New Roman" w:hAnsi="Times New Roman" w:cs="Times New Roman"/>
                <w:w w:val="87"/>
                <w:sz w:val="22"/>
              </w:rPr>
              <w:t>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spacing w:line="252" w:lineRule="auto"/>
              <w:ind w:left="510" w:right="233"/>
              <w:rPr>
                <w:rFonts w:hint="default" w:ascii="Times New Roman" w:hAnsi="Times New Roman" w:cs="Times New Roman"/>
                <w:sz w:val="22"/>
              </w:rPr>
            </w:pPr>
            <w:r>
              <w:rPr>
                <w:rFonts w:hint="default" w:ascii="Times New Roman" w:hAnsi="Times New Roman" w:cs="Times New Roman"/>
                <w:sz w:val="22"/>
              </w:rPr>
              <w:t xml:space="preserve">RobotLinking Uno </w:t>
            </w:r>
            <w:r>
              <w:rPr>
                <w:rFonts w:hint="default" w:ascii="Times New Roman" w:hAnsi="Times New Roman" w:cs="Times New Roman"/>
                <w:w w:val="95"/>
                <w:sz w:val="22"/>
              </w:rPr>
              <w:t>R3 Controller Board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11"/>
              <w:rPr>
                <w:rFonts w:hint="default" w:ascii="Times New Roman" w:hAnsi="Times New Roman" w:cs="Times New Roman"/>
                <w:b/>
                <w:sz w:val="26"/>
              </w:rPr>
            </w:pPr>
          </w:p>
          <w:p>
            <w:pPr>
              <w:pStyle w:val="12"/>
              <w:ind w:left="1395"/>
              <w:rPr>
                <w:rFonts w:hint="default" w:ascii="Times New Roman" w:hAnsi="Times New Roman" w:cs="Times New Roman"/>
                <w:sz w:val="20"/>
              </w:rPr>
            </w:pPr>
            <w:r>
              <w:rPr>
                <w:rFonts w:hint="default" w:ascii="Times New Roman" w:hAnsi="Times New Roman" w:cs="Times New Roman"/>
                <w:sz w:val="20"/>
              </w:rPr>
              <w:drawing>
                <wp:inline distT="0" distB="0" distL="0" distR="0">
                  <wp:extent cx="1307465" cy="10433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7" cstate="print"/>
                          <a:stretch>
                            <a:fillRect/>
                          </a:stretch>
                        </pic:blipFill>
                        <pic:spPr>
                          <a:xfrm>
                            <a:off x="0" y="0"/>
                            <a:ext cx="1307591" cy="104355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5"/>
              <w:jc w:val="center"/>
              <w:rPr>
                <w:rFonts w:hint="default" w:ascii="Times New Roman" w:hAnsi="Times New Roman" w:cs="Times New Roman"/>
                <w:sz w:val="22"/>
              </w:rPr>
            </w:pPr>
            <w:r>
              <w:rPr>
                <w:rFonts w:hint="default" w:ascii="Times New Roman" w:hAnsi="Times New Roman" w:cs="Times New Roman"/>
                <w:w w:val="87"/>
                <w:sz w:val="22"/>
              </w:rPr>
              <w:t>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29"/>
              </w:rPr>
            </w:pPr>
          </w:p>
          <w:p>
            <w:pPr>
              <w:pStyle w:val="12"/>
              <w:spacing w:line="187" w:lineRule="auto"/>
              <w:ind w:left="1098" w:right="315" w:hanging="768"/>
              <w:rPr>
                <w:rFonts w:hint="default" w:ascii="Times New Roman" w:hAnsi="Times New Roman" w:cs="Times New Roman"/>
                <w:sz w:val="22"/>
              </w:rPr>
            </w:pPr>
            <w:r>
              <w:rPr>
                <w:rFonts w:hint="default" w:ascii="Times New Roman" w:hAnsi="Times New Roman" w:cs="Times New Roman"/>
                <w:w w:val="95"/>
                <w:sz w:val="22"/>
              </w:rPr>
              <w:t xml:space="preserve">Prototype Expansion </w:t>
            </w:r>
            <w:r>
              <w:rPr>
                <w:rFonts w:hint="default" w:ascii="Times New Roman" w:hAnsi="Times New Roman" w:cs="Times New Roman"/>
                <w:sz w:val="22"/>
              </w:rPr>
              <w:t>Board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9"/>
              <w:rPr>
                <w:rFonts w:hint="default" w:ascii="Times New Roman" w:hAnsi="Times New Roman" w:cs="Times New Roman"/>
                <w:b/>
                <w:sz w:val="18"/>
              </w:rPr>
            </w:pPr>
          </w:p>
          <w:p>
            <w:pPr>
              <w:pStyle w:val="12"/>
              <w:ind w:left="1388"/>
              <w:rPr>
                <w:rFonts w:hint="default" w:ascii="Times New Roman" w:hAnsi="Times New Roman" w:cs="Times New Roman"/>
                <w:sz w:val="20"/>
              </w:rPr>
            </w:pPr>
            <w:r>
              <w:rPr>
                <w:rFonts w:hint="default" w:ascii="Times New Roman" w:hAnsi="Times New Roman" w:cs="Times New Roman"/>
                <w:sz w:val="20"/>
              </w:rPr>
              <w:drawing>
                <wp:inline distT="0" distB="0" distL="0" distR="0">
                  <wp:extent cx="1549400" cy="10433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8" cstate="print"/>
                          <a:stretch>
                            <a:fillRect/>
                          </a:stretch>
                        </pic:blipFill>
                        <pic:spPr>
                          <a:xfrm>
                            <a:off x="0" y="0"/>
                            <a:ext cx="1549792" cy="104355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5"/>
              <w:jc w:val="center"/>
              <w:rPr>
                <w:rFonts w:hint="default" w:ascii="Times New Roman" w:hAnsi="Times New Roman" w:cs="Times New Roman"/>
                <w:sz w:val="22"/>
              </w:rPr>
            </w:pPr>
            <w:r>
              <w:rPr>
                <w:rFonts w:hint="default" w:ascii="Times New Roman" w:hAnsi="Times New Roman" w:cs="Times New Roman"/>
                <w:w w:val="87"/>
                <w:sz w:val="22"/>
              </w:rPr>
              <w:t>3</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ind w:left="113" w:right="102"/>
              <w:jc w:val="center"/>
              <w:rPr>
                <w:rFonts w:hint="default" w:ascii="Times New Roman" w:hAnsi="Times New Roman" w:cs="Times New Roman"/>
                <w:sz w:val="22"/>
              </w:rPr>
            </w:pPr>
            <w:r>
              <w:rPr>
                <w:rFonts w:hint="default" w:ascii="Times New Roman" w:hAnsi="Times New Roman" w:cs="Times New Roman"/>
                <w:sz w:val="22"/>
              </w:rPr>
              <w:t>9V 1A Power Supply</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7"/>
              <w:rPr>
                <w:rFonts w:hint="default" w:ascii="Times New Roman" w:hAnsi="Times New Roman" w:cs="Times New Roman"/>
                <w:b/>
                <w:sz w:val="8"/>
              </w:rPr>
            </w:pPr>
          </w:p>
          <w:p>
            <w:pPr>
              <w:pStyle w:val="12"/>
              <w:ind w:left="1603"/>
              <w:rPr>
                <w:rFonts w:hint="default" w:ascii="Times New Roman" w:hAnsi="Times New Roman" w:cs="Times New Roman"/>
                <w:sz w:val="20"/>
              </w:rPr>
            </w:pPr>
            <w:r>
              <w:rPr>
                <w:rFonts w:hint="default" w:ascii="Times New Roman" w:hAnsi="Times New Roman" w:cs="Times New Roman"/>
                <w:sz w:val="20"/>
              </w:rPr>
              <w:drawing>
                <wp:inline distT="0" distB="0" distL="0" distR="0">
                  <wp:extent cx="1206500" cy="127825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9" cstate="print"/>
                          <a:stretch>
                            <a:fillRect/>
                          </a:stretch>
                        </pic:blipFill>
                        <pic:spPr>
                          <a:xfrm>
                            <a:off x="0" y="0"/>
                            <a:ext cx="1207008" cy="12782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5"/>
              <w:jc w:val="center"/>
              <w:rPr>
                <w:rFonts w:hint="default" w:ascii="Times New Roman" w:hAnsi="Times New Roman" w:cs="Times New Roman"/>
                <w:sz w:val="22"/>
              </w:rPr>
            </w:pPr>
            <w:r>
              <w:rPr>
                <w:rFonts w:hint="default" w:ascii="Times New Roman" w:hAnsi="Times New Roman" w:cs="Times New Roman"/>
                <w:w w:val="87"/>
                <w:sz w:val="22"/>
              </w:rPr>
              <w:t>4</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108" w:right="103"/>
              <w:jc w:val="center"/>
              <w:rPr>
                <w:rFonts w:hint="default" w:ascii="Times New Roman" w:hAnsi="Times New Roman" w:cs="Times New Roman"/>
                <w:sz w:val="22"/>
              </w:rPr>
            </w:pPr>
            <w:r>
              <w:rPr>
                <w:rFonts w:hint="default" w:ascii="Times New Roman" w:hAnsi="Times New Roman" w:cs="Times New Roman"/>
                <w:sz w:val="22"/>
              </w:rPr>
              <w:t>LCD1602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spacing w:before="10"/>
              <w:rPr>
                <w:rFonts w:hint="default" w:ascii="Times New Roman" w:hAnsi="Times New Roman" w:cs="Times New Roman"/>
                <w:b/>
                <w:sz w:val="19"/>
              </w:rPr>
            </w:pPr>
          </w:p>
          <w:p>
            <w:pPr>
              <w:pStyle w:val="12"/>
              <w:ind w:left="1028"/>
              <w:rPr>
                <w:rFonts w:hint="default" w:ascii="Times New Roman" w:hAnsi="Times New Roman" w:cs="Times New Roman"/>
                <w:sz w:val="20"/>
              </w:rPr>
            </w:pPr>
            <w:r>
              <w:rPr>
                <w:rFonts w:hint="default" w:ascii="Times New Roman" w:hAnsi="Times New Roman" w:cs="Times New Roman"/>
                <w:sz w:val="20"/>
              </w:rPr>
              <w:drawing>
                <wp:inline distT="0" distB="0" distL="0" distR="0">
                  <wp:extent cx="2041525" cy="93345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0" cstate="print"/>
                          <a:stretch>
                            <a:fillRect/>
                          </a:stretch>
                        </pic:blipFill>
                        <pic:spPr>
                          <a:xfrm>
                            <a:off x="0" y="0"/>
                            <a:ext cx="2041885" cy="9334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25"/>
              </w:rPr>
            </w:pPr>
          </w:p>
          <w:p>
            <w:pPr>
              <w:pStyle w:val="12"/>
              <w:ind w:left="6"/>
              <w:jc w:val="center"/>
              <w:rPr>
                <w:rFonts w:hint="default" w:ascii="Times New Roman" w:hAnsi="Times New Roman" w:cs="Times New Roman"/>
                <w:sz w:val="22"/>
              </w:rPr>
            </w:pPr>
            <w:r>
              <w:rPr>
                <w:rFonts w:hint="default" w:ascii="Times New Roman" w:hAnsi="Times New Roman" w:cs="Times New Roman"/>
                <w:w w:val="87"/>
                <w:sz w:val="22"/>
              </w:rPr>
              <w:t>5</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35"/>
              </w:rPr>
            </w:pPr>
          </w:p>
          <w:p>
            <w:pPr>
              <w:pStyle w:val="12"/>
              <w:ind w:left="111" w:right="103"/>
              <w:jc w:val="center"/>
              <w:rPr>
                <w:rFonts w:hint="default" w:ascii="Times New Roman" w:hAnsi="Times New Roman" w:cs="Times New Roman"/>
                <w:sz w:val="22"/>
              </w:rPr>
            </w:pPr>
            <w:r>
              <w:rPr>
                <w:rFonts w:hint="default" w:ascii="Times New Roman" w:hAnsi="Times New Roman" w:cs="Times New Roman"/>
                <w:sz w:val="22"/>
              </w:rPr>
              <w:t>USB Cable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
              <w:rPr>
                <w:rFonts w:hint="default" w:ascii="Times New Roman" w:hAnsi="Times New Roman" w:cs="Times New Roman"/>
                <w:b/>
                <w:sz w:val="38"/>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4"/>
              <w:rPr>
                <w:rFonts w:hint="default" w:ascii="Times New Roman" w:hAnsi="Times New Roman" w:cs="Times New Roman"/>
                <w:b/>
                <w:sz w:val="11"/>
              </w:rPr>
            </w:pPr>
          </w:p>
          <w:p>
            <w:pPr>
              <w:pStyle w:val="12"/>
              <w:ind w:left="792"/>
              <w:rPr>
                <w:rFonts w:hint="default" w:ascii="Times New Roman" w:hAnsi="Times New Roman" w:cs="Times New Roman"/>
                <w:sz w:val="20"/>
              </w:rPr>
            </w:pPr>
            <w:r>
              <w:rPr>
                <w:rFonts w:hint="default" w:ascii="Times New Roman" w:hAnsi="Times New Roman" w:cs="Times New Roman"/>
                <w:sz w:val="20"/>
              </w:rPr>
              <w:drawing>
                <wp:inline distT="0" distB="0" distL="0" distR="0">
                  <wp:extent cx="2402840" cy="6610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1" cstate="print"/>
                          <a:stretch>
                            <a:fillRect/>
                          </a:stretch>
                        </pic:blipFill>
                        <pic:spPr>
                          <a:xfrm>
                            <a:off x="0" y="0"/>
                            <a:ext cx="2402931" cy="661225"/>
                          </a:xfrm>
                          <a:prstGeom prst="rect">
                            <a:avLst/>
                          </a:prstGeom>
                        </pic:spPr>
                      </pic:pic>
                    </a:graphicData>
                  </a:graphic>
                </wp:inline>
              </w:drawing>
            </w:r>
          </w:p>
        </w:tc>
      </w:tr>
    </w:tbl>
    <w:p>
      <w:pPr>
        <w:spacing w:after="0"/>
        <w:rPr>
          <w:rFonts w:hint="default" w:ascii="Times New Roman" w:hAnsi="Times New Roman" w:cs="Times New Roman"/>
          <w:sz w:val="20"/>
        </w:rPr>
        <w:sectPr>
          <w:footerReference r:id="rId3" w:type="default"/>
          <w:pgSz w:w="11930" w:h="16850"/>
          <w:pgMar w:top="1600" w:right="880" w:bottom="1220" w:left="860" w:header="0" w:footer="1026" w:gutter="0"/>
          <w:pgNumType w:start="1"/>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2"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32"/>
              </w:rPr>
            </w:pPr>
          </w:p>
          <w:p>
            <w:pPr>
              <w:pStyle w:val="12"/>
              <w:ind w:right="202"/>
              <w:jc w:val="right"/>
              <w:rPr>
                <w:rFonts w:hint="default" w:ascii="Times New Roman" w:hAnsi="Times New Roman" w:cs="Times New Roman"/>
                <w:sz w:val="22"/>
              </w:rPr>
            </w:pPr>
            <w:r>
              <w:rPr>
                <w:rFonts w:hint="default" w:ascii="Times New Roman" w:hAnsi="Times New Roman" w:cs="Times New Roman"/>
                <w:w w:val="87"/>
                <w:sz w:val="22"/>
              </w:rPr>
              <w:t>6</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26"/>
              </w:rPr>
            </w:pPr>
          </w:p>
          <w:p>
            <w:pPr>
              <w:pStyle w:val="12"/>
              <w:ind w:right="462"/>
              <w:jc w:val="right"/>
              <w:rPr>
                <w:rFonts w:hint="default" w:ascii="Times New Roman" w:hAnsi="Times New Roman" w:cs="Times New Roman"/>
                <w:sz w:val="22"/>
              </w:rPr>
            </w:pPr>
            <w:r>
              <w:rPr>
                <w:rFonts w:hint="default" w:ascii="Times New Roman" w:hAnsi="Times New Roman" w:cs="Times New Roman"/>
                <w:w w:val="95"/>
                <w:sz w:val="22"/>
              </w:rPr>
              <w:t>MAX7219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32"/>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2</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12"/>
              <w:rPr>
                <w:rFonts w:hint="default" w:ascii="Times New Roman" w:hAnsi="Times New Roman" w:cs="Times New Roman"/>
                <w:b/>
                <w:sz w:val="15"/>
              </w:rPr>
            </w:pPr>
          </w:p>
          <w:p>
            <w:pPr>
              <w:pStyle w:val="12"/>
              <w:ind w:left="1012"/>
              <w:rPr>
                <w:rFonts w:hint="default" w:ascii="Times New Roman" w:hAnsi="Times New Roman" w:cs="Times New Roman"/>
                <w:sz w:val="20"/>
              </w:rPr>
            </w:pPr>
            <w:r>
              <w:rPr>
                <w:rFonts w:hint="default" w:ascii="Times New Roman" w:hAnsi="Times New Roman" w:cs="Times New Roman"/>
                <w:sz w:val="20"/>
              </w:rPr>
              <w:drawing>
                <wp:inline distT="0" distB="0" distL="0" distR="0">
                  <wp:extent cx="1848485" cy="103695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2" cstate="print"/>
                          <a:stretch>
                            <a:fillRect/>
                          </a:stretch>
                        </pic:blipFill>
                        <pic:spPr>
                          <a:xfrm>
                            <a:off x="0" y="0"/>
                            <a:ext cx="1848911" cy="103727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36"/>
              </w:rPr>
            </w:pPr>
          </w:p>
          <w:p>
            <w:pPr>
              <w:pStyle w:val="12"/>
              <w:ind w:right="202"/>
              <w:jc w:val="right"/>
              <w:rPr>
                <w:rFonts w:hint="default" w:ascii="Times New Roman" w:hAnsi="Times New Roman" w:cs="Times New Roman"/>
                <w:sz w:val="22"/>
              </w:rPr>
            </w:pPr>
            <w:r>
              <w:rPr>
                <w:rFonts w:hint="default" w:ascii="Times New Roman" w:hAnsi="Times New Roman" w:cs="Times New Roman"/>
                <w:w w:val="87"/>
                <w:sz w:val="22"/>
              </w:rPr>
              <w:t>7</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36"/>
              </w:rPr>
            </w:pPr>
          </w:p>
          <w:p>
            <w:pPr>
              <w:pStyle w:val="12"/>
              <w:ind w:left="767"/>
              <w:rPr>
                <w:rFonts w:hint="default" w:ascii="Times New Roman" w:hAnsi="Times New Roman" w:cs="Times New Roman"/>
                <w:sz w:val="22"/>
              </w:rPr>
            </w:pPr>
            <w:r>
              <w:rPr>
                <w:rFonts w:hint="default" w:ascii="Times New Roman" w:hAnsi="Times New Roman" w:cs="Times New Roman"/>
                <w:sz w:val="22"/>
              </w:rPr>
              <w:t>Breadboard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36"/>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spacing w:before="8"/>
              <w:rPr>
                <w:rFonts w:hint="default" w:ascii="Times New Roman" w:hAnsi="Times New Roman" w:cs="Times New Roman"/>
                <w:b/>
                <w:sz w:val="29"/>
              </w:rPr>
            </w:pPr>
          </w:p>
          <w:p>
            <w:pPr>
              <w:pStyle w:val="12"/>
              <w:ind w:left="1154"/>
              <w:rPr>
                <w:rFonts w:hint="default" w:ascii="Times New Roman" w:hAnsi="Times New Roman" w:cs="Times New Roman"/>
                <w:sz w:val="20"/>
              </w:rPr>
            </w:pPr>
            <w:r>
              <w:rPr>
                <w:rFonts w:hint="default" w:ascii="Times New Roman" w:hAnsi="Times New Roman" w:cs="Times New Roman"/>
                <w:sz w:val="20"/>
              </w:rPr>
              <w:drawing>
                <wp:inline distT="0" distB="0" distL="0" distR="0">
                  <wp:extent cx="1651000" cy="116903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3" cstate="print"/>
                          <a:stretch>
                            <a:fillRect/>
                          </a:stretch>
                        </pic:blipFill>
                        <pic:spPr>
                          <a:xfrm>
                            <a:off x="0" y="0"/>
                            <a:ext cx="1651253" cy="116928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5" w:hRule="atLeast"/>
        </w:trPr>
        <w:tc>
          <w:tcPr>
            <w:tcW w:w="567" w:type="dxa"/>
          </w:tcPr>
          <w:p>
            <w:pPr>
              <w:pStyle w:val="12"/>
              <w:rPr>
                <w:rFonts w:hint="default" w:ascii="Times New Roman" w:hAnsi="Times New Roman" w:cs="Times New Roman"/>
                <w:b/>
                <w:sz w:val="22"/>
              </w:rPr>
            </w:pPr>
          </w:p>
          <w:p>
            <w:pPr>
              <w:pStyle w:val="12"/>
              <w:rPr>
                <w:rFonts w:hint="default" w:ascii="Times New Roman" w:hAnsi="Times New Roman" w:cs="Times New Roman"/>
                <w:b/>
                <w:sz w:val="22"/>
              </w:rPr>
            </w:pPr>
          </w:p>
          <w:p>
            <w:pPr>
              <w:pStyle w:val="12"/>
              <w:rPr>
                <w:rFonts w:hint="default" w:ascii="Times New Roman" w:hAnsi="Times New Roman" w:cs="Times New Roman"/>
                <w:b/>
                <w:sz w:val="22"/>
              </w:rPr>
            </w:pPr>
          </w:p>
          <w:p>
            <w:pPr>
              <w:pStyle w:val="12"/>
              <w:rPr>
                <w:rFonts w:hint="default" w:ascii="Times New Roman" w:hAnsi="Times New Roman" w:cs="Times New Roman"/>
                <w:b/>
                <w:sz w:val="22"/>
              </w:rPr>
            </w:pPr>
          </w:p>
          <w:p>
            <w:pPr>
              <w:pStyle w:val="12"/>
              <w:spacing w:before="4"/>
              <w:rPr>
                <w:rFonts w:hint="default" w:ascii="Times New Roman" w:hAnsi="Times New Roman" w:cs="Times New Roman"/>
                <w:b/>
                <w:sz w:val="27"/>
              </w:rPr>
            </w:pPr>
          </w:p>
          <w:p>
            <w:pPr>
              <w:pStyle w:val="12"/>
              <w:ind w:right="205"/>
              <w:jc w:val="right"/>
              <w:rPr>
                <w:rFonts w:hint="default" w:ascii="Times New Roman" w:hAnsi="Times New Roman" w:cs="Times New Roman"/>
                <w:sz w:val="22"/>
              </w:rPr>
            </w:pPr>
            <w:r>
              <w:rPr>
                <w:rFonts w:hint="default" w:ascii="Times New Roman" w:hAnsi="Times New Roman" w:cs="Times New Roman"/>
                <w:w w:val="91"/>
                <w:sz w:val="22"/>
              </w:rPr>
              <w:t>8</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59"/>
              <w:ind w:right="460"/>
              <w:jc w:val="right"/>
              <w:rPr>
                <w:rFonts w:hint="default" w:ascii="Times New Roman" w:hAnsi="Times New Roman" w:cs="Times New Roman"/>
                <w:sz w:val="22"/>
              </w:rPr>
            </w:pPr>
            <w:r>
              <w:rPr>
                <w:rFonts w:hint="default" w:ascii="Times New Roman" w:hAnsi="Times New Roman" w:cs="Times New Roman"/>
                <w:w w:val="95"/>
                <w:sz w:val="22"/>
              </w:rPr>
              <w:t>65</w:t>
            </w:r>
            <w:r>
              <w:rPr>
                <w:rFonts w:hint="default" w:ascii="Times New Roman" w:hAnsi="Times New Roman" w:cs="Times New Roman"/>
                <w:spacing w:val="-55"/>
                <w:w w:val="95"/>
                <w:sz w:val="22"/>
              </w:rPr>
              <w:t xml:space="preserve"> </w:t>
            </w:r>
            <w:r>
              <w:rPr>
                <w:rFonts w:hint="default" w:ascii="Times New Roman" w:hAnsi="Times New Roman" w:cs="Times New Roman"/>
                <w:w w:val="95"/>
                <w:sz w:val="22"/>
              </w:rPr>
              <w:t>jumper wire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8"/>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8"/>
              <w:rPr>
                <w:rFonts w:hint="default" w:ascii="Times New Roman" w:hAnsi="Times New Roman" w:cs="Times New Roman"/>
                <w:b/>
                <w:sz w:val="3"/>
              </w:rPr>
            </w:pPr>
          </w:p>
          <w:p>
            <w:pPr>
              <w:pStyle w:val="12"/>
              <w:ind w:left="971"/>
              <w:rPr>
                <w:rFonts w:hint="default" w:ascii="Times New Roman" w:hAnsi="Times New Roman" w:cs="Times New Roman"/>
                <w:sz w:val="20"/>
              </w:rPr>
            </w:pPr>
            <w:r>
              <w:rPr>
                <w:rFonts w:hint="default" w:ascii="Times New Roman" w:hAnsi="Times New Roman" w:cs="Times New Roman"/>
                <w:sz w:val="20"/>
              </w:rPr>
              <w:drawing>
                <wp:inline distT="0" distB="0" distL="0" distR="0">
                  <wp:extent cx="1962150" cy="19735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4" cstate="print"/>
                          <a:stretch>
                            <a:fillRect/>
                          </a:stretch>
                        </pic:blipFill>
                        <pic:spPr>
                          <a:xfrm>
                            <a:off x="0" y="0"/>
                            <a:ext cx="1962682" cy="197396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36"/>
              </w:rPr>
            </w:pPr>
          </w:p>
          <w:p>
            <w:pPr>
              <w:pStyle w:val="12"/>
              <w:ind w:right="202"/>
              <w:jc w:val="right"/>
              <w:rPr>
                <w:rFonts w:hint="default" w:ascii="Times New Roman" w:hAnsi="Times New Roman" w:cs="Times New Roman"/>
                <w:sz w:val="22"/>
              </w:rPr>
            </w:pPr>
            <w:r>
              <w:rPr>
                <w:rFonts w:hint="default" w:ascii="Times New Roman" w:hAnsi="Times New Roman" w:cs="Times New Roman"/>
                <w:w w:val="87"/>
                <w:sz w:val="22"/>
              </w:rPr>
              <w:t>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31"/>
              </w:rPr>
            </w:pPr>
          </w:p>
          <w:p>
            <w:pPr>
              <w:pStyle w:val="12"/>
              <w:spacing w:line="256" w:lineRule="auto"/>
              <w:ind w:left="765" w:right="233" w:hanging="315"/>
              <w:rPr>
                <w:rFonts w:hint="default" w:ascii="Times New Roman" w:hAnsi="Times New Roman" w:cs="Times New Roman"/>
                <w:sz w:val="22"/>
              </w:rPr>
            </w:pPr>
            <w:r>
              <w:rPr>
                <w:rFonts w:hint="default" w:ascii="Times New Roman" w:hAnsi="Times New Roman" w:cs="Times New Roman"/>
                <w:w w:val="95"/>
                <w:sz w:val="22"/>
              </w:rPr>
              <w:t xml:space="preserve">Female-to-Female </w:t>
            </w:r>
            <w:r>
              <w:rPr>
                <w:rFonts w:hint="default" w:ascii="Times New Roman" w:hAnsi="Times New Roman" w:cs="Times New Roman"/>
                <w:sz w:val="22"/>
              </w:rPr>
              <w:t>Dupont Wire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0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15"/>
              </w:rPr>
            </w:pPr>
          </w:p>
          <w:p>
            <w:pPr>
              <w:pStyle w:val="12"/>
              <w:ind w:left="307"/>
              <w:rPr>
                <w:rFonts w:hint="default" w:ascii="Times New Roman" w:hAnsi="Times New Roman" w:cs="Times New Roman"/>
                <w:sz w:val="20"/>
              </w:rPr>
            </w:pPr>
            <w:r>
              <w:rPr>
                <w:rFonts w:hint="default" w:ascii="Times New Roman" w:hAnsi="Times New Roman" w:cs="Times New Roman"/>
                <w:sz w:val="20"/>
              </w:rPr>
              <w:drawing>
                <wp:inline distT="0" distB="0" distL="0" distR="0">
                  <wp:extent cx="2882265" cy="17602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5" cstate="print"/>
                          <a:stretch>
                            <a:fillRect/>
                          </a:stretch>
                        </pic:blipFill>
                        <pic:spPr>
                          <a:xfrm>
                            <a:off x="0" y="0"/>
                            <a:ext cx="2882782" cy="1760220"/>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40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10</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line="252" w:lineRule="auto"/>
              <w:ind w:left="830" w:right="462"/>
              <w:rPr>
                <w:rFonts w:hint="default" w:ascii="Times New Roman" w:hAnsi="Times New Roman" w:cs="Times New Roman"/>
                <w:sz w:val="22"/>
              </w:rPr>
            </w:pPr>
            <w:r>
              <w:rPr>
                <w:rFonts w:hint="default" w:ascii="Times New Roman" w:hAnsi="Times New Roman" w:cs="Times New Roman"/>
                <w:w w:val="95"/>
                <w:sz w:val="22"/>
              </w:rPr>
              <w:t xml:space="preserve">9v battery </w:t>
            </w:r>
            <w:r>
              <w:rPr>
                <w:rFonts w:hint="default" w:ascii="Times New Roman" w:hAnsi="Times New Roman" w:cs="Times New Roman"/>
                <w:sz w:val="22"/>
              </w:rPr>
              <w:t>with DC</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3"/>
              <w:rPr>
                <w:rFonts w:hint="default" w:ascii="Times New Roman" w:hAnsi="Times New Roman" w:cs="Times New Roman"/>
                <w:b/>
                <w:sz w:val="2"/>
              </w:rPr>
            </w:pPr>
          </w:p>
          <w:p>
            <w:pPr>
              <w:pStyle w:val="12"/>
              <w:ind w:left="1510"/>
              <w:rPr>
                <w:rFonts w:hint="default" w:ascii="Times New Roman" w:hAnsi="Times New Roman" w:cs="Times New Roman"/>
                <w:sz w:val="20"/>
              </w:rPr>
            </w:pPr>
            <w:r>
              <w:rPr>
                <w:rFonts w:hint="default" w:ascii="Times New Roman" w:hAnsi="Times New Roman" w:cs="Times New Roman"/>
                <w:sz w:val="20"/>
              </w:rPr>
              <w:drawing>
                <wp:inline distT="0" distB="0" distL="0" distR="0">
                  <wp:extent cx="1492885" cy="12903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6" cstate="print"/>
                          <a:stretch>
                            <a:fillRect/>
                          </a:stretch>
                        </pic:blipFill>
                        <pic:spPr>
                          <a:xfrm>
                            <a:off x="0" y="0"/>
                            <a:ext cx="1493160" cy="129082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36"/>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0"/>
              </w:rPr>
            </w:pPr>
          </w:p>
          <w:p>
            <w:pPr>
              <w:pStyle w:val="12"/>
              <w:spacing w:before="1" w:line="189" w:lineRule="auto"/>
              <w:ind w:left="760" w:hanging="627"/>
              <w:rPr>
                <w:rFonts w:hint="default" w:ascii="Times New Roman" w:hAnsi="Times New Roman" w:cs="Times New Roman"/>
                <w:sz w:val="22"/>
              </w:rPr>
            </w:pPr>
            <w:r>
              <w:rPr>
                <w:rFonts w:hint="default" w:ascii="Times New Roman" w:hAnsi="Times New Roman" w:cs="Times New Roman"/>
                <w:w w:val="95"/>
                <w:sz w:val="22"/>
              </w:rPr>
              <w:t xml:space="preserve">ULN2003 Stepper Motor </w:t>
            </w:r>
            <w:r>
              <w:rPr>
                <w:rFonts w:hint="default" w:ascii="Times New Roman" w:hAnsi="Times New Roman" w:cs="Times New Roman"/>
                <w:sz w:val="22"/>
              </w:rPr>
              <w:t>Driver Board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0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3"/>
              <w:rPr>
                <w:rFonts w:hint="default" w:ascii="Times New Roman" w:hAnsi="Times New Roman" w:cs="Times New Roman"/>
                <w:b/>
                <w:sz w:val="26"/>
              </w:rPr>
            </w:pPr>
          </w:p>
          <w:p>
            <w:pPr>
              <w:pStyle w:val="12"/>
              <w:ind w:left="1122"/>
              <w:rPr>
                <w:rFonts w:hint="default" w:ascii="Times New Roman" w:hAnsi="Times New Roman" w:cs="Times New Roman"/>
                <w:sz w:val="20"/>
              </w:rPr>
            </w:pPr>
            <w:r>
              <w:rPr>
                <w:rFonts w:hint="default" w:ascii="Times New Roman" w:hAnsi="Times New Roman" w:cs="Times New Roman"/>
                <w:sz w:val="20"/>
              </w:rPr>
              <w:drawing>
                <wp:inline distT="0" distB="0" distL="0" distR="0">
                  <wp:extent cx="1676400" cy="114363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7" cstate="print"/>
                          <a:stretch>
                            <a:fillRect/>
                          </a:stretch>
                        </pic:blipFill>
                        <pic:spPr>
                          <a:xfrm>
                            <a:off x="0" y="0"/>
                            <a:ext cx="1676595" cy="114414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1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4" w:line="187" w:lineRule="auto"/>
              <w:ind w:left="510" w:hanging="394"/>
              <w:rPr>
                <w:rFonts w:hint="default" w:ascii="Times New Roman" w:hAnsi="Times New Roman" w:cs="Times New Roman"/>
                <w:sz w:val="22"/>
              </w:rPr>
            </w:pPr>
            <w:r>
              <w:rPr>
                <w:rFonts w:hint="default" w:ascii="Times New Roman" w:hAnsi="Times New Roman" w:cs="Times New Roman"/>
                <w:w w:val="95"/>
                <w:sz w:val="22"/>
              </w:rPr>
              <w:t xml:space="preserve">DHT11 Temperature and </w:t>
            </w:r>
            <w:r>
              <w:rPr>
                <w:rFonts w:hint="default" w:ascii="Times New Roman" w:hAnsi="Times New Roman" w:cs="Times New Roman"/>
                <w:sz w:val="22"/>
              </w:rPr>
              <w:t>Humidity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8"/>
              <w:rPr>
                <w:rFonts w:hint="default" w:ascii="Times New Roman" w:hAnsi="Times New Roman" w:cs="Times New Roman"/>
                <w:b/>
                <w:sz w:val="22"/>
              </w:rPr>
            </w:pPr>
          </w:p>
          <w:p>
            <w:pPr>
              <w:pStyle w:val="12"/>
              <w:ind w:left="1304"/>
              <w:rPr>
                <w:rFonts w:hint="default" w:ascii="Times New Roman" w:hAnsi="Times New Roman" w:cs="Times New Roman"/>
                <w:sz w:val="20"/>
              </w:rPr>
            </w:pPr>
            <w:r>
              <w:rPr>
                <w:rFonts w:hint="default" w:ascii="Times New Roman" w:hAnsi="Times New Roman" w:cs="Times New Roman"/>
                <w:sz w:val="20"/>
              </w:rPr>
              <w:drawing>
                <wp:inline distT="0" distB="0" distL="0" distR="0">
                  <wp:extent cx="1377950" cy="82931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8" cstate="print"/>
                          <a:stretch>
                            <a:fillRect/>
                          </a:stretch>
                        </pic:blipFill>
                        <pic:spPr>
                          <a:xfrm>
                            <a:off x="0" y="0"/>
                            <a:ext cx="1378458" cy="82981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6"/>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13</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9"/>
              <w:rPr>
                <w:rFonts w:hint="default" w:ascii="Times New Roman" w:hAnsi="Times New Roman" w:cs="Times New Roman"/>
                <w:b/>
                <w:sz w:val="30"/>
              </w:rPr>
            </w:pPr>
          </w:p>
          <w:p>
            <w:pPr>
              <w:pStyle w:val="12"/>
              <w:ind w:left="561"/>
              <w:rPr>
                <w:rFonts w:hint="default" w:ascii="Times New Roman" w:hAnsi="Times New Roman" w:cs="Times New Roman"/>
                <w:sz w:val="22"/>
              </w:rPr>
            </w:pPr>
            <w:r>
              <w:rPr>
                <w:rFonts w:hint="default" w:ascii="Times New Roman" w:hAnsi="Times New Roman" w:cs="Times New Roman"/>
                <w:sz w:val="22"/>
              </w:rPr>
              <w:t>Keypad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30"/>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spacing w:before="7"/>
              <w:rPr>
                <w:rFonts w:hint="default" w:ascii="Times New Roman" w:hAnsi="Times New Roman" w:cs="Times New Roman"/>
                <w:b/>
                <w:sz w:val="23"/>
              </w:rPr>
            </w:pPr>
          </w:p>
          <w:p>
            <w:pPr>
              <w:pStyle w:val="12"/>
              <w:ind w:left="1274"/>
              <w:rPr>
                <w:rFonts w:hint="default" w:ascii="Times New Roman" w:hAnsi="Times New Roman" w:cs="Times New Roman"/>
                <w:sz w:val="20"/>
              </w:rPr>
            </w:pPr>
            <w:r>
              <w:rPr>
                <w:rFonts w:hint="default" w:ascii="Times New Roman" w:hAnsi="Times New Roman" w:cs="Times New Roman"/>
                <w:sz w:val="20"/>
              </w:rPr>
              <w:drawing>
                <wp:inline distT="0" distB="0" distL="0" distR="0">
                  <wp:extent cx="1570355" cy="160909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9" cstate="print"/>
                          <a:stretch>
                            <a:fillRect/>
                          </a:stretch>
                        </pic:blipFill>
                        <pic:spPr>
                          <a:xfrm>
                            <a:off x="0" y="0"/>
                            <a:ext cx="1570812" cy="1609344"/>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4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4"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3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14</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19"/>
              </w:rPr>
            </w:pPr>
          </w:p>
          <w:p>
            <w:pPr>
              <w:pStyle w:val="12"/>
              <w:ind w:left="107" w:right="103"/>
              <w:jc w:val="center"/>
              <w:rPr>
                <w:rFonts w:hint="default" w:ascii="Times New Roman" w:hAnsi="Times New Roman" w:cs="Times New Roman"/>
                <w:sz w:val="22"/>
              </w:rPr>
            </w:pPr>
            <w:r>
              <w:rPr>
                <w:rFonts w:hint="default" w:ascii="Times New Roman" w:hAnsi="Times New Roman" w:cs="Times New Roman"/>
                <w:sz w:val="22"/>
              </w:rPr>
              <w:t>Ultrasonic Sensor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2"/>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rPr>
                <w:rFonts w:hint="default" w:ascii="Times New Roman" w:hAnsi="Times New Roman" w:cs="Times New Roman"/>
                <w:b/>
                <w:sz w:val="17"/>
              </w:rPr>
            </w:pPr>
          </w:p>
          <w:p>
            <w:pPr>
              <w:pStyle w:val="12"/>
              <w:ind w:left="1527"/>
              <w:rPr>
                <w:rFonts w:hint="default" w:ascii="Times New Roman" w:hAnsi="Times New Roman" w:cs="Times New Roman"/>
                <w:sz w:val="20"/>
              </w:rPr>
            </w:pPr>
            <w:r>
              <w:rPr>
                <w:rFonts w:hint="default" w:ascii="Times New Roman" w:hAnsi="Times New Roman" w:cs="Times New Roman"/>
                <w:sz w:val="20"/>
              </w:rPr>
              <w:drawing>
                <wp:inline distT="0" distB="0" distL="0" distR="0">
                  <wp:extent cx="1210945" cy="67881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0" cstate="print"/>
                          <a:stretch>
                            <a:fillRect/>
                          </a:stretch>
                        </pic:blipFill>
                        <pic:spPr>
                          <a:xfrm>
                            <a:off x="0" y="0"/>
                            <a:ext cx="1211199" cy="67894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3"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15</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8"/>
              </w:rPr>
            </w:pPr>
          </w:p>
          <w:p>
            <w:pPr>
              <w:pStyle w:val="12"/>
              <w:ind w:left="108" w:right="103"/>
              <w:jc w:val="center"/>
              <w:rPr>
                <w:rFonts w:hint="default" w:ascii="Times New Roman" w:hAnsi="Times New Roman" w:cs="Times New Roman"/>
                <w:sz w:val="22"/>
              </w:rPr>
            </w:pPr>
            <w:r>
              <w:rPr>
                <w:rFonts w:hint="default" w:ascii="Times New Roman" w:hAnsi="Times New Roman" w:cs="Times New Roman"/>
                <w:sz w:val="22"/>
              </w:rPr>
              <w:t>Ultrasonic Holder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8"/>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spacing w:before="5"/>
              <w:rPr>
                <w:rFonts w:hint="default" w:ascii="Times New Roman" w:hAnsi="Times New Roman" w:cs="Times New Roman"/>
                <w:b/>
                <w:sz w:val="10"/>
              </w:rPr>
            </w:pPr>
          </w:p>
          <w:p>
            <w:pPr>
              <w:pStyle w:val="12"/>
              <w:ind w:left="1609"/>
              <w:rPr>
                <w:rFonts w:hint="default" w:ascii="Times New Roman" w:hAnsi="Times New Roman" w:cs="Times New Roman"/>
                <w:sz w:val="20"/>
              </w:rPr>
            </w:pPr>
            <w:r>
              <w:rPr>
                <w:rFonts w:hint="default" w:ascii="Times New Roman" w:hAnsi="Times New Roman" w:cs="Times New Roman"/>
                <w:sz w:val="20"/>
              </w:rPr>
              <w:drawing>
                <wp:inline distT="0" distB="0" distL="0" distR="0">
                  <wp:extent cx="1214755" cy="128206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1" cstate="print"/>
                          <a:stretch>
                            <a:fillRect/>
                          </a:stretch>
                        </pic:blipFill>
                        <pic:spPr>
                          <a:xfrm>
                            <a:off x="0" y="0"/>
                            <a:ext cx="1215389" cy="128244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3"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1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16</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19"/>
              </w:rPr>
            </w:pPr>
          </w:p>
          <w:p>
            <w:pPr>
              <w:pStyle w:val="12"/>
              <w:ind w:left="46" w:right="103"/>
              <w:jc w:val="center"/>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9"/>
                <w:sz w:val="22"/>
              </w:rPr>
              <w:t>o</w:t>
            </w:r>
            <w:r>
              <w:rPr>
                <w:rFonts w:hint="default" w:ascii="Times New Roman" w:hAnsi="Times New Roman" w:cs="Times New Roman"/>
                <w:spacing w:val="-2"/>
                <w:w w:val="99"/>
                <w:sz w:val="22"/>
              </w:rPr>
              <w:t>y</w:t>
            </w:r>
            <w:r>
              <w:rPr>
                <w:rFonts w:hint="default" w:ascii="Times New Roman" w:hAnsi="Times New Roman" w:cs="Times New Roman"/>
                <w:w w:val="74"/>
                <w:sz w:val="22"/>
              </w:rPr>
              <w:t>s</w:t>
            </w:r>
            <w:r>
              <w:rPr>
                <w:rFonts w:hint="default" w:ascii="Times New Roman" w:hAnsi="Times New Roman" w:cs="Times New Roman"/>
                <w:w w:val="80"/>
                <w:sz w:val="22"/>
              </w:rPr>
              <w:t>ti</w:t>
            </w:r>
            <w:r>
              <w:rPr>
                <w:rFonts w:hint="default" w:ascii="Times New Roman" w:hAnsi="Times New Roman" w:cs="Times New Roman"/>
                <w:w w:val="118"/>
                <w:sz w:val="22"/>
              </w:rPr>
              <w:t>c</w:t>
            </w:r>
            <w:r>
              <w:rPr>
                <w:rFonts w:hint="default" w:ascii="Times New Roman" w:hAnsi="Times New Roman" w:cs="Times New Roman"/>
                <w:w w:val="86"/>
                <w:sz w:val="22"/>
              </w:rPr>
              <w:t>k</w:t>
            </w:r>
            <w:r>
              <w:rPr>
                <w:rFonts w:hint="default" w:ascii="Times New Roman" w:hAnsi="Times New Roman" w:cs="Times New Roman"/>
                <w:spacing w:val="-11"/>
                <w:sz w:val="22"/>
              </w:rPr>
              <w:t xml:space="preserve"> </w:t>
            </w:r>
            <w:r>
              <w:rPr>
                <w:rFonts w:hint="default" w:ascii="Times New Roman" w:hAnsi="Times New Roman" w:cs="Times New Roman"/>
                <w:spacing w:val="-2"/>
                <w:w w:val="106"/>
                <w:sz w:val="22"/>
              </w:rPr>
              <w:t>M</w:t>
            </w:r>
            <w:r>
              <w:rPr>
                <w:rFonts w:hint="default" w:ascii="Times New Roman" w:hAnsi="Times New Roman" w:cs="Times New Roman"/>
                <w:w w:val="107"/>
                <w:sz w:val="22"/>
              </w:rPr>
              <w:t>o</w:t>
            </w:r>
            <w:r>
              <w:rPr>
                <w:rFonts w:hint="default" w:ascii="Times New Roman" w:hAnsi="Times New Roman" w:cs="Times New Roman"/>
                <w:spacing w:val="-1"/>
                <w:w w:val="107"/>
                <w:sz w:val="22"/>
              </w:rPr>
              <w:t>d</w:t>
            </w:r>
            <w:r>
              <w:rPr>
                <w:rFonts w:hint="default" w:ascii="Times New Roman" w:hAnsi="Times New Roman" w:cs="Times New Roman"/>
                <w:spacing w:val="-3"/>
                <w:w w:val="96"/>
                <w:sz w:val="22"/>
              </w:rPr>
              <w:t>u</w:t>
            </w:r>
            <w:r>
              <w:rPr>
                <w:rFonts w:hint="default" w:ascii="Times New Roman" w:hAnsi="Times New Roman" w:cs="Times New Roman"/>
                <w:spacing w:val="1"/>
                <w:w w:val="72"/>
                <w:sz w:val="22"/>
              </w:rPr>
              <w:t>l</w:t>
            </w:r>
            <w:r>
              <w:rPr>
                <w:rFonts w:hint="default" w:ascii="Times New Roman" w:hAnsi="Times New Roman" w:cs="Times New Roman"/>
                <w:w w:val="106"/>
                <w:sz w:val="22"/>
              </w:rPr>
              <w:t>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22"/>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7"/>
              <w:rPr>
                <w:rFonts w:hint="default" w:ascii="Times New Roman" w:hAnsi="Times New Roman" w:cs="Times New Roman"/>
                <w:b/>
                <w:sz w:val="15"/>
              </w:rPr>
            </w:pPr>
          </w:p>
          <w:p>
            <w:pPr>
              <w:pStyle w:val="12"/>
              <w:ind w:left="1329"/>
              <w:rPr>
                <w:rFonts w:hint="default" w:ascii="Times New Roman" w:hAnsi="Times New Roman" w:cs="Times New Roman"/>
                <w:sz w:val="20"/>
              </w:rPr>
            </w:pPr>
            <w:r>
              <w:rPr>
                <w:rFonts w:hint="default" w:ascii="Times New Roman" w:hAnsi="Times New Roman" w:cs="Times New Roman"/>
                <w:sz w:val="20"/>
              </w:rPr>
              <w:drawing>
                <wp:inline distT="0" distB="0" distL="0" distR="0">
                  <wp:extent cx="1461135" cy="93726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2" cstate="print"/>
                          <a:stretch>
                            <a:fillRect/>
                          </a:stretch>
                        </pic:blipFill>
                        <pic:spPr>
                          <a:xfrm>
                            <a:off x="0" y="0"/>
                            <a:ext cx="1461764" cy="93726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3"/>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17</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3"/>
              </w:rPr>
            </w:pPr>
          </w:p>
          <w:p>
            <w:pPr>
              <w:pStyle w:val="12"/>
              <w:ind w:left="113" w:right="82"/>
              <w:jc w:val="center"/>
              <w:rPr>
                <w:rFonts w:hint="default" w:ascii="Times New Roman" w:hAnsi="Times New Roman" w:cs="Times New Roman"/>
                <w:sz w:val="22"/>
              </w:rPr>
            </w:pPr>
            <w:r>
              <w:rPr>
                <w:rFonts w:hint="default" w:ascii="Times New Roman" w:hAnsi="Times New Roman" w:cs="Times New Roman"/>
                <w:sz w:val="22"/>
              </w:rPr>
              <w:t>Relay</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3"/>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5" w:after="1"/>
              <w:rPr>
                <w:rFonts w:hint="default" w:ascii="Times New Roman" w:hAnsi="Times New Roman" w:cs="Times New Roman"/>
                <w:b/>
                <w:sz w:val="25"/>
              </w:rPr>
            </w:pPr>
          </w:p>
          <w:p>
            <w:pPr>
              <w:pStyle w:val="12"/>
              <w:ind w:left="1735"/>
              <w:rPr>
                <w:rFonts w:hint="default" w:ascii="Times New Roman" w:hAnsi="Times New Roman" w:cs="Times New Roman"/>
                <w:sz w:val="20"/>
              </w:rPr>
            </w:pPr>
            <w:r>
              <w:rPr>
                <w:rFonts w:hint="default" w:ascii="Times New Roman" w:hAnsi="Times New Roman" w:cs="Times New Roman"/>
                <w:sz w:val="20"/>
              </w:rPr>
              <w:drawing>
                <wp:inline distT="0" distB="0" distL="0" distR="0">
                  <wp:extent cx="942975" cy="9906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3" cstate="print"/>
                          <a:stretch>
                            <a:fillRect/>
                          </a:stretch>
                        </pic:blipFill>
                        <pic:spPr>
                          <a:xfrm>
                            <a:off x="0" y="0"/>
                            <a:ext cx="943365" cy="99098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9"/>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18</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24"/>
              </w:rPr>
            </w:pPr>
          </w:p>
          <w:p>
            <w:pPr>
              <w:pStyle w:val="12"/>
              <w:ind w:left="113" w:right="103"/>
              <w:jc w:val="center"/>
              <w:rPr>
                <w:rFonts w:hint="default" w:ascii="Times New Roman" w:hAnsi="Times New Roman" w:cs="Times New Roman"/>
                <w:sz w:val="22"/>
              </w:rPr>
            </w:pPr>
            <w:r>
              <w:rPr>
                <w:rFonts w:hint="default" w:ascii="Times New Roman" w:hAnsi="Times New Roman" w:cs="Times New Roman"/>
                <w:sz w:val="22"/>
              </w:rPr>
              <w:t>Rotary Encoder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9"/>
              <w:rPr>
                <w:rFonts w:hint="default" w:ascii="Times New Roman" w:hAnsi="Times New Roman" w:cs="Times New Roman"/>
                <w:b/>
                <w:sz w:val="13"/>
              </w:rPr>
            </w:pPr>
          </w:p>
          <w:p>
            <w:pPr>
              <w:pStyle w:val="12"/>
              <w:ind w:left="1368"/>
              <w:rPr>
                <w:rFonts w:hint="default" w:ascii="Times New Roman" w:hAnsi="Times New Roman" w:cs="Times New Roman"/>
                <w:sz w:val="20"/>
              </w:rPr>
            </w:pPr>
            <w:r>
              <w:rPr>
                <w:rFonts w:hint="default" w:ascii="Times New Roman" w:hAnsi="Times New Roman" w:cs="Times New Roman"/>
                <w:sz w:val="20"/>
              </w:rPr>
              <w:drawing>
                <wp:inline distT="0" distB="0" distL="0" distR="0">
                  <wp:extent cx="1278890" cy="131445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44" cstate="print"/>
                          <a:stretch>
                            <a:fillRect/>
                          </a:stretch>
                        </pic:blipFill>
                        <pic:spPr>
                          <a:xfrm>
                            <a:off x="0" y="0"/>
                            <a:ext cx="1279243" cy="1314735"/>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19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24"/>
              </w:rPr>
            </w:pPr>
          </w:p>
          <w:p>
            <w:pPr>
              <w:pStyle w:val="12"/>
              <w:spacing w:line="228" w:lineRule="exact"/>
              <w:ind w:left="724"/>
              <w:rPr>
                <w:rFonts w:hint="default" w:ascii="Times New Roman" w:hAnsi="Times New Roman" w:cs="Times New Roman"/>
                <w:sz w:val="22"/>
              </w:rPr>
            </w:pPr>
            <w:r>
              <w:rPr>
                <w:rFonts w:hint="default" w:ascii="Times New Roman" w:hAnsi="Times New Roman" w:cs="Times New Roman"/>
                <w:sz w:val="22"/>
              </w:rPr>
              <w:t>HC-SR501 PIR</w:t>
            </w:r>
          </w:p>
          <w:p>
            <w:pPr>
              <w:pStyle w:val="12"/>
              <w:spacing w:line="228" w:lineRule="exact"/>
              <w:ind w:left="674"/>
              <w:rPr>
                <w:rFonts w:hint="default" w:ascii="Times New Roman" w:hAnsi="Times New Roman" w:cs="Times New Roman"/>
                <w:sz w:val="22"/>
              </w:rPr>
            </w:pPr>
            <w:r>
              <w:rPr>
                <w:rFonts w:hint="default" w:ascii="Times New Roman" w:hAnsi="Times New Roman" w:cs="Times New Roman"/>
                <w:sz w:val="22"/>
              </w:rPr>
              <w:t>Motion Sensor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6"/>
              <w:rPr>
                <w:rFonts w:hint="default" w:ascii="Times New Roman" w:hAnsi="Times New Roman" w:cs="Times New Roman"/>
                <w:b/>
                <w:sz w:val="15"/>
              </w:rPr>
            </w:pPr>
          </w:p>
          <w:p>
            <w:pPr>
              <w:pStyle w:val="12"/>
              <w:ind w:left="1313"/>
              <w:rPr>
                <w:rFonts w:hint="default" w:ascii="Times New Roman" w:hAnsi="Times New Roman" w:cs="Times New Roman"/>
                <w:sz w:val="20"/>
              </w:rPr>
            </w:pPr>
            <w:r>
              <w:rPr>
                <w:rFonts w:hint="default" w:ascii="Times New Roman" w:hAnsi="Times New Roman" w:cs="Times New Roman"/>
                <w:sz w:val="20"/>
              </w:rPr>
              <w:drawing>
                <wp:inline distT="0" distB="0" distL="0" distR="0">
                  <wp:extent cx="1607185" cy="125730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45" cstate="print"/>
                          <a:stretch>
                            <a:fillRect/>
                          </a:stretch>
                        </pic:blipFill>
                        <pic:spPr>
                          <a:xfrm>
                            <a:off x="0" y="0"/>
                            <a:ext cx="1607507" cy="12573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20</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4"/>
              </w:rPr>
            </w:pPr>
          </w:p>
          <w:p>
            <w:pPr>
              <w:pStyle w:val="12"/>
              <w:ind w:left="124"/>
              <w:rPr>
                <w:rFonts w:hint="default" w:ascii="Times New Roman" w:hAnsi="Times New Roman" w:cs="Times New Roman"/>
                <w:sz w:val="22"/>
              </w:rPr>
            </w:pPr>
            <w:r>
              <w:rPr>
                <w:rFonts w:hint="default" w:ascii="Times New Roman" w:hAnsi="Times New Roman" w:cs="Times New Roman"/>
                <w:sz w:val="22"/>
              </w:rPr>
              <w:t>Rotary Encoder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31"/>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10"/>
              <w:rPr>
                <w:rFonts w:hint="default" w:ascii="Times New Roman" w:hAnsi="Times New Roman" w:cs="Times New Roman"/>
                <w:b/>
                <w:sz w:val="13"/>
              </w:rPr>
            </w:pPr>
          </w:p>
          <w:p>
            <w:pPr>
              <w:pStyle w:val="12"/>
              <w:ind w:left="1111"/>
              <w:rPr>
                <w:rFonts w:hint="default" w:ascii="Times New Roman" w:hAnsi="Times New Roman" w:cs="Times New Roman"/>
                <w:sz w:val="20"/>
              </w:rPr>
            </w:pPr>
            <w:r>
              <w:rPr>
                <w:rFonts w:hint="default" w:ascii="Times New Roman" w:hAnsi="Times New Roman" w:cs="Times New Roman"/>
                <w:sz w:val="20"/>
              </w:rPr>
              <w:drawing>
                <wp:inline distT="0" distB="0" distL="0" distR="0">
                  <wp:extent cx="1816100" cy="119062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46" cstate="print"/>
                          <a:stretch>
                            <a:fillRect/>
                          </a:stretch>
                        </pic:blipFill>
                        <pic:spPr>
                          <a:xfrm>
                            <a:off x="0" y="0"/>
                            <a:ext cx="1816152" cy="119110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5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27"/>
              <w:ind w:left="105" w:right="96"/>
              <w:jc w:val="center"/>
              <w:rPr>
                <w:rFonts w:hint="default" w:ascii="Times New Roman" w:hAnsi="Times New Roman" w:cs="Times New Roman"/>
                <w:sz w:val="22"/>
              </w:rPr>
            </w:pPr>
            <w:r>
              <w:rPr>
                <w:rFonts w:hint="default" w:ascii="Times New Roman" w:hAnsi="Times New Roman" w:cs="Times New Roman"/>
                <w:w w:val="95"/>
                <w:sz w:val="22"/>
              </w:rPr>
              <w:t>21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01"/>
              <w:ind w:left="388"/>
              <w:rPr>
                <w:rFonts w:hint="default" w:ascii="Times New Roman" w:hAnsi="Times New Roman" w:cs="Times New Roman"/>
                <w:sz w:val="22"/>
              </w:rPr>
            </w:pPr>
            <w:r>
              <w:rPr>
                <w:rFonts w:hint="default" w:ascii="Times New Roman" w:hAnsi="Times New Roman" w:cs="Times New Roman"/>
                <w:sz w:val="22"/>
              </w:rPr>
              <w:t>IR Receiver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9"/>
              <w:rPr>
                <w:rFonts w:hint="default" w:ascii="Times New Roman" w:hAnsi="Times New Roman" w:cs="Times New Roman"/>
                <w:b/>
                <w:sz w:val="30"/>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20"/>
              </w:rPr>
            </w:pPr>
          </w:p>
          <w:p>
            <w:pPr>
              <w:pStyle w:val="12"/>
              <w:spacing w:before="11"/>
              <w:rPr>
                <w:rFonts w:hint="default" w:ascii="Times New Roman" w:hAnsi="Times New Roman" w:cs="Times New Roman"/>
                <w:b/>
                <w:sz w:val="22"/>
              </w:rPr>
            </w:pPr>
          </w:p>
          <w:p>
            <w:pPr>
              <w:pStyle w:val="12"/>
              <w:ind w:left="1678"/>
              <w:rPr>
                <w:rFonts w:hint="default" w:ascii="Times New Roman" w:hAnsi="Times New Roman" w:cs="Times New Roman"/>
                <w:sz w:val="20"/>
              </w:rPr>
            </w:pPr>
            <w:r>
              <w:rPr>
                <w:rFonts w:hint="default" w:ascii="Times New Roman" w:hAnsi="Times New Roman" w:cs="Times New Roman"/>
                <w:sz w:val="20"/>
              </w:rPr>
              <w:drawing>
                <wp:inline distT="0" distB="0" distL="0" distR="0">
                  <wp:extent cx="942340" cy="80835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47" cstate="print"/>
                          <a:stretch>
                            <a:fillRect/>
                          </a:stretch>
                        </pic:blipFill>
                        <pic:spPr>
                          <a:xfrm>
                            <a:off x="0" y="0"/>
                            <a:ext cx="942974" cy="80886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9"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227"/>
              <w:ind w:left="105" w:right="96"/>
              <w:jc w:val="center"/>
              <w:rPr>
                <w:rFonts w:hint="default" w:ascii="Times New Roman" w:hAnsi="Times New Roman" w:cs="Times New Roman"/>
                <w:sz w:val="22"/>
              </w:rPr>
            </w:pPr>
            <w:r>
              <w:rPr>
                <w:rFonts w:hint="default" w:ascii="Times New Roman" w:hAnsi="Times New Roman" w:cs="Times New Roman"/>
                <w:w w:val="95"/>
                <w:sz w:val="22"/>
              </w:rPr>
              <w:t>22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1"/>
              </w:rPr>
            </w:pPr>
          </w:p>
          <w:p>
            <w:pPr>
              <w:pStyle w:val="12"/>
              <w:ind w:left="820"/>
              <w:rPr>
                <w:rFonts w:hint="default" w:ascii="Times New Roman" w:hAnsi="Times New Roman" w:cs="Times New Roman"/>
                <w:sz w:val="22"/>
              </w:rPr>
            </w:pPr>
            <w:r>
              <w:rPr>
                <w:rFonts w:hint="default" w:ascii="Times New Roman" w:hAnsi="Times New Roman" w:cs="Times New Roman"/>
                <w:sz w:val="22"/>
              </w:rPr>
              <w:t>Remote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9"/>
              <w:rPr>
                <w:rFonts w:hint="default" w:ascii="Times New Roman" w:hAnsi="Times New Roman" w:cs="Times New Roman"/>
                <w:b/>
                <w:sz w:val="30"/>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4"/>
              <w:rPr>
                <w:rFonts w:hint="default" w:ascii="Times New Roman" w:hAnsi="Times New Roman" w:cs="Times New Roman"/>
                <w:b/>
                <w:sz w:val="23"/>
              </w:rPr>
            </w:pPr>
          </w:p>
          <w:p>
            <w:pPr>
              <w:pStyle w:val="12"/>
              <w:ind w:left="1157"/>
              <w:rPr>
                <w:rFonts w:hint="default" w:ascii="Times New Roman" w:hAnsi="Times New Roman" w:cs="Times New Roman"/>
                <w:sz w:val="20"/>
              </w:rPr>
            </w:pPr>
            <w:r>
              <w:rPr>
                <w:rFonts w:hint="default" w:ascii="Times New Roman" w:hAnsi="Times New Roman" w:cs="Times New Roman"/>
                <w:sz w:val="20"/>
              </w:rPr>
              <w:drawing>
                <wp:inline distT="0" distB="0" distL="0" distR="0">
                  <wp:extent cx="1710055" cy="134493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48" cstate="print"/>
                          <a:stretch>
                            <a:fillRect/>
                          </a:stretch>
                        </pic:blipFill>
                        <pic:spPr>
                          <a:xfrm>
                            <a:off x="0" y="0"/>
                            <a:ext cx="1710420" cy="134531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21"/>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23</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21"/>
              </w:rPr>
            </w:pPr>
          </w:p>
          <w:p>
            <w:pPr>
              <w:pStyle w:val="12"/>
              <w:ind w:left="774"/>
              <w:rPr>
                <w:rFonts w:hint="default" w:ascii="Times New Roman" w:hAnsi="Times New Roman" w:cs="Times New Roman"/>
                <w:sz w:val="22"/>
              </w:rPr>
            </w:pPr>
            <w:r>
              <w:rPr>
                <w:rFonts w:hint="default" w:ascii="Times New Roman" w:hAnsi="Times New Roman" w:cs="Times New Roman"/>
                <w:sz w:val="22"/>
              </w:rPr>
              <w:t>Servo Motor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2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7"/>
              <w:rPr>
                <w:rFonts w:hint="default" w:ascii="Times New Roman" w:hAnsi="Times New Roman" w:cs="Times New Roman"/>
                <w:b/>
                <w:sz w:val="8"/>
              </w:rPr>
            </w:pPr>
          </w:p>
          <w:p>
            <w:pPr>
              <w:pStyle w:val="12"/>
              <w:ind w:left="1347"/>
              <w:rPr>
                <w:rFonts w:hint="default" w:ascii="Times New Roman" w:hAnsi="Times New Roman" w:cs="Times New Roman"/>
                <w:sz w:val="20"/>
              </w:rPr>
            </w:pPr>
            <w:r>
              <w:rPr>
                <w:rFonts w:hint="default" w:ascii="Times New Roman" w:hAnsi="Times New Roman" w:cs="Times New Roman"/>
                <w:sz w:val="20"/>
              </w:rPr>
              <w:drawing>
                <wp:inline distT="0" distB="0" distL="0" distR="0">
                  <wp:extent cx="1730375" cy="131445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49" cstate="print"/>
                          <a:stretch>
                            <a:fillRect/>
                          </a:stretch>
                        </pic:blipFill>
                        <pic:spPr>
                          <a:xfrm>
                            <a:off x="0" y="0"/>
                            <a:ext cx="1730661" cy="1314450"/>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2"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19"/>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24</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26"/>
              </w:rPr>
            </w:pPr>
          </w:p>
          <w:p>
            <w:pPr>
              <w:pStyle w:val="12"/>
              <w:ind w:left="645"/>
              <w:rPr>
                <w:rFonts w:hint="default" w:ascii="Times New Roman" w:hAnsi="Times New Roman" w:cs="Times New Roman"/>
                <w:sz w:val="22"/>
              </w:rPr>
            </w:pPr>
            <w:r>
              <w:rPr>
                <w:rFonts w:hint="default" w:ascii="Times New Roman" w:hAnsi="Times New Roman" w:cs="Times New Roman"/>
                <w:sz w:val="22"/>
              </w:rPr>
              <w:t>Stepper motor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3"/>
              <w:rPr>
                <w:rFonts w:hint="default" w:ascii="Times New Roman" w:hAnsi="Times New Roman" w:cs="Times New Roman"/>
                <w:b/>
                <w:sz w:val="26"/>
              </w:rPr>
            </w:pPr>
          </w:p>
          <w:p>
            <w:pPr>
              <w:pStyle w:val="12"/>
              <w:ind w:left="1007"/>
              <w:rPr>
                <w:rFonts w:hint="default" w:ascii="Times New Roman" w:hAnsi="Times New Roman" w:cs="Times New Roman"/>
                <w:sz w:val="20"/>
              </w:rPr>
            </w:pPr>
            <w:r>
              <w:rPr>
                <w:rFonts w:hint="default" w:ascii="Times New Roman" w:hAnsi="Times New Roman" w:cs="Times New Roman"/>
                <w:sz w:val="20"/>
              </w:rPr>
              <w:drawing>
                <wp:inline distT="0" distB="0" distL="0" distR="0">
                  <wp:extent cx="1819910" cy="144145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50" cstate="print"/>
                          <a:stretch>
                            <a:fillRect/>
                          </a:stretch>
                        </pic:blipFill>
                        <pic:spPr>
                          <a:xfrm>
                            <a:off x="0" y="0"/>
                            <a:ext cx="1819991" cy="144170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25</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21"/>
              </w:rPr>
            </w:pPr>
          </w:p>
          <w:p>
            <w:pPr>
              <w:pStyle w:val="12"/>
              <w:ind w:left="774"/>
              <w:rPr>
                <w:rFonts w:hint="default" w:ascii="Times New Roman" w:hAnsi="Times New Roman" w:cs="Times New Roman"/>
                <w:sz w:val="22"/>
              </w:rPr>
            </w:pPr>
            <w:r>
              <w:rPr>
                <w:rFonts w:hint="default" w:ascii="Times New Roman" w:hAnsi="Times New Roman" w:cs="Times New Roman"/>
                <w:sz w:val="22"/>
              </w:rPr>
              <w:t>130 Servo Motor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21"/>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8"/>
              <w:rPr>
                <w:rFonts w:hint="default" w:ascii="Times New Roman" w:hAnsi="Times New Roman" w:cs="Times New Roman"/>
                <w:b/>
                <w:sz w:val="4"/>
              </w:rPr>
            </w:pPr>
          </w:p>
          <w:p>
            <w:pPr>
              <w:pStyle w:val="12"/>
              <w:ind w:left="1058"/>
              <w:rPr>
                <w:rFonts w:hint="default" w:ascii="Times New Roman" w:hAnsi="Times New Roman" w:cs="Times New Roman"/>
                <w:sz w:val="20"/>
              </w:rPr>
            </w:pPr>
            <w:r>
              <w:rPr>
                <w:rFonts w:hint="default" w:ascii="Times New Roman" w:hAnsi="Times New Roman" w:cs="Times New Roman"/>
                <w:sz w:val="20"/>
              </w:rPr>
              <w:drawing>
                <wp:inline distT="0" distB="0" distL="0" distR="0">
                  <wp:extent cx="1656080" cy="125349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51" cstate="print"/>
                          <a:stretch>
                            <a:fillRect/>
                          </a:stretch>
                        </pic:blipFill>
                        <pic:spPr>
                          <a:xfrm>
                            <a:off x="0" y="0"/>
                            <a:ext cx="1656205" cy="125406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91" w:hRule="atLeast"/>
        </w:trPr>
        <w:tc>
          <w:tcPr>
            <w:tcW w:w="567" w:type="dxa"/>
          </w:tcPr>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31"/>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26</w:t>
            </w:r>
          </w:p>
        </w:tc>
        <w:tc>
          <w:tcPr>
            <w:tcW w:w="2835" w:type="dxa"/>
          </w:tcPr>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24"/>
              </w:rPr>
            </w:pPr>
          </w:p>
          <w:p>
            <w:pPr>
              <w:pStyle w:val="12"/>
              <w:spacing w:before="1"/>
              <w:ind w:left="640"/>
              <w:rPr>
                <w:rFonts w:hint="default" w:ascii="Times New Roman" w:hAnsi="Times New Roman" w:cs="Times New Roman"/>
                <w:sz w:val="22"/>
              </w:rPr>
            </w:pPr>
            <w:r>
              <w:rPr>
                <w:rFonts w:hint="default" w:ascii="Times New Roman" w:hAnsi="Times New Roman" w:cs="Times New Roman"/>
                <w:sz w:val="22"/>
              </w:rPr>
              <w:t>Resistor (220Ω)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8"/>
              <w:rPr>
                <w:rFonts w:hint="default" w:ascii="Times New Roman" w:hAnsi="Times New Roman" w:cs="Times New Roman"/>
                <w:b/>
                <w:sz w:val="15"/>
              </w:rPr>
            </w:pPr>
          </w:p>
          <w:p>
            <w:pPr>
              <w:pStyle w:val="12"/>
              <w:ind w:left="412"/>
              <w:rPr>
                <w:rFonts w:hint="default" w:ascii="Times New Roman" w:hAnsi="Times New Roman" w:cs="Times New Roman"/>
                <w:sz w:val="20"/>
              </w:rPr>
            </w:pPr>
            <w:r>
              <w:rPr>
                <w:rFonts w:hint="default" w:ascii="Times New Roman" w:hAnsi="Times New Roman" w:cs="Times New Roman"/>
                <w:sz w:val="20"/>
              </w:rPr>
              <w:drawing>
                <wp:inline distT="0" distB="0" distL="0" distR="0">
                  <wp:extent cx="2761615" cy="36449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52" cstate="print"/>
                          <a:stretch>
                            <a:fillRect/>
                          </a:stretch>
                        </pic:blipFill>
                        <pic:spPr>
                          <a:xfrm>
                            <a:off x="0" y="0"/>
                            <a:ext cx="2761931" cy="36452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1" w:hRule="atLeast"/>
        </w:trPr>
        <w:tc>
          <w:tcPr>
            <w:tcW w:w="567"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27</w:t>
            </w:r>
          </w:p>
        </w:tc>
        <w:tc>
          <w:tcPr>
            <w:tcW w:w="2835" w:type="dxa"/>
          </w:tcPr>
          <w:p>
            <w:pPr>
              <w:pStyle w:val="12"/>
              <w:rPr>
                <w:rFonts w:hint="default" w:ascii="Times New Roman" w:hAnsi="Times New Roman" w:cs="Times New Roman"/>
                <w:b/>
                <w:sz w:val="26"/>
              </w:rPr>
            </w:pPr>
          </w:p>
          <w:p>
            <w:pPr>
              <w:pStyle w:val="12"/>
              <w:spacing w:before="9"/>
              <w:rPr>
                <w:rFonts w:hint="default" w:ascii="Times New Roman" w:hAnsi="Times New Roman" w:cs="Times New Roman"/>
                <w:b/>
                <w:sz w:val="24"/>
              </w:rPr>
            </w:pPr>
          </w:p>
          <w:p>
            <w:pPr>
              <w:pStyle w:val="12"/>
              <w:ind w:left="698"/>
              <w:rPr>
                <w:rFonts w:hint="default" w:ascii="Times New Roman" w:hAnsi="Times New Roman" w:cs="Times New Roman"/>
                <w:sz w:val="22"/>
              </w:rPr>
            </w:pPr>
            <w:r>
              <w:rPr>
                <w:rFonts w:hint="default" w:ascii="Times New Roman" w:hAnsi="Times New Roman" w:cs="Times New Roman"/>
                <w:sz w:val="22"/>
              </w:rPr>
              <w:t>Resistor (1KΩ)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8"/>
              <w:rPr>
                <w:rFonts w:hint="default" w:ascii="Times New Roman" w:hAnsi="Times New Roman" w:cs="Times New Roman"/>
                <w:b/>
                <w:sz w:val="15"/>
              </w:rPr>
            </w:pPr>
          </w:p>
          <w:p>
            <w:pPr>
              <w:pStyle w:val="12"/>
              <w:ind w:left="412"/>
              <w:rPr>
                <w:rFonts w:hint="default" w:ascii="Times New Roman" w:hAnsi="Times New Roman" w:cs="Times New Roman"/>
                <w:sz w:val="20"/>
              </w:rPr>
            </w:pPr>
            <w:r>
              <w:rPr>
                <w:rFonts w:hint="default" w:ascii="Times New Roman" w:hAnsi="Times New Roman" w:cs="Times New Roman"/>
                <w:sz w:val="20"/>
              </w:rPr>
              <w:drawing>
                <wp:inline distT="0" distB="0" distL="0" distR="0">
                  <wp:extent cx="2761615" cy="364490"/>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52" cstate="print"/>
                          <a:stretch>
                            <a:fillRect/>
                          </a:stretch>
                        </pic:blipFill>
                        <pic:spPr>
                          <a:xfrm>
                            <a:off x="0" y="0"/>
                            <a:ext cx="2761931" cy="36452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4" w:hRule="atLeast"/>
        </w:trPr>
        <w:tc>
          <w:tcPr>
            <w:tcW w:w="567" w:type="dxa"/>
          </w:tcPr>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28</w:t>
            </w:r>
          </w:p>
        </w:tc>
        <w:tc>
          <w:tcPr>
            <w:tcW w:w="2835" w:type="dxa"/>
          </w:tcPr>
          <w:p>
            <w:pPr>
              <w:pStyle w:val="12"/>
              <w:spacing w:before="2"/>
              <w:rPr>
                <w:rFonts w:hint="default" w:ascii="Times New Roman" w:hAnsi="Times New Roman" w:cs="Times New Roman"/>
                <w:b/>
                <w:sz w:val="31"/>
              </w:rPr>
            </w:pPr>
          </w:p>
          <w:p>
            <w:pPr>
              <w:pStyle w:val="12"/>
              <w:ind w:left="6"/>
              <w:rPr>
                <w:rFonts w:hint="default" w:ascii="Times New Roman" w:hAnsi="Times New Roman" w:cs="Times New Roman"/>
                <w:sz w:val="24"/>
              </w:rPr>
            </w:pPr>
            <w:r>
              <w:rPr>
                <w:rFonts w:hint="default" w:ascii="Times New Roman" w:hAnsi="Times New Roman" w:cs="Times New Roman"/>
                <w:w w:val="110"/>
                <w:sz w:val="24"/>
              </w:rPr>
              <w:t>]</w:t>
            </w:r>
          </w:p>
          <w:p>
            <w:pPr>
              <w:pStyle w:val="12"/>
              <w:spacing w:before="19"/>
              <w:ind w:left="638"/>
              <w:rPr>
                <w:rFonts w:hint="default" w:ascii="Times New Roman" w:hAnsi="Times New Roman" w:cs="Times New Roman"/>
                <w:sz w:val="22"/>
              </w:rPr>
            </w:pPr>
            <w:r>
              <w:rPr>
                <w:rFonts w:hint="default" w:ascii="Times New Roman" w:hAnsi="Times New Roman" w:cs="Times New Roman"/>
                <w:sz w:val="22"/>
              </w:rPr>
              <w:t>Resistor (10KΩ)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10"/>
              <w:rPr>
                <w:rFonts w:hint="default" w:ascii="Times New Roman" w:hAnsi="Times New Roman" w:cs="Times New Roman"/>
                <w:b/>
                <w:sz w:val="19"/>
              </w:rPr>
            </w:pPr>
          </w:p>
          <w:p>
            <w:pPr>
              <w:pStyle w:val="12"/>
              <w:ind w:left="474"/>
              <w:rPr>
                <w:rFonts w:hint="default" w:ascii="Times New Roman" w:hAnsi="Times New Roman" w:cs="Times New Roman"/>
                <w:sz w:val="20"/>
              </w:rPr>
            </w:pPr>
            <w:r>
              <w:rPr>
                <w:rFonts w:hint="default" w:ascii="Times New Roman" w:hAnsi="Times New Roman" w:cs="Times New Roman"/>
                <w:sz w:val="20"/>
              </w:rPr>
              <w:drawing>
                <wp:inline distT="0" distB="0" distL="0" distR="0">
                  <wp:extent cx="2635250" cy="187960"/>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53" cstate="print"/>
                          <a:stretch>
                            <a:fillRect/>
                          </a:stretch>
                        </pic:blipFill>
                        <pic:spPr>
                          <a:xfrm>
                            <a:off x="0" y="0"/>
                            <a:ext cx="2635783" cy="18840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2"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0"/>
              <w:ind w:left="105" w:right="96"/>
              <w:jc w:val="center"/>
              <w:rPr>
                <w:rFonts w:hint="default" w:ascii="Times New Roman" w:hAnsi="Times New Roman" w:cs="Times New Roman"/>
                <w:sz w:val="22"/>
              </w:rPr>
            </w:pPr>
            <w:r>
              <w:rPr>
                <w:rFonts w:hint="default" w:ascii="Times New Roman" w:hAnsi="Times New Roman" w:cs="Times New Roman"/>
                <w:w w:val="95"/>
                <w:sz w:val="22"/>
              </w:rPr>
              <w:t>29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575"/>
              <w:rPr>
                <w:rFonts w:hint="default" w:ascii="Times New Roman" w:hAnsi="Times New Roman" w:cs="Times New Roman"/>
                <w:sz w:val="22"/>
              </w:rPr>
            </w:pPr>
            <w:r>
              <w:rPr>
                <w:rFonts w:hint="default" w:ascii="Times New Roman" w:hAnsi="Times New Roman" w:cs="Times New Roman"/>
                <w:sz w:val="22"/>
              </w:rPr>
              <w:t>Resistor (100KΩ)</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10" w:after="1"/>
              <w:rPr>
                <w:rFonts w:hint="default" w:ascii="Times New Roman" w:hAnsi="Times New Roman" w:cs="Times New Roman"/>
                <w:b/>
                <w:sz w:val="25"/>
              </w:rPr>
            </w:pPr>
          </w:p>
          <w:p>
            <w:pPr>
              <w:pStyle w:val="12"/>
              <w:ind w:left="428"/>
              <w:rPr>
                <w:rFonts w:hint="default" w:ascii="Times New Roman" w:hAnsi="Times New Roman" w:cs="Times New Roman"/>
                <w:sz w:val="20"/>
              </w:rPr>
            </w:pPr>
            <w:r>
              <w:rPr>
                <w:rFonts w:hint="default" w:ascii="Times New Roman" w:hAnsi="Times New Roman" w:cs="Times New Roman"/>
                <w:sz w:val="20"/>
              </w:rPr>
              <w:drawing>
                <wp:inline distT="0" distB="0" distL="0" distR="0">
                  <wp:extent cx="2722245" cy="184150"/>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54" cstate="print"/>
                          <a:stretch>
                            <a:fillRect/>
                          </a:stretch>
                        </pic:blipFill>
                        <pic:spPr>
                          <a:xfrm>
                            <a:off x="0" y="0"/>
                            <a:ext cx="2722542" cy="18430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2" w:hRule="atLeast"/>
        </w:trPr>
        <w:tc>
          <w:tcPr>
            <w:tcW w:w="567" w:type="dxa"/>
          </w:tcPr>
          <w:p>
            <w:pPr>
              <w:pStyle w:val="12"/>
              <w:rPr>
                <w:rFonts w:hint="default" w:ascii="Times New Roman" w:hAnsi="Times New Roman" w:cs="Times New Roman"/>
                <w:b/>
                <w:sz w:val="26"/>
              </w:rPr>
            </w:pPr>
          </w:p>
          <w:p>
            <w:pPr>
              <w:pStyle w:val="12"/>
              <w:spacing w:before="183"/>
              <w:ind w:left="105" w:right="96"/>
              <w:jc w:val="center"/>
              <w:rPr>
                <w:rFonts w:hint="default" w:ascii="Times New Roman" w:hAnsi="Times New Roman" w:cs="Times New Roman"/>
                <w:sz w:val="22"/>
              </w:rPr>
            </w:pPr>
            <w:r>
              <w:rPr>
                <w:rFonts w:hint="default" w:ascii="Times New Roman" w:hAnsi="Times New Roman" w:cs="Times New Roman"/>
                <w:w w:val="95"/>
                <w:sz w:val="22"/>
              </w:rPr>
              <w:t>30</w:t>
            </w:r>
          </w:p>
        </w:tc>
        <w:tc>
          <w:tcPr>
            <w:tcW w:w="2835"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24"/>
              </w:rPr>
            </w:pPr>
          </w:p>
          <w:p>
            <w:pPr>
              <w:pStyle w:val="12"/>
              <w:ind w:left="659"/>
              <w:rPr>
                <w:rFonts w:hint="default" w:ascii="Times New Roman" w:hAnsi="Times New Roman" w:cs="Times New Roman"/>
                <w:sz w:val="22"/>
              </w:rPr>
            </w:pPr>
            <w:r>
              <w:rPr>
                <w:rFonts w:hint="default" w:ascii="Times New Roman" w:hAnsi="Times New Roman" w:cs="Times New Roman"/>
                <w:sz w:val="22"/>
              </w:rPr>
              <w:t>Resistor (1MΩ)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1"/>
              <w:rPr>
                <w:rFonts w:hint="default" w:ascii="Times New Roman" w:hAnsi="Times New Roman" w:cs="Times New Roman"/>
                <w:b/>
                <w:sz w:val="20"/>
              </w:rPr>
            </w:pPr>
          </w:p>
          <w:p>
            <w:pPr>
              <w:pStyle w:val="12"/>
              <w:ind w:left="508"/>
              <w:rPr>
                <w:rFonts w:hint="default" w:ascii="Times New Roman" w:hAnsi="Times New Roman" w:cs="Times New Roman"/>
                <w:sz w:val="20"/>
              </w:rPr>
            </w:pPr>
            <w:r>
              <w:rPr>
                <w:rFonts w:hint="default" w:ascii="Times New Roman" w:hAnsi="Times New Roman" w:cs="Times New Roman"/>
                <w:sz w:val="20"/>
              </w:rPr>
              <w:drawing>
                <wp:inline distT="0" distB="0" distL="0" distR="0">
                  <wp:extent cx="2569845" cy="16764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55" cstate="print"/>
                          <a:stretch>
                            <a:fillRect/>
                          </a:stretch>
                        </pic:blipFill>
                        <pic:spPr>
                          <a:xfrm>
                            <a:off x="0" y="0"/>
                            <a:ext cx="2570260" cy="167925"/>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5"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36"/>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36"/>
              </w:rPr>
            </w:pPr>
          </w:p>
          <w:p>
            <w:pPr>
              <w:pStyle w:val="12"/>
              <w:ind w:left="570"/>
              <w:rPr>
                <w:rFonts w:hint="default" w:ascii="Times New Roman" w:hAnsi="Times New Roman" w:cs="Times New Roman"/>
                <w:sz w:val="22"/>
              </w:rPr>
            </w:pPr>
            <w:r>
              <w:rPr>
                <w:rFonts w:hint="default" w:ascii="Times New Roman" w:hAnsi="Times New Roman" w:cs="Times New Roman"/>
                <w:sz w:val="22"/>
              </w:rPr>
              <w:t>Resistor (5.1MΩ)</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9"/>
              <w:rPr>
                <w:rFonts w:hint="default" w:ascii="Times New Roman" w:hAnsi="Times New Roman" w:cs="Times New Roman"/>
                <w:b/>
                <w:sz w:val="15"/>
              </w:rPr>
            </w:pPr>
          </w:p>
          <w:p>
            <w:pPr>
              <w:pStyle w:val="12"/>
              <w:ind w:left="412"/>
              <w:rPr>
                <w:rFonts w:hint="default" w:ascii="Times New Roman" w:hAnsi="Times New Roman" w:cs="Times New Roman"/>
                <w:sz w:val="20"/>
              </w:rPr>
            </w:pPr>
            <w:r>
              <w:rPr>
                <w:rFonts w:hint="default" w:ascii="Times New Roman" w:hAnsi="Times New Roman" w:cs="Times New Roman"/>
                <w:sz w:val="20"/>
              </w:rPr>
              <w:drawing>
                <wp:inline distT="0" distB="0" distL="0" distR="0">
                  <wp:extent cx="2761615" cy="364490"/>
                  <wp:effectExtent l="0" t="0" r="0" b="0"/>
                  <wp:docPr id="6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6.jpeg"/>
                          <pic:cNvPicPr>
                            <a:picLocks noChangeAspect="1"/>
                          </pic:cNvPicPr>
                        </pic:nvPicPr>
                        <pic:blipFill>
                          <a:blip r:embed="rId52" cstate="print"/>
                          <a:stretch>
                            <a:fillRect/>
                          </a:stretch>
                        </pic:blipFill>
                        <pic:spPr>
                          <a:xfrm>
                            <a:off x="0" y="0"/>
                            <a:ext cx="2761931" cy="36452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1" w:hRule="atLeast"/>
        </w:trPr>
        <w:tc>
          <w:tcPr>
            <w:tcW w:w="567" w:type="dxa"/>
          </w:tcPr>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32</w:t>
            </w:r>
          </w:p>
        </w:tc>
        <w:tc>
          <w:tcPr>
            <w:tcW w:w="2835" w:type="dxa"/>
          </w:tcPr>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29"/>
              </w:rPr>
            </w:pPr>
          </w:p>
          <w:p>
            <w:pPr>
              <w:pStyle w:val="12"/>
              <w:ind w:left="638"/>
              <w:rPr>
                <w:rFonts w:hint="default" w:ascii="Times New Roman" w:hAnsi="Times New Roman" w:cs="Times New Roman"/>
                <w:sz w:val="22"/>
              </w:rPr>
            </w:pPr>
            <w:r>
              <w:rPr>
                <w:rFonts w:hint="default" w:ascii="Times New Roman" w:hAnsi="Times New Roman" w:cs="Times New Roman"/>
                <w:sz w:val="22"/>
              </w:rPr>
              <w:t>Resistor (20KΩ)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after="1"/>
              <w:rPr>
                <w:rFonts w:hint="default" w:ascii="Times New Roman" w:hAnsi="Times New Roman" w:cs="Times New Roman"/>
                <w:b/>
                <w:sz w:val="13"/>
              </w:rPr>
            </w:pPr>
          </w:p>
          <w:p>
            <w:pPr>
              <w:pStyle w:val="12"/>
              <w:ind w:left="381"/>
              <w:rPr>
                <w:rFonts w:hint="default" w:ascii="Times New Roman" w:hAnsi="Times New Roman" w:cs="Times New Roman"/>
                <w:sz w:val="20"/>
              </w:rPr>
            </w:pPr>
            <w:r>
              <w:rPr>
                <w:rFonts w:hint="default" w:ascii="Times New Roman" w:hAnsi="Times New Roman" w:cs="Times New Roman"/>
                <w:sz w:val="20"/>
              </w:rPr>
              <w:drawing>
                <wp:inline distT="0" distB="0" distL="0" distR="0">
                  <wp:extent cx="2708910" cy="167640"/>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jpeg"/>
                          <pic:cNvPicPr>
                            <a:picLocks noChangeAspect="1"/>
                          </pic:cNvPicPr>
                        </pic:nvPicPr>
                        <pic:blipFill>
                          <a:blip r:embed="rId56" cstate="print"/>
                          <a:stretch>
                            <a:fillRect/>
                          </a:stretch>
                        </pic:blipFill>
                        <pic:spPr>
                          <a:xfrm>
                            <a:off x="0" y="0"/>
                            <a:ext cx="2709004" cy="1679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2" w:hRule="atLeast"/>
        </w:trPr>
        <w:tc>
          <w:tcPr>
            <w:tcW w:w="567"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33</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575"/>
              <w:rPr>
                <w:rFonts w:hint="default" w:ascii="Times New Roman" w:hAnsi="Times New Roman" w:cs="Times New Roman"/>
                <w:sz w:val="22"/>
              </w:rPr>
            </w:pPr>
            <w:r>
              <w:rPr>
                <w:rFonts w:hint="default" w:ascii="Times New Roman" w:hAnsi="Times New Roman" w:cs="Times New Roman"/>
                <w:sz w:val="22"/>
              </w:rPr>
              <w:t>Resistor (100KΩ)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spacing w:before="1"/>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after="1"/>
              <w:rPr>
                <w:rFonts w:hint="default" w:ascii="Times New Roman" w:hAnsi="Times New Roman" w:cs="Times New Roman"/>
                <w:b/>
                <w:sz w:val="13"/>
              </w:rPr>
            </w:pPr>
          </w:p>
          <w:p>
            <w:pPr>
              <w:pStyle w:val="12"/>
              <w:ind w:left="381"/>
              <w:rPr>
                <w:rFonts w:hint="default" w:ascii="Times New Roman" w:hAnsi="Times New Roman" w:cs="Times New Roman"/>
                <w:sz w:val="20"/>
              </w:rPr>
            </w:pPr>
            <w:r>
              <w:rPr>
                <w:rFonts w:hint="default" w:ascii="Times New Roman" w:hAnsi="Times New Roman" w:cs="Times New Roman"/>
                <w:sz w:val="20"/>
              </w:rPr>
              <w:drawing>
                <wp:inline distT="0" distB="0" distL="0" distR="0">
                  <wp:extent cx="2708910" cy="167640"/>
                  <wp:effectExtent l="0" t="0" r="0" b="0"/>
                  <wp:docPr id="6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pic:cNvPicPr>
                            <a:picLocks noChangeAspect="1"/>
                          </pic:cNvPicPr>
                        </pic:nvPicPr>
                        <pic:blipFill>
                          <a:blip r:embed="rId56" cstate="print"/>
                          <a:stretch>
                            <a:fillRect/>
                          </a:stretch>
                        </pic:blipFill>
                        <pic:spPr>
                          <a:xfrm>
                            <a:off x="0" y="0"/>
                            <a:ext cx="2709004" cy="1679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2" w:hRule="atLeast"/>
        </w:trPr>
        <w:tc>
          <w:tcPr>
            <w:tcW w:w="567" w:type="dxa"/>
          </w:tcPr>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34</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575"/>
              <w:rPr>
                <w:rFonts w:hint="default" w:ascii="Times New Roman" w:hAnsi="Times New Roman" w:cs="Times New Roman"/>
                <w:sz w:val="22"/>
              </w:rPr>
            </w:pPr>
            <w:r>
              <w:rPr>
                <w:rFonts w:hint="default" w:ascii="Times New Roman" w:hAnsi="Times New Roman" w:cs="Times New Roman"/>
                <w:sz w:val="22"/>
              </w:rPr>
              <w:t>Resistor (200KΩ)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rPr>
                <w:rFonts w:hint="default" w:ascii="Times New Roman" w:hAnsi="Times New Roman" w:cs="Times New Roman"/>
                <w:b/>
                <w:sz w:val="13"/>
              </w:rPr>
            </w:pPr>
          </w:p>
          <w:p>
            <w:pPr>
              <w:pStyle w:val="12"/>
              <w:ind w:left="381"/>
              <w:rPr>
                <w:rFonts w:hint="default" w:ascii="Times New Roman" w:hAnsi="Times New Roman" w:cs="Times New Roman"/>
                <w:sz w:val="20"/>
              </w:rPr>
            </w:pPr>
            <w:r>
              <w:rPr>
                <w:rFonts w:hint="default" w:ascii="Times New Roman" w:hAnsi="Times New Roman" w:cs="Times New Roman"/>
                <w:sz w:val="20"/>
              </w:rPr>
              <w:drawing>
                <wp:inline distT="0" distB="0" distL="0" distR="0">
                  <wp:extent cx="2708910" cy="167640"/>
                  <wp:effectExtent l="0" t="0" r="0" b="0"/>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0.jpeg"/>
                          <pic:cNvPicPr>
                            <a:picLocks noChangeAspect="1"/>
                          </pic:cNvPicPr>
                        </pic:nvPicPr>
                        <pic:blipFill>
                          <a:blip r:embed="rId56" cstate="print"/>
                          <a:stretch>
                            <a:fillRect/>
                          </a:stretch>
                        </pic:blipFill>
                        <pic:spPr>
                          <a:xfrm>
                            <a:off x="0" y="0"/>
                            <a:ext cx="2709004" cy="1679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2" w:hRule="atLeast"/>
        </w:trPr>
        <w:tc>
          <w:tcPr>
            <w:tcW w:w="567"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2"/>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35</w:t>
            </w:r>
          </w:p>
        </w:tc>
        <w:tc>
          <w:tcPr>
            <w:tcW w:w="2835" w:type="dxa"/>
          </w:tcPr>
          <w:p>
            <w:pPr>
              <w:pStyle w:val="12"/>
              <w:rPr>
                <w:rFonts w:hint="default" w:ascii="Times New Roman" w:hAnsi="Times New Roman" w:cs="Times New Roman"/>
                <w:b/>
                <w:sz w:val="26"/>
              </w:rPr>
            </w:pPr>
          </w:p>
          <w:p>
            <w:pPr>
              <w:pStyle w:val="12"/>
              <w:spacing w:before="5"/>
              <w:rPr>
                <w:rFonts w:hint="default" w:ascii="Times New Roman" w:hAnsi="Times New Roman" w:cs="Times New Roman"/>
                <w:b/>
                <w:sz w:val="29"/>
              </w:rPr>
            </w:pPr>
          </w:p>
          <w:p>
            <w:pPr>
              <w:pStyle w:val="12"/>
              <w:spacing w:before="1"/>
              <w:ind w:left="638"/>
              <w:rPr>
                <w:rFonts w:hint="default" w:ascii="Times New Roman" w:hAnsi="Times New Roman" w:cs="Times New Roman"/>
                <w:sz w:val="22"/>
              </w:rPr>
            </w:pPr>
            <w:r>
              <w:rPr>
                <w:rFonts w:hint="default" w:ascii="Times New Roman" w:hAnsi="Times New Roman" w:cs="Times New Roman"/>
                <w:sz w:val="22"/>
              </w:rPr>
              <w:t>Resistor (10KΩ)</w:t>
            </w:r>
          </w:p>
        </w:tc>
        <w:tc>
          <w:tcPr>
            <w:tcW w:w="1274" w:type="dxa"/>
          </w:tcPr>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25"/>
              </w:rPr>
            </w:pPr>
          </w:p>
          <w:p>
            <w:pPr>
              <w:pStyle w:val="12"/>
              <w:ind w:left="143" w:right="112"/>
              <w:jc w:val="center"/>
              <w:rPr>
                <w:rFonts w:hint="default" w:ascii="Times New Roman" w:hAnsi="Times New Roman" w:cs="Times New Roman"/>
                <w:sz w:val="22"/>
              </w:rPr>
            </w:pPr>
            <w:r>
              <w:rPr>
                <w:rFonts w:hint="default" w:ascii="Times New Roman" w:hAnsi="Times New Roman" w:cs="Times New Roman"/>
                <w:w w:val="95"/>
                <w:sz w:val="22"/>
              </w:rPr>
              <w:t>10</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rPr>
                <w:rFonts w:hint="default" w:ascii="Times New Roman" w:hAnsi="Times New Roman" w:cs="Times New Roman"/>
                <w:b/>
                <w:sz w:val="13"/>
              </w:rPr>
            </w:pPr>
          </w:p>
          <w:p>
            <w:pPr>
              <w:pStyle w:val="12"/>
              <w:ind w:left="381"/>
              <w:rPr>
                <w:rFonts w:hint="default" w:ascii="Times New Roman" w:hAnsi="Times New Roman" w:cs="Times New Roman"/>
                <w:sz w:val="20"/>
              </w:rPr>
            </w:pPr>
            <w:r>
              <w:rPr>
                <w:rFonts w:hint="default" w:ascii="Times New Roman" w:hAnsi="Times New Roman" w:cs="Times New Roman"/>
                <w:sz w:val="20"/>
              </w:rPr>
              <w:drawing>
                <wp:inline distT="0" distB="0" distL="0" distR="0">
                  <wp:extent cx="2708910" cy="167640"/>
                  <wp:effectExtent l="0" t="0" r="0" b="0"/>
                  <wp:docPr id="6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0.jpeg"/>
                          <pic:cNvPicPr>
                            <a:picLocks noChangeAspect="1"/>
                          </pic:cNvPicPr>
                        </pic:nvPicPr>
                        <pic:blipFill>
                          <a:blip r:embed="rId56" cstate="print"/>
                          <a:stretch>
                            <a:fillRect/>
                          </a:stretch>
                        </pic:blipFill>
                        <pic:spPr>
                          <a:xfrm>
                            <a:off x="0" y="0"/>
                            <a:ext cx="2709004" cy="1679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5" w:hRule="atLeast"/>
        </w:trPr>
        <w:tc>
          <w:tcPr>
            <w:tcW w:w="567"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30"/>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36</w:t>
            </w:r>
          </w:p>
        </w:tc>
        <w:tc>
          <w:tcPr>
            <w:tcW w:w="2835"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19"/>
              </w:rPr>
            </w:pPr>
          </w:p>
          <w:p>
            <w:pPr>
              <w:pStyle w:val="12"/>
              <w:spacing w:line="254" w:lineRule="auto"/>
              <w:ind w:left="1043" w:right="233" w:hanging="545"/>
              <w:rPr>
                <w:rFonts w:hint="default" w:ascii="Times New Roman" w:hAnsi="Times New Roman" w:cs="Times New Roman"/>
                <w:sz w:val="22"/>
              </w:rPr>
            </w:pPr>
            <w:r>
              <w:rPr>
                <w:rFonts w:hint="default" w:ascii="Times New Roman" w:hAnsi="Times New Roman" w:cs="Times New Roman"/>
                <w:w w:val="95"/>
                <w:sz w:val="22"/>
              </w:rPr>
              <w:t xml:space="preserve">1 digit 7-segment </w:t>
            </w:r>
            <w:r>
              <w:rPr>
                <w:rFonts w:hint="default" w:ascii="Times New Roman" w:hAnsi="Times New Roman" w:cs="Times New Roman"/>
                <w:sz w:val="22"/>
              </w:rPr>
              <w:t>display</w:t>
            </w:r>
          </w:p>
        </w:tc>
        <w:tc>
          <w:tcPr>
            <w:tcW w:w="1274"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30"/>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8"/>
              <w:rPr>
                <w:rFonts w:hint="default" w:ascii="Times New Roman" w:hAnsi="Times New Roman" w:cs="Times New Roman"/>
                <w:b/>
                <w:sz w:val="4"/>
              </w:rPr>
            </w:pPr>
          </w:p>
          <w:p>
            <w:pPr>
              <w:pStyle w:val="12"/>
              <w:ind w:left="1743"/>
              <w:rPr>
                <w:rFonts w:hint="default" w:ascii="Times New Roman" w:hAnsi="Times New Roman" w:cs="Times New Roman"/>
                <w:sz w:val="20"/>
              </w:rPr>
            </w:pPr>
            <w:r>
              <w:rPr>
                <w:rFonts w:hint="default" w:ascii="Times New Roman" w:hAnsi="Times New Roman" w:cs="Times New Roman"/>
                <w:sz w:val="20"/>
              </w:rPr>
              <w:drawing>
                <wp:inline distT="0" distB="0" distL="0" distR="0">
                  <wp:extent cx="972185" cy="1072515"/>
                  <wp:effectExtent l="0" t="0" r="0" b="0"/>
                  <wp:docPr id="7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1.jpeg"/>
                          <pic:cNvPicPr>
                            <a:picLocks noChangeAspect="1"/>
                          </pic:cNvPicPr>
                        </pic:nvPicPr>
                        <pic:blipFill>
                          <a:blip r:embed="rId57" cstate="print"/>
                          <a:stretch>
                            <a:fillRect/>
                          </a:stretch>
                        </pic:blipFill>
                        <pic:spPr>
                          <a:xfrm>
                            <a:off x="0" y="0"/>
                            <a:ext cx="972405" cy="107289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5" w:hRule="atLeast"/>
        </w:trPr>
        <w:tc>
          <w:tcPr>
            <w:tcW w:w="567" w:type="dxa"/>
          </w:tcPr>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0"/>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37</w:t>
            </w:r>
          </w:p>
        </w:tc>
        <w:tc>
          <w:tcPr>
            <w:tcW w:w="2835" w:type="dxa"/>
          </w:tcPr>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19"/>
              </w:rPr>
            </w:pPr>
          </w:p>
          <w:p>
            <w:pPr>
              <w:pStyle w:val="12"/>
              <w:spacing w:line="254" w:lineRule="auto"/>
              <w:ind w:left="1043" w:right="233" w:hanging="545"/>
              <w:rPr>
                <w:rFonts w:hint="default" w:ascii="Times New Roman" w:hAnsi="Times New Roman" w:cs="Times New Roman"/>
                <w:sz w:val="22"/>
              </w:rPr>
            </w:pPr>
            <w:r>
              <w:rPr>
                <w:rFonts w:hint="default" w:ascii="Times New Roman" w:hAnsi="Times New Roman" w:cs="Times New Roman"/>
                <w:w w:val="95"/>
                <w:sz w:val="22"/>
              </w:rPr>
              <w:t xml:space="preserve">4 digit 7-segment </w:t>
            </w:r>
            <w:r>
              <w:rPr>
                <w:rFonts w:hint="default" w:ascii="Times New Roman" w:hAnsi="Times New Roman" w:cs="Times New Roman"/>
                <w:sz w:val="22"/>
              </w:rPr>
              <w:t>display</w:t>
            </w:r>
          </w:p>
        </w:tc>
        <w:tc>
          <w:tcPr>
            <w:tcW w:w="1274" w:type="dxa"/>
          </w:tcPr>
          <w:p>
            <w:pPr>
              <w:pStyle w:val="12"/>
              <w:rPr>
                <w:rFonts w:hint="default" w:ascii="Times New Roman" w:hAnsi="Times New Roman" w:cs="Times New Roman"/>
                <w:b/>
                <w:sz w:val="26"/>
              </w:rPr>
            </w:pPr>
          </w:p>
          <w:p>
            <w:pPr>
              <w:pStyle w:val="12"/>
              <w:spacing w:before="8"/>
              <w:rPr>
                <w:rFonts w:hint="default" w:ascii="Times New Roman" w:hAnsi="Times New Roman" w:cs="Times New Roman"/>
                <w:b/>
                <w:sz w:val="30"/>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4"/>
              <w:rPr>
                <w:rFonts w:hint="default" w:ascii="Times New Roman" w:hAnsi="Times New Roman" w:cs="Times New Roman"/>
                <w:b/>
                <w:sz w:val="26"/>
              </w:rPr>
            </w:pPr>
          </w:p>
          <w:p>
            <w:pPr>
              <w:pStyle w:val="12"/>
              <w:ind w:left="1136"/>
              <w:rPr>
                <w:rFonts w:hint="default" w:ascii="Times New Roman" w:hAnsi="Times New Roman" w:cs="Times New Roman"/>
                <w:sz w:val="20"/>
              </w:rPr>
            </w:pPr>
            <w:r>
              <w:rPr>
                <w:rFonts w:hint="default" w:ascii="Times New Roman" w:hAnsi="Times New Roman" w:cs="Times New Roman"/>
                <w:sz w:val="20"/>
              </w:rPr>
              <w:drawing>
                <wp:inline distT="0" distB="0" distL="0" distR="0">
                  <wp:extent cx="1814195" cy="838200"/>
                  <wp:effectExtent l="0" t="0" r="0" b="0"/>
                  <wp:docPr id="7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2.jpeg"/>
                          <pic:cNvPicPr>
                            <a:picLocks noChangeAspect="1"/>
                          </pic:cNvPicPr>
                        </pic:nvPicPr>
                        <pic:blipFill>
                          <a:blip r:embed="rId58" cstate="print"/>
                          <a:stretch>
                            <a:fillRect/>
                          </a:stretch>
                        </pic:blipFill>
                        <pic:spPr>
                          <a:xfrm>
                            <a:off x="0" y="0"/>
                            <a:ext cx="1814592" cy="838200"/>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34"/>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38</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187"/>
              <w:rPr>
                <w:rFonts w:hint="default" w:ascii="Times New Roman" w:hAnsi="Times New Roman" w:cs="Times New Roman"/>
                <w:sz w:val="22"/>
              </w:rPr>
            </w:pPr>
            <w:r>
              <w:rPr>
                <w:rFonts w:hint="default" w:ascii="Times New Roman" w:hAnsi="Times New Roman" w:cs="Times New Roman"/>
                <w:sz w:val="22"/>
              </w:rPr>
              <w:t>Pn2222</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9" w:after="1"/>
              <w:rPr>
                <w:rFonts w:hint="default" w:ascii="Times New Roman" w:hAnsi="Times New Roman" w:cs="Times New Roman"/>
                <w:b/>
                <w:sz w:val="15"/>
              </w:rPr>
            </w:pPr>
          </w:p>
          <w:p>
            <w:pPr>
              <w:pStyle w:val="12"/>
              <w:ind w:left="2239"/>
              <w:rPr>
                <w:rFonts w:hint="default" w:ascii="Times New Roman" w:hAnsi="Times New Roman" w:cs="Times New Roman"/>
                <w:sz w:val="20"/>
              </w:rPr>
            </w:pPr>
            <w:r>
              <w:rPr>
                <w:rFonts w:hint="default" w:ascii="Times New Roman" w:hAnsi="Times New Roman" w:cs="Times New Roman"/>
                <w:sz w:val="20"/>
              </w:rPr>
              <w:drawing>
                <wp:inline distT="0" distB="0" distL="0" distR="0">
                  <wp:extent cx="370205" cy="1307465"/>
                  <wp:effectExtent l="0" t="0" r="0" b="0"/>
                  <wp:docPr id="7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3.jpeg"/>
                          <pic:cNvPicPr>
                            <a:picLocks noChangeAspect="1"/>
                          </pic:cNvPicPr>
                        </pic:nvPicPr>
                        <pic:blipFill>
                          <a:blip r:embed="rId59" cstate="print"/>
                          <a:stretch>
                            <a:fillRect/>
                          </a:stretch>
                        </pic:blipFill>
                        <pic:spPr>
                          <a:xfrm>
                            <a:off x="0" y="0"/>
                            <a:ext cx="370291" cy="130759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39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75"/>
              <w:rPr>
                <w:rFonts w:hint="default" w:ascii="Times New Roman" w:hAnsi="Times New Roman" w:cs="Times New Roman"/>
                <w:sz w:val="22"/>
              </w:rPr>
            </w:pPr>
            <w:r>
              <w:rPr>
                <w:rFonts w:hint="default" w:ascii="Times New Roman" w:hAnsi="Times New Roman" w:cs="Times New Roman"/>
                <w:w w:val="95"/>
                <w:sz w:val="22"/>
              </w:rPr>
              <w:t>NPN Transistor (S8050)</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10"/>
              <w:rPr>
                <w:rFonts w:hint="default" w:ascii="Times New Roman" w:hAnsi="Times New Roman" w:cs="Times New Roman"/>
                <w:b/>
                <w:sz w:val="15"/>
              </w:rPr>
            </w:pPr>
          </w:p>
          <w:p>
            <w:pPr>
              <w:pStyle w:val="12"/>
              <w:ind w:left="2239"/>
              <w:rPr>
                <w:rFonts w:hint="default" w:ascii="Times New Roman" w:hAnsi="Times New Roman" w:cs="Times New Roman"/>
                <w:sz w:val="20"/>
              </w:rPr>
            </w:pPr>
            <w:r>
              <w:rPr>
                <w:rFonts w:hint="default" w:ascii="Times New Roman" w:hAnsi="Times New Roman" w:cs="Times New Roman"/>
                <w:sz w:val="20"/>
              </w:rPr>
              <w:drawing>
                <wp:inline distT="0" distB="0" distL="0" distR="0">
                  <wp:extent cx="370205" cy="1307465"/>
                  <wp:effectExtent l="0" t="0" r="0" b="0"/>
                  <wp:docPr id="7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3.jpeg"/>
                          <pic:cNvPicPr>
                            <a:picLocks noChangeAspect="1"/>
                          </pic:cNvPicPr>
                        </pic:nvPicPr>
                        <pic:blipFill>
                          <a:blip r:embed="rId59" cstate="print"/>
                          <a:stretch>
                            <a:fillRect/>
                          </a:stretch>
                        </pic:blipFill>
                        <pic:spPr>
                          <a:xfrm>
                            <a:off x="0" y="0"/>
                            <a:ext cx="370291" cy="130759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9"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40</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134"/>
              <w:rPr>
                <w:rFonts w:hint="default" w:ascii="Times New Roman" w:hAnsi="Times New Roman" w:cs="Times New Roman"/>
                <w:sz w:val="22"/>
              </w:rPr>
            </w:pPr>
            <w:r>
              <w:rPr>
                <w:rFonts w:hint="default" w:ascii="Times New Roman" w:hAnsi="Times New Roman" w:cs="Times New Roman"/>
                <w:sz w:val="22"/>
              </w:rPr>
              <w:t>Diode</w:t>
            </w:r>
            <w:r>
              <w:rPr>
                <w:rFonts w:hint="default" w:ascii="Times New Roman" w:hAnsi="Times New Roman" w:cs="Times New Roman"/>
                <w:spacing w:val="-44"/>
                <w:sz w:val="22"/>
              </w:rPr>
              <w:t xml:space="preserve"> </w:t>
            </w:r>
            <w:r>
              <w:rPr>
                <w:rFonts w:hint="default" w:ascii="Times New Roman" w:hAnsi="Times New Roman" w:cs="Times New Roman"/>
                <w:sz w:val="22"/>
              </w:rPr>
              <w:t>Rectifier</w:t>
            </w:r>
            <w:r>
              <w:rPr>
                <w:rFonts w:hint="default" w:ascii="Times New Roman" w:hAnsi="Times New Roman" w:cs="Times New Roman"/>
                <w:spacing w:val="-44"/>
                <w:sz w:val="22"/>
              </w:rPr>
              <w:t xml:space="preserve"> </w:t>
            </w:r>
            <w:r>
              <w:rPr>
                <w:rFonts w:hint="default" w:ascii="Times New Roman" w:hAnsi="Times New Roman" w:cs="Times New Roman"/>
                <w:spacing w:val="-3"/>
                <w:sz w:val="22"/>
              </w:rPr>
              <w:t>(1N4007)</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8"/>
              <w:rPr>
                <w:rFonts w:hint="default" w:ascii="Times New Roman" w:hAnsi="Times New Roman" w:cs="Times New Roman"/>
                <w:b/>
                <w:sz w:val="25"/>
              </w:rPr>
            </w:pPr>
          </w:p>
          <w:p>
            <w:pPr>
              <w:pStyle w:val="12"/>
              <w:ind w:left="967"/>
              <w:rPr>
                <w:rFonts w:hint="default" w:ascii="Times New Roman" w:hAnsi="Times New Roman" w:cs="Times New Roman"/>
                <w:sz w:val="20"/>
              </w:rPr>
            </w:pPr>
            <w:r>
              <w:rPr>
                <w:rFonts w:hint="default" w:ascii="Times New Roman" w:hAnsi="Times New Roman" w:cs="Times New Roman"/>
                <w:sz w:val="20"/>
              </w:rPr>
              <w:drawing>
                <wp:inline distT="0" distB="0" distL="0" distR="0">
                  <wp:extent cx="2021205" cy="1206500"/>
                  <wp:effectExtent l="0" t="0" r="0" b="0"/>
                  <wp:docPr id="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4.jpeg"/>
                          <pic:cNvPicPr>
                            <a:picLocks noChangeAspect="1"/>
                          </pic:cNvPicPr>
                        </pic:nvPicPr>
                        <pic:blipFill>
                          <a:blip r:embed="rId60" cstate="print"/>
                          <a:stretch>
                            <a:fillRect/>
                          </a:stretch>
                        </pic:blipFill>
                        <pic:spPr>
                          <a:xfrm>
                            <a:off x="0" y="0"/>
                            <a:ext cx="2021471" cy="120700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407" w:right="103"/>
              <w:jc w:val="center"/>
              <w:rPr>
                <w:rFonts w:hint="default" w:ascii="Times New Roman" w:hAnsi="Times New Roman" w:cs="Times New Roman"/>
                <w:sz w:val="22"/>
              </w:rPr>
            </w:pPr>
            <w:r>
              <w:rPr>
                <w:rFonts w:hint="default" w:ascii="Times New Roman" w:hAnsi="Times New Roman" w:cs="Times New Roman"/>
                <w:sz w:val="22"/>
              </w:rPr>
              <w:t>L293D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4"/>
              <w:rPr>
                <w:rFonts w:hint="default" w:ascii="Times New Roman" w:hAnsi="Times New Roman" w:cs="Times New Roman"/>
                <w:b/>
                <w:sz w:val="13"/>
              </w:rPr>
            </w:pPr>
          </w:p>
          <w:p>
            <w:pPr>
              <w:pStyle w:val="12"/>
              <w:ind w:left="1226"/>
              <w:rPr>
                <w:rFonts w:hint="default" w:ascii="Times New Roman" w:hAnsi="Times New Roman" w:cs="Times New Roman"/>
                <w:sz w:val="20"/>
              </w:rPr>
            </w:pPr>
            <w:r>
              <w:rPr>
                <w:rFonts w:hint="default" w:ascii="Times New Roman" w:hAnsi="Times New Roman" w:cs="Times New Roman"/>
                <w:sz w:val="20"/>
              </w:rPr>
              <w:drawing>
                <wp:inline distT="0" distB="0" distL="0" distR="0">
                  <wp:extent cx="1677035" cy="1307465"/>
                  <wp:effectExtent l="0" t="0" r="0" b="0"/>
                  <wp:docPr id="8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5.jpeg"/>
                          <pic:cNvPicPr>
                            <a:picLocks noChangeAspect="1"/>
                          </pic:cNvPicPr>
                        </pic:nvPicPr>
                        <pic:blipFill>
                          <a:blip r:embed="rId61" cstate="print"/>
                          <a:stretch>
                            <a:fillRect/>
                          </a:stretch>
                        </pic:blipFill>
                        <pic:spPr>
                          <a:xfrm>
                            <a:off x="0" y="0"/>
                            <a:ext cx="1677112" cy="130759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2"/>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42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094"/>
              <w:rPr>
                <w:rFonts w:hint="default" w:ascii="Times New Roman" w:hAnsi="Times New Roman" w:cs="Times New Roman"/>
                <w:sz w:val="22"/>
              </w:rPr>
            </w:pPr>
            <w:r>
              <w:rPr>
                <w:rFonts w:hint="default" w:ascii="Times New Roman" w:hAnsi="Times New Roman" w:cs="Times New Roman"/>
                <w:sz w:val="22"/>
              </w:rPr>
              <w:t>74HC595</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9"/>
              <w:rPr>
                <w:rFonts w:hint="default" w:ascii="Times New Roman" w:hAnsi="Times New Roman" w:cs="Times New Roman"/>
                <w:b/>
                <w:sz w:val="10"/>
              </w:rPr>
            </w:pPr>
          </w:p>
          <w:p>
            <w:pPr>
              <w:pStyle w:val="12"/>
              <w:ind w:left="915"/>
              <w:rPr>
                <w:rFonts w:hint="default" w:ascii="Times New Roman" w:hAnsi="Times New Roman" w:cs="Times New Roman"/>
                <w:sz w:val="20"/>
              </w:rPr>
            </w:pPr>
            <w:r>
              <w:rPr>
                <w:rFonts w:hint="default" w:ascii="Times New Roman" w:hAnsi="Times New Roman" w:cs="Times New Roman"/>
                <w:sz w:val="20"/>
              </w:rPr>
              <w:drawing>
                <wp:inline distT="0" distB="0" distL="0" distR="0">
                  <wp:extent cx="1804035" cy="1391285"/>
                  <wp:effectExtent l="0" t="0" r="0" b="0"/>
                  <wp:docPr id="8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6.jpeg"/>
                          <pic:cNvPicPr>
                            <a:picLocks noChangeAspect="1"/>
                          </pic:cNvPicPr>
                        </pic:nvPicPr>
                        <pic:blipFill>
                          <a:blip r:embed="rId62" cstate="print"/>
                          <a:stretch>
                            <a:fillRect/>
                          </a:stretch>
                        </pic:blipFill>
                        <pic:spPr>
                          <a:xfrm>
                            <a:off x="0" y="0"/>
                            <a:ext cx="1804369" cy="1391412"/>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4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43</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240"/>
              <w:rPr>
                <w:rFonts w:hint="default" w:ascii="Times New Roman" w:hAnsi="Times New Roman" w:cs="Times New Roman"/>
                <w:sz w:val="22"/>
              </w:rPr>
            </w:pPr>
            <w:r>
              <w:rPr>
                <w:rFonts w:hint="default" w:ascii="Times New Roman" w:hAnsi="Times New Roman" w:cs="Times New Roman"/>
                <w:sz w:val="22"/>
              </w:rPr>
              <w:t>NE555</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11"/>
              <w:rPr>
                <w:rFonts w:hint="default" w:ascii="Times New Roman" w:hAnsi="Times New Roman" w:cs="Times New Roman"/>
                <w:b/>
                <w:sz w:val="5"/>
              </w:rPr>
            </w:pPr>
          </w:p>
          <w:p>
            <w:pPr>
              <w:pStyle w:val="12"/>
              <w:ind w:left="1262"/>
              <w:rPr>
                <w:rFonts w:hint="default" w:ascii="Times New Roman" w:hAnsi="Times New Roman" w:cs="Times New Roman"/>
                <w:sz w:val="20"/>
              </w:rPr>
            </w:pPr>
            <w:r>
              <w:rPr>
                <w:rFonts w:hint="default" w:ascii="Times New Roman" w:hAnsi="Times New Roman" w:cs="Times New Roman"/>
                <w:sz w:val="20"/>
              </w:rPr>
              <w:drawing>
                <wp:inline distT="0" distB="0" distL="0" distR="0">
                  <wp:extent cx="1623695" cy="1381125"/>
                  <wp:effectExtent l="0" t="0" r="0" b="0"/>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jpeg"/>
                          <pic:cNvPicPr>
                            <a:picLocks noChangeAspect="1"/>
                          </pic:cNvPicPr>
                        </pic:nvPicPr>
                        <pic:blipFill>
                          <a:blip r:embed="rId63" cstate="print"/>
                          <a:stretch>
                            <a:fillRect/>
                          </a:stretch>
                        </pic:blipFill>
                        <pic:spPr>
                          <a:xfrm>
                            <a:off x="0" y="0"/>
                            <a:ext cx="1624032" cy="13811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44</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1024"/>
              <w:rPr>
                <w:rFonts w:hint="default" w:ascii="Times New Roman" w:hAnsi="Times New Roman" w:cs="Times New Roman"/>
                <w:sz w:val="22"/>
              </w:rPr>
            </w:pPr>
            <w:r>
              <w:rPr>
                <w:rFonts w:hint="default" w:ascii="Times New Roman" w:hAnsi="Times New Roman" w:cs="Times New Roman"/>
                <w:sz w:val="22"/>
              </w:rPr>
              <w:t>100UF 50V</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2</w:t>
            </w:r>
          </w:p>
        </w:tc>
        <w:tc>
          <w:tcPr>
            <w:tcW w:w="5065" w:type="dxa"/>
          </w:tcPr>
          <w:p>
            <w:pPr>
              <w:pStyle w:val="12"/>
              <w:spacing w:before="1"/>
              <w:rPr>
                <w:rFonts w:hint="default" w:ascii="Times New Roman" w:hAnsi="Times New Roman" w:cs="Times New Roman"/>
                <w:b/>
                <w:sz w:val="19"/>
              </w:rPr>
            </w:pPr>
          </w:p>
          <w:p>
            <w:pPr>
              <w:pStyle w:val="12"/>
              <w:ind w:left="1121"/>
              <w:rPr>
                <w:rFonts w:hint="default" w:ascii="Times New Roman" w:hAnsi="Times New Roman" w:cs="Times New Roman"/>
                <w:sz w:val="20"/>
              </w:rPr>
            </w:pPr>
            <w:r>
              <w:rPr>
                <w:rFonts w:hint="default" w:ascii="Times New Roman" w:hAnsi="Times New Roman" w:cs="Times New Roman"/>
                <w:sz w:val="20"/>
              </w:rPr>
              <w:drawing>
                <wp:inline distT="0" distB="0" distL="0" distR="0">
                  <wp:extent cx="1810385" cy="1240155"/>
                  <wp:effectExtent l="0" t="0" r="0" b="0"/>
                  <wp:docPr id="8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8.jpeg"/>
                          <pic:cNvPicPr>
                            <a:picLocks noChangeAspect="1"/>
                          </pic:cNvPicPr>
                        </pic:nvPicPr>
                        <pic:blipFill>
                          <a:blip r:embed="rId64" cstate="print"/>
                          <a:stretch>
                            <a:fillRect/>
                          </a:stretch>
                        </pic:blipFill>
                        <pic:spPr>
                          <a:xfrm>
                            <a:off x="0" y="0"/>
                            <a:ext cx="1810752" cy="124053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45</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7"/>
              </w:rPr>
            </w:pPr>
          </w:p>
          <w:p>
            <w:pPr>
              <w:pStyle w:val="12"/>
              <w:ind w:left="1086"/>
              <w:rPr>
                <w:rFonts w:hint="default" w:ascii="Times New Roman" w:hAnsi="Times New Roman" w:cs="Times New Roman"/>
                <w:sz w:val="22"/>
              </w:rPr>
            </w:pPr>
            <w:r>
              <w:rPr>
                <w:rFonts w:hint="default" w:ascii="Times New Roman" w:hAnsi="Times New Roman" w:cs="Times New Roman"/>
                <w:sz w:val="22"/>
              </w:rPr>
              <w:t>10UF 50V</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4"/>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2</w:t>
            </w:r>
          </w:p>
        </w:tc>
        <w:tc>
          <w:tcPr>
            <w:tcW w:w="5065" w:type="dxa"/>
          </w:tcPr>
          <w:p>
            <w:pPr>
              <w:pStyle w:val="12"/>
              <w:rPr>
                <w:rFonts w:hint="default" w:ascii="Times New Roman" w:hAnsi="Times New Roman" w:cs="Times New Roman"/>
                <w:b/>
                <w:sz w:val="20"/>
              </w:rPr>
            </w:pPr>
          </w:p>
          <w:p>
            <w:pPr>
              <w:pStyle w:val="12"/>
              <w:spacing w:before="2"/>
              <w:rPr>
                <w:rFonts w:hint="default" w:ascii="Times New Roman" w:hAnsi="Times New Roman" w:cs="Times New Roman"/>
                <w:b/>
                <w:sz w:val="11"/>
              </w:rPr>
            </w:pPr>
          </w:p>
          <w:p>
            <w:pPr>
              <w:pStyle w:val="12"/>
              <w:ind w:left="1121"/>
              <w:rPr>
                <w:rFonts w:hint="default" w:ascii="Times New Roman" w:hAnsi="Times New Roman" w:cs="Times New Roman"/>
                <w:sz w:val="20"/>
              </w:rPr>
            </w:pPr>
            <w:r>
              <w:rPr>
                <w:rFonts w:hint="default" w:ascii="Times New Roman" w:hAnsi="Times New Roman" w:cs="Times New Roman"/>
                <w:sz w:val="20"/>
              </w:rPr>
              <w:drawing>
                <wp:inline distT="0" distB="0" distL="0" distR="0">
                  <wp:extent cx="1780540" cy="967740"/>
                  <wp:effectExtent l="0" t="0" r="0" b="0"/>
                  <wp:docPr id="8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9.jpeg"/>
                          <pic:cNvPicPr>
                            <a:picLocks noChangeAspect="1"/>
                          </pic:cNvPicPr>
                        </pic:nvPicPr>
                        <pic:blipFill>
                          <a:blip r:embed="rId65" cstate="print"/>
                          <a:stretch>
                            <a:fillRect/>
                          </a:stretch>
                        </pic:blipFill>
                        <pic:spPr>
                          <a:xfrm>
                            <a:off x="0" y="0"/>
                            <a:ext cx="1780633" cy="96812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0"/>
              </w:rPr>
            </w:pPr>
          </w:p>
          <w:p>
            <w:pPr>
              <w:pStyle w:val="12"/>
              <w:ind w:left="105" w:right="77"/>
              <w:jc w:val="center"/>
              <w:rPr>
                <w:rFonts w:hint="default" w:ascii="Times New Roman" w:hAnsi="Times New Roman" w:cs="Times New Roman"/>
                <w:sz w:val="26"/>
              </w:rPr>
            </w:pPr>
            <w:r>
              <w:rPr>
                <w:rFonts w:hint="default" w:ascii="Times New Roman" w:hAnsi="Times New Roman" w:cs="Times New Roman"/>
                <w:sz w:val="26"/>
              </w:rPr>
              <w:t>46</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275"/>
              <w:rPr>
                <w:rFonts w:hint="default" w:ascii="Times New Roman" w:hAnsi="Times New Roman" w:cs="Times New Roman"/>
                <w:sz w:val="22"/>
              </w:rPr>
            </w:pPr>
            <w:r>
              <w:rPr>
                <w:rFonts w:hint="default" w:ascii="Times New Roman" w:hAnsi="Times New Roman" w:cs="Times New Roman"/>
                <w:sz w:val="22"/>
              </w:rPr>
              <w:t>104 ceramic capacitor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6"/>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9"/>
              <w:rPr>
                <w:rFonts w:hint="default" w:ascii="Times New Roman" w:hAnsi="Times New Roman" w:cs="Times New Roman"/>
                <w:b/>
                <w:sz w:val="7"/>
              </w:rPr>
            </w:pPr>
          </w:p>
          <w:p>
            <w:pPr>
              <w:pStyle w:val="12"/>
              <w:ind w:left="1211"/>
              <w:rPr>
                <w:rFonts w:hint="default" w:ascii="Times New Roman" w:hAnsi="Times New Roman" w:cs="Times New Roman"/>
                <w:sz w:val="20"/>
              </w:rPr>
            </w:pPr>
            <w:r>
              <w:rPr>
                <w:rFonts w:hint="default" w:ascii="Times New Roman" w:hAnsi="Times New Roman" w:cs="Times New Roman"/>
                <w:sz w:val="20"/>
              </w:rPr>
              <w:drawing>
                <wp:inline distT="0" distB="0" distL="0" distR="0">
                  <wp:extent cx="1685290" cy="1419860"/>
                  <wp:effectExtent l="0" t="0" r="0" b="0"/>
                  <wp:docPr id="9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0.jpeg"/>
                          <pic:cNvPicPr>
                            <a:picLocks noChangeAspect="1"/>
                          </pic:cNvPicPr>
                        </pic:nvPicPr>
                        <pic:blipFill>
                          <a:blip r:embed="rId66" cstate="print"/>
                          <a:stretch>
                            <a:fillRect/>
                          </a:stretch>
                        </pic:blipFill>
                        <pic:spPr>
                          <a:xfrm>
                            <a:off x="0" y="0"/>
                            <a:ext cx="1685881" cy="142017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5"/>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47</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75"/>
              <w:rPr>
                <w:rFonts w:hint="default" w:ascii="Times New Roman" w:hAnsi="Times New Roman" w:cs="Times New Roman"/>
                <w:sz w:val="22"/>
              </w:rPr>
            </w:pPr>
            <w:r>
              <w:rPr>
                <w:rFonts w:hint="default" w:ascii="Times New Roman" w:hAnsi="Times New Roman" w:cs="Times New Roman"/>
                <w:sz w:val="22"/>
              </w:rPr>
              <w:t>22pf ceramic capacitor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rPr>
                <w:rFonts w:hint="default" w:ascii="Times New Roman" w:hAnsi="Times New Roman" w:cs="Times New Roman"/>
                <w:b/>
                <w:sz w:val="20"/>
              </w:rPr>
            </w:pPr>
          </w:p>
          <w:p>
            <w:pPr>
              <w:pStyle w:val="12"/>
              <w:spacing w:before="8"/>
              <w:rPr>
                <w:rFonts w:hint="default" w:ascii="Times New Roman" w:hAnsi="Times New Roman" w:cs="Times New Roman"/>
                <w:b/>
                <w:sz w:val="10"/>
              </w:rPr>
            </w:pPr>
          </w:p>
          <w:p>
            <w:pPr>
              <w:pStyle w:val="12"/>
              <w:ind w:left="934"/>
              <w:rPr>
                <w:rFonts w:hint="default" w:ascii="Times New Roman" w:hAnsi="Times New Roman" w:cs="Times New Roman"/>
                <w:sz w:val="20"/>
              </w:rPr>
            </w:pPr>
            <w:r>
              <w:rPr>
                <w:rFonts w:hint="default" w:ascii="Times New Roman" w:hAnsi="Times New Roman" w:cs="Times New Roman"/>
                <w:sz w:val="20"/>
              </w:rPr>
              <w:drawing>
                <wp:inline distT="0" distB="0" distL="0" distR="0">
                  <wp:extent cx="1890395" cy="1200150"/>
                  <wp:effectExtent l="0" t="0" r="0" b="0"/>
                  <wp:docPr id="9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1.jpeg"/>
                          <pic:cNvPicPr>
                            <a:picLocks noChangeAspect="1"/>
                          </pic:cNvPicPr>
                        </pic:nvPicPr>
                        <pic:blipFill>
                          <a:blip r:embed="rId67" cstate="print"/>
                          <a:stretch>
                            <a:fillRect/>
                          </a:stretch>
                        </pic:blipFill>
                        <pic:spPr>
                          <a:xfrm>
                            <a:off x="0" y="0"/>
                            <a:ext cx="1890589" cy="1200531"/>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0"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4"/>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48</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4"/>
              </w:rPr>
            </w:pPr>
          </w:p>
          <w:p>
            <w:pPr>
              <w:pStyle w:val="12"/>
              <w:ind w:left="111" w:right="103"/>
              <w:jc w:val="center"/>
              <w:rPr>
                <w:rFonts w:hint="default" w:ascii="Times New Roman" w:hAnsi="Times New Roman" w:cs="Times New Roman"/>
                <w:sz w:val="22"/>
              </w:rPr>
            </w:pPr>
            <w:r>
              <w:rPr>
                <w:rFonts w:hint="default" w:ascii="Times New Roman" w:hAnsi="Times New Roman" w:cs="Times New Roman"/>
                <w:w w:val="95"/>
                <w:sz w:val="22"/>
              </w:rPr>
              <w:t>Tilt Switch</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4"/>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5"/>
              <w:rPr>
                <w:rFonts w:hint="default" w:ascii="Times New Roman" w:hAnsi="Times New Roman" w:cs="Times New Roman"/>
                <w:b/>
                <w:sz w:val="14"/>
              </w:rPr>
            </w:pPr>
          </w:p>
          <w:p>
            <w:pPr>
              <w:pStyle w:val="12"/>
              <w:ind w:left="1471"/>
              <w:rPr>
                <w:rFonts w:hint="default" w:ascii="Times New Roman" w:hAnsi="Times New Roman" w:cs="Times New Roman"/>
                <w:sz w:val="20"/>
              </w:rPr>
            </w:pPr>
            <w:r>
              <w:rPr>
                <w:rFonts w:hint="default" w:ascii="Times New Roman" w:hAnsi="Times New Roman" w:cs="Times New Roman"/>
                <w:sz w:val="20"/>
              </w:rPr>
              <w:drawing>
                <wp:inline distT="0" distB="0" distL="0" distR="0">
                  <wp:extent cx="1273810" cy="1378585"/>
                  <wp:effectExtent l="0" t="0" r="0" b="0"/>
                  <wp:docPr id="9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2.jpeg"/>
                          <pic:cNvPicPr>
                            <a:picLocks noChangeAspect="1"/>
                          </pic:cNvPicPr>
                        </pic:nvPicPr>
                        <pic:blipFill>
                          <a:blip r:embed="rId68" cstate="print"/>
                          <a:stretch>
                            <a:fillRect/>
                          </a:stretch>
                        </pic:blipFill>
                        <pic:spPr>
                          <a:xfrm>
                            <a:off x="0" y="0"/>
                            <a:ext cx="1274063" cy="137883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8"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38"/>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49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36"/>
              </w:rPr>
            </w:pPr>
          </w:p>
          <w:p>
            <w:pPr>
              <w:pStyle w:val="12"/>
              <w:spacing w:line="254" w:lineRule="auto"/>
              <w:ind w:left="834" w:right="233" w:hanging="92"/>
              <w:rPr>
                <w:rFonts w:hint="default" w:ascii="Times New Roman" w:hAnsi="Times New Roman" w:cs="Times New Roman"/>
                <w:sz w:val="22"/>
              </w:rPr>
            </w:pPr>
            <w:r>
              <w:rPr>
                <w:rFonts w:hint="default" w:ascii="Times New Roman" w:hAnsi="Times New Roman" w:cs="Times New Roman"/>
                <w:w w:val="90"/>
                <w:sz w:val="22"/>
              </w:rPr>
              <w:t xml:space="preserve">Photoresistor </w:t>
            </w:r>
            <w:r>
              <w:rPr>
                <w:rFonts w:hint="default" w:ascii="Times New Roman" w:hAnsi="Times New Roman" w:cs="Times New Roman"/>
                <w:sz w:val="22"/>
              </w:rPr>
              <w:t>(Photocell)</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0"/>
              <w:rPr>
                <w:rFonts w:hint="default" w:ascii="Times New Roman" w:hAnsi="Times New Roman" w:cs="Times New Roman"/>
                <w:b/>
                <w:sz w:val="38"/>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2</w:t>
            </w:r>
          </w:p>
        </w:tc>
        <w:tc>
          <w:tcPr>
            <w:tcW w:w="5065" w:type="dxa"/>
          </w:tcPr>
          <w:p>
            <w:pPr>
              <w:pStyle w:val="12"/>
              <w:rPr>
                <w:rFonts w:hint="default" w:ascii="Times New Roman" w:hAnsi="Times New Roman" w:cs="Times New Roman"/>
                <w:b/>
                <w:sz w:val="20"/>
              </w:rPr>
            </w:pPr>
          </w:p>
          <w:p>
            <w:pPr>
              <w:pStyle w:val="12"/>
              <w:spacing w:after="1"/>
              <w:rPr>
                <w:rFonts w:hint="default" w:ascii="Times New Roman" w:hAnsi="Times New Roman" w:cs="Times New Roman"/>
                <w:b/>
                <w:sz w:val="16"/>
              </w:rPr>
            </w:pPr>
          </w:p>
          <w:p>
            <w:pPr>
              <w:pStyle w:val="12"/>
              <w:ind w:left="1590"/>
              <w:rPr>
                <w:rFonts w:hint="default" w:ascii="Times New Roman" w:hAnsi="Times New Roman" w:cs="Times New Roman"/>
                <w:sz w:val="20"/>
              </w:rPr>
            </w:pPr>
            <w:r>
              <w:rPr>
                <w:rFonts w:hint="default" w:ascii="Times New Roman" w:hAnsi="Times New Roman" w:cs="Times New Roman"/>
                <w:sz w:val="20"/>
              </w:rPr>
              <w:drawing>
                <wp:inline distT="0" distB="0" distL="0" distR="0">
                  <wp:extent cx="1334770" cy="1118870"/>
                  <wp:effectExtent l="0" t="0" r="0" b="0"/>
                  <wp:docPr id="9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3.jpeg"/>
                          <pic:cNvPicPr>
                            <a:picLocks noChangeAspect="1"/>
                          </pic:cNvPicPr>
                        </pic:nvPicPr>
                        <pic:blipFill>
                          <a:blip r:embed="rId69" cstate="print"/>
                          <a:stretch>
                            <a:fillRect/>
                          </a:stretch>
                        </pic:blipFill>
                        <pic:spPr>
                          <a:xfrm>
                            <a:off x="0" y="0"/>
                            <a:ext cx="1335023" cy="111947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3"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0"/>
              <w:ind w:left="105" w:right="96"/>
              <w:jc w:val="center"/>
              <w:rPr>
                <w:rFonts w:hint="default" w:ascii="Times New Roman" w:hAnsi="Times New Roman" w:cs="Times New Roman"/>
                <w:sz w:val="22"/>
              </w:rPr>
            </w:pPr>
            <w:r>
              <w:rPr>
                <w:rFonts w:hint="default" w:ascii="Times New Roman" w:hAnsi="Times New Roman" w:cs="Times New Roman"/>
                <w:w w:val="95"/>
                <w:sz w:val="22"/>
              </w:rPr>
              <w:t>50</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0"/>
              <w:ind w:left="110" w:right="103"/>
              <w:jc w:val="center"/>
              <w:rPr>
                <w:rFonts w:hint="default" w:ascii="Times New Roman" w:hAnsi="Times New Roman" w:cs="Times New Roman"/>
                <w:sz w:val="22"/>
              </w:rPr>
            </w:pPr>
            <w:r>
              <w:rPr>
                <w:rFonts w:hint="default" w:ascii="Times New Roman" w:hAnsi="Times New Roman" w:cs="Times New Roman"/>
                <w:w w:val="95"/>
                <w:sz w:val="22"/>
              </w:rPr>
              <w:t>Thermistor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0"/>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11"/>
              <w:rPr>
                <w:rFonts w:hint="default" w:ascii="Times New Roman" w:hAnsi="Times New Roman" w:cs="Times New Roman"/>
                <w:b/>
                <w:sz w:val="10"/>
              </w:rPr>
            </w:pPr>
          </w:p>
          <w:p>
            <w:pPr>
              <w:pStyle w:val="12"/>
              <w:ind w:left="2265"/>
              <w:rPr>
                <w:rFonts w:hint="default" w:ascii="Times New Roman" w:hAnsi="Times New Roman" w:cs="Times New Roman"/>
                <w:sz w:val="20"/>
              </w:rPr>
            </w:pPr>
            <w:r>
              <w:rPr>
                <w:rFonts w:hint="default" w:ascii="Times New Roman" w:hAnsi="Times New Roman" w:cs="Times New Roman"/>
                <w:sz w:val="20"/>
              </w:rPr>
              <w:drawing>
                <wp:inline distT="0" distB="0" distL="0" distR="0">
                  <wp:extent cx="319405" cy="1475740"/>
                  <wp:effectExtent l="0" t="0" r="0" b="0"/>
                  <wp:docPr id="9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4.jpeg"/>
                          <pic:cNvPicPr>
                            <a:picLocks noChangeAspect="1"/>
                          </pic:cNvPicPr>
                        </pic:nvPicPr>
                        <pic:blipFill>
                          <a:blip r:embed="rId70" cstate="print"/>
                          <a:stretch>
                            <a:fillRect/>
                          </a:stretch>
                        </pic:blipFill>
                        <pic:spPr>
                          <a:xfrm>
                            <a:off x="0" y="0"/>
                            <a:ext cx="320039" cy="147618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105" w:right="96"/>
              <w:jc w:val="center"/>
              <w:rPr>
                <w:rFonts w:hint="default" w:ascii="Times New Roman" w:hAnsi="Times New Roman" w:cs="Times New Roman"/>
                <w:sz w:val="22"/>
              </w:rPr>
            </w:pPr>
            <w:r>
              <w:rPr>
                <w:rFonts w:hint="default" w:ascii="Times New Roman" w:hAnsi="Times New Roman" w:cs="Times New Roman"/>
                <w:w w:val="95"/>
                <w:sz w:val="22"/>
              </w:rPr>
              <w:t>51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109" w:right="103"/>
              <w:jc w:val="center"/>
              <w:rPr>
                <w:rFonts w:hint="default" w:ascii="Times New Roman" w:hAnsi="Times New Roman" w:cs="Times New Roman"/>
                <w:sz w:val="22"/>
              </w:rPr>
            </w:pPr>
            <w:r>
              <w:rPr>
                <w:rFonts w:hint="default" w:ascii="Times New Roman" w:hAnsi="Times New Roman" w:cs="Times New Roman"/>
                <w:sz w:val="22"/>
              </w:rPr>
              <w:t>Button (Small)</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91"/>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5" w:after="1"/>
              <w:rPr>
                <w:rFonts w:hint="default" w:ascii="Times New Roman" w:hAnsi="Times New Roman" w:cs="Times New Roman"/>
                <w:b/>
                <w:sz w:val="11"/>
              </w:rPr>
            </w:pPr>
          </w:p>
          <w:p>
            <w:pPr>
              <w:pStyle w:val="12"/>
              <w:ind w:left="2171"/>
              <w:rPr>
                <w:rFonts w:hint="default" w:ascii="Times New Roman" w:hAnsi="Times New Roman" w:cs="Times New Roman"/>
                <w:sz w:val="20"/>
              </w:rPr>
            </w:pPr>
            <w:r>
              <w:rPr>
                <w:rFonts w:hint="default" w:ascii="Times New Roman" w:hAnsi="Times New Roman" w:cs="Times New Roman"/>
                <w:sz w:val="20"/>
              </w:rPr>
              <w:drawing>
                <wp:inline distT="0" distB="0" distL="0" distR="0">
                  <wp:extent cx="534670" cy="504825"/>
                  <wp:effectExtent l="0" t="0" r="0" b="0"/>
                  <wp:docPr id="10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5.jpeg"/>
                          <pic:cNvPicPr>
                            <a:picLocks noChangeAspect="1"/>
                          </pic:cNvPicPr>
                        </pic:nvPicPr>
                        <pic:blipFill>
                          <a:blip r:embed="rId71" cstate="print"/>
                          <a:stretch>
                            <a:fillRect/>
                          </a:stretch>
                        </pic:blipFill>
                        <pic:spPr>
                          <a:xfrm>
                            <a:off x="0" y="0"/>
                            <a:ext cx="535177" cy="50520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41"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3"/>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52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22"/>
              </w:rPr>
            </w:pPr>
          </w:p>
          <w:p>
            <w:pPr>
              <w:pStyle w:val="12"/>
              <w:spacing w:line="254" w:lineRule="auto"/>
              <w:ind w:left="585" w:right="233" w:firstLine="189"/>
              <w:rPr>
                <w:rFonts w:hint="default" w:ascii="Times New Roman" w:hAnsi="Times New Roman" w:cs="Times New Roman"/>
                <w:sz w:val="22"/>
              </w:rPr>
            </w:pPr>
            <w:r>
              <w:rPr>
                <w:rFonts w:hint="default" w:ascii="Times New Roman" w:hAnsi="Times New Roman" w:cs="Times New Roman"/>
                <w:sz w:val="22"/>
              </w:rPr>
              <w:t xml:space="preserve">Rotary Knob </w:t>
            </w:r>
            <w:r>
              <w:rPr>
                <w:rFonts w:hint="default" w:ascii="Times New Roman" w:hAnsi="Times New Roman" w:cs="Times New Roman"/>
                <w:w w:val="95"/>
                <w:sz w:val="22"/>
              </w:rPr>
              <w:t>(Potentiometer)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
              <w:rPr>
                <w:rFonts w:hint="default" w:ascii="Times New Roman" w:hAnsi="Times New Roman" w:cs="Times New Roman"/>
                <w:b/>
                <w:sz w:val="33"/>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2</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19"/>
              </w:rPr>
            </w:pPr>
          </w:p>
          <w:p>
            <w:pPr>
              <w:pStyle w:val="12"/>
              <w:ind w:left="1623"/>
              <w:rPr>
                <w:rFonts w:hint="default" w:ascii="Times New Roman" w:hAnsi="Times New Roman" w:cs="Times New Roman"/>
                <w:sz w:val="20"/>
              </w:rPr>
            </w:pPr>
            <w:r>
              <w:rPr>
                <w:rFonts w:hint="default" w:ascii="Times New Roman" w:hAnsi="Times New Roman" w:cs="Times New Roman"/>
                <w:sz w:val="20"/>
              </w:rPr>
              <w:drawing>
                <wp:inline distT="0" distB="0" distL="0" distR="0">
                  <wp:extent cx="1244600" cy="1072515"/>
                  <wp:effectExtent l="0" t="0" r="0" b="0"/>
                  <wp:docPr id="10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6.jpeg"/>
                          <pic:cNvPicPr>
                            <a:picLocks noChangeAspect="1"/>
                          </pic:cNvPicPr>
                        </pic:nvPicPr>
                        <pic:blipFill>
                          <a:blip r:embed="rId72" cstate="print"/>
                          <a:stretch>
                            <a:fillRect/>
                          </a:stretch>
                        </pic:blipFill>
                        <pic:spPr>
                          <a:xfrm>
                            <a:off x="0" y="0"/>
                            <a:ext cx="1244727" cy="1072896"/>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420" w:right="880" w:bottom="1220" w:left="860" w:header="0" w:footer="1026" w:gutter="0"/>
        </w:sectPr>
      </w:pPr>
    </w:p>
    <w:tbl>
      <w:tblPr>
        <w:tblStyle w:val="8"/>
        <w:tblW w:w="9741" w:type="dxa"/>
        <w:tblInd w:w="2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7" w:hRule="atLeast"/>
        </w:trPr>
        <w:tc>
          <w:tcPr>
            <w:tcW w:w="567" w:type="dxa"/>
          </w:tcPr>
          <w:p>
            <w:pPr>
              <w:pStyle w:val="12"/>
              <w:rPr>
                <w:rFonts w:hint="default" w:ascii="Times New Roman" w:hAnsi="Times New Roman" w:cs="Times New Roman"/>
                <w:b/>
                <w:sz w:val="26"/>
              </w:rPr>
            </w:pPr>
          </w:p>
          <w:p>
            <w:pPr>
              <w:pStyle w:val="12"/>
              <w:spacing w:before="2"/>
              <w:rPr>
                <w:rFonts w:hint="default" w:ascii="Times New Roman" w:hAnsi="Times New Roman" w:cs="Times New Roman"/>
                <w:b/>
                <w:sz w:val="36"/>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53</w:t>
            </w:r>
          </w:p>
        </w:tc>
        <w:tc>
          <w:tcPr>
            <w:tcW w:w="2835" w:type="dxa"/>
          </w:tcPr>
          <w:p>
            <w:pPr>
              <w:pStyle w:val="12"/>
              <w:rPr>
                <w:rFonts w:hint="default" w:ascii="Times New Roman" w:hAnsi="Times New Roman" w:cs="Times New Roman"/>
                <w:b/>
                <w:sz w:val="26"/>
              </w:rPr>
            </w:pPr>
          </w:p>
          <w:p>
            <w:pPr>
              <w:pStyle w:val="12"/>
              <w:spacing w:before="2"/>
              <w:rPr>
                <w:rFonts w:hint="default" w:ascii="Times New Roman" w:hAnsi="Times New Roman" w:cs="Times New Roman"/>
                <w:b/>
                <w:sz w:val="36"/>
              </w:rPr>
            </w:pPr>
          </w:p>
          <w:p>
            <w:pPr>
              <w:pStyle w:val="12"/>
              <w:ind w:left="113" w:right="82"/>
              <w:jc w:val="center"/>
              <w:rPr>
                <w:rFonts w:hint="default" w:ascii="Times New Roman" w:hAnsi="Times New Roman" w:cs="Times New Roman"/>
                <w:sz w:val="22"/>
              </w:rPr>
            </w:pPr>
            <w:r>
              <w:rPr>
                <w:rFonts w:hint="default" w:ascii="Times New Roman" w:hAnsi="Times New Roman" w:cs="Times New Roman"/>
                <w:sz w:val="22"/>
              </w:rPr>
              <w:t>RGB LED</w:t>
            </w:r>
          </w:p>
        </w:tc>
        <w:tc>
          <w:tcPr>
            <w:tcW w:w="1274" w:type="dxa"/>
          </w:tcPr>
          <w:p>
            <w:pPr>
              <w:pStyle w:val="12"/>
              <w:rPr>
                <w:rFonts w:hint="default" w:ascii="Times New Roman" w:hAnsi="Times New Roman" w:cs="Times New Roman"/>
                <w:b/>
                <w:sz w:val="26"/>
              </w:rPr>
            </w:pPr>
          </w:p>
          <w:p>
            <w:pPr>
              <w:pStyle w:val="12"/>
              <w:spacing w:before="2"/>
              <w:rPr>
                <w:rFonts w:hint="default" w:ascii="Times New Roman" w:hAnsi="Times New Roman" w:cs="Times New Roman"/>
                <w:b/>
                <w:sz w:val="36"/>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after="1"/>
              <w:rPr>
                <w:rFonts w:hint="default" w:ascii="Times New Roman" w:hAnsi="Times New Roman" w:cs="Times New Roman"/>
                <w:b/>
                <w:sz w:val="14"/>
              </w:rPr>
            </w:pPr>
          </w:p>
          <w:p>
            <w:pPr>
              <w:pStyle w:val="12"/>
              <w:ind w:left="1697"/>
              <w:rPr>
                <w:rFonts w:hint="default" w:ascii="Times New Roman" w:hAnsi="Times New Roman" w:cs="Times New Roman"/>
                <w:sz w:val="20"/>
              </w:rPr>
            </w:pPr>
            <w:r>
              <w:rPr>
                <w:rFonts w:hint="default" w:ascii="Times New Roman" w:hAnsi="Times New Roman" w:cs="Times New Roman"/>
                <w:sz w:val="20"/>
              </w:rPr>
              <w:drawing>
                <wp:inline distT="0" distB="0" distL="0" distR="0">
                  <wp:extent cx="998220" cy="1038860"/>
                  <wp:effectExtent l="0" t="0" r="0" b="0"/>
                  <wp:docPr id="10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7.jpeg"/>
                          <pic:cNvPicPr>
                            <a:picLocks noChangeAspect="1"/>
                          </pic:cNvPicPr>
                        </pic:nvPicPr>
                        <pic:blipFill>
                          <a:blip r:embed="rId73" cstate="print"/>
                          <a:stretch>
                            <a:fillRect/>
                          </a:stretch>
                        </pic:blipFill>
                        <pic:spPr>
                          <a:xfrm>
                            <a:off x="0" y="0"/>
                            <a:ext cx="998832" cy="103936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7" w:hRule="atLeast"/>
        </w:trPr>
        <w:tc>
          <w:tcPr>
            <w:tcW w:w="567"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54</w:t>
            </w:r>
          </w:p>
        </w:tc>
        <w:tc>
          <w:tcPr>
            <w:tcW w:w="2835"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854"/>
              <w:rPr>
                <w:rFonts w:hint="default" w:ascii="Times New Roman" w:hAnsi="Times New Roman" w:cs="Times New Roman"/>
                <w:sz w:val="22"/>
              </w:rPr>
            </w:pPr>
            <w:r>
              <w:rPr>
                <w:rFonts w:hint="default" w:ascii="Times New Roman" w:hAnsi="Times New Roman" w:cs="Times New Roman"/>
                <w:sz w:val="22"/>
              </w:rPr>
              <w:t>White LED</w:t>
            </w:r>
          </w:p>
        </w:tc>
        <w:tc>
          <w:tcPr>
            <w:tcW w:w="1274"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rPr>
                <w:rFonts w:hint="default" w:ascii="Times New Roman" w:hAnsi="Times New Roman" w:cs="Times New Roman"/>
                <w:b/>
                <w:sz w:val="20"/>
              </w:rPr>
            </w:pPr>
          </w:p>
          <w:p>
            <w:pPr>
              <w:pStyle w:val="12"/>
              <w:spacing w:before="6"/>
              <w:rPr>
                <w:rFonts w:hint="default" w:ascii="Times New Roman" w:hAnsi="Times New Roman" w:cs="Times New Roman"/>
                <w:b/>
                <w:sz w:val="20"/>
              </w:rPr>
            </w:pPr>
          </w:p>
          <w:p>
            <w:pPr>
              <w:pStyle w:val="12"/>
              <w:ind w:left="1265"/>
              <w:rPr>
                <w:rFonts w:hint="default" w:ascii="Times New Roman" w:hAnsi="Times New Roman" w:cs="Times New Roman"/>
                <w:sz w:val="20"/>
              </w:rPr>
            </w:pPr>
            <w:r>
              <w:rPr>
                <w:rFonts w:hint="default" w:ascii="Times New Roman" w:hAnsi="Times New Roman" w:cs="Times New Roman"/>
                <w:sz w:val="20"/>
              </w:rPr>
              <w:drawing>
                <wp:inline distT="0" distB="0" distL="0" distR="0">
                  <wp:extent cx="1600835" cy="871220"/>
                  <wp:effectExtent l="0" t="0" r="0" b="0"/>
                  <wp:docPr id="10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8.jpeg"/>
                          <pic:cNvPicPr>
                            <a:picLocks noChangeAspect="1"/>
                          </pic:cNvPicPr>
                        </pic:nvPicPr>
                        <pic:blipFill>
                          <a:blip r:embed="rId74" cstate="print"/>
                          <a:stretch>
                            <a:fillRect/>
                          </a:stretch>
                        </pic:blipFill>
                        <pic:spPr>
                          <a:xfrm>
                            <a:off x="0" y="0"/>
                            <a:ext cx="1601437" cy="87172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7" w:hRule="atLeast"/>
        </w:trPr>
        <w:tc>
          <w:tcPr>
            <w:tcW w:w="567"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55</w:t>
            </w:r>
          </w:p>
        </w:tc>
        <w:tc>
          <w:tcPr>
            <w:tcW w:w="2835"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854"/>
              <w:rPr>
                <w:rFonts w:hint="default" w:ascii="Times New Roman" w:hAnsi="Times New Roman" w:cs="Times New Roman"/>
                <w:sz w:val="22"/>
              </w:rPr>
            </w:pPr>
            <w:r>
              <w:rPr>
                <w:rFonts w:hint="default" w:ascii="Times New Roman" w:hAnsi="Times New Roman" w:cs="Times New Roman"/>
                <w:sz w:val="22"/>
              </w:rPr>
              <w:t>Green LED</w:t>
            </w:r>
          </w:p>
        </w:tc>
        <w:tc>
          <w:tcPr>
            <w:tcW w:w="1274"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rPr>
                <w:rFonts w:hint="default" w:ascii="Times New Roman" w:hAnsi="Times New Roman" w:cs="Times New Roman"/>
                <w:b/>
                <w:sz w:val="20"/>
              </w:rPr>
            </w:pPr>
          </w:p>
          <w:p>
            <w:pPr>
              <w:pStyle w:val="12"/>
              <w:rPr>
                <w:rFonts w:hint="default" w:ascii="Times New Roman" w:hAnsi="Times New Roman" w:cs="Times New Roman"/>
                <w:b/>
                <w:sz w:val="20"/>
              </w:rPr>
            </w:pPr>
          </w:p>
          <w:p>
            <w:pPr>
              <w:pStyle w:val="12"/>
              <w:spacing w:before="10"/>
              <w:rPr>
                <w:rFonts w:hint="default" w:ascii="Times New Roman" w:hAnsi="Times New Roman" w:cs="Times New Roman"/>
                <w:b/>
                <w:sz w:val="15"/>
              </w:rPr>
            </w:pPr>
          </w:p>
          <w:p>
            <w:pPr>
              <w:pStyle w:val="12"/>
              <w:ind w:left="1253"/>
              <w:rPr>
                <w:rFonts w:hint="default" w:ascii="Times New Roman" w:hAnsi="Times New Roman" w:cs="Times New Roman"/>
                <w:sz w:val="20"/>
              </w:rPr>
            </w:pPr>
            <w:r>
              <w:rPr>
                <w:rFonts w:hint="default" w:ascii="Times New Roman" w:hAnsi="Times New Roman" w:cs="Times New Roman"/>
                <w:sz w:val="20"/>
              </w:rPr>
              <w:drawing>
                <wp:inline distT="0" distB="0" distL="0" distR="0">
                  <wp:extent cx="1652270" cy="410210"/>
                  <wp:effectExtent l="0" t="0" r="0" b="0"/>
                  <wp:docPr id="10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9.jpeg"/>
                          <pic:cNvPicPr>
                            <a:picLocks noChangeAspect="1"/>
                          </pic:cNvPicPr>
                        </pic:nvPicPr>
                        <pic:blipFill>
                          <a:blip r:embed="rId75" cstate="print"/>
                          <a:stretch>
                            <a:fillRect/>
                          </a:stretch>
                        </pic:blipFill>
                        <pic:spPr>
                          <a:xfrm>
                            <a:off x="0" y="0"/>
                            <a:ext cx="1652333" cy="41071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3"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1"/>
              <w:ind w:left="105" w:right="96"/>
              <w:jc w:val="center"/>
              <w:rPr>
                <w:rFonts w:hint="default" w:ascii="Times New Roman" w:hAnsi="Times New Roman" w:cs="Times New Roman"/>
                <w:sz w:val="22"/>
              </w:rPr>
            </w:pPr>
            <w:r>
              <w:rPr>
                <w:rFonts w:hint="default" w:ascii="Times New Roman" w:hAnsi="Times New Roman" w:cs="Times New Roman"/>
                <w:w w:val="95"/>
                <w:sz w:val="22"/>
              </w:rPr>
              <w:t>56</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1"/>
              <w:ind w:left="113" w:right="82"/>
              <w:jc w:val="center"/>
              <w:rPr>
                <w:rFonts w:hint="default" w:ascii="Times New Roman" w:hAnsi="Times New Roman" w:cs="Times New Roman"/>
                <w:sz w:val="22"/>
              </w:rPr>
            </w:pPr>
            <w:r>
              <w:rPr>
                <w:rFonts w:hint="default" w:ascii="Times New Roman" w:hAnsi="Times New Roman" w:cs="Times New Roman"/>
                <w:sz w:val="22"/>
              </w:rPr>
              <w:t>Red LED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61"/>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5"/>
              <w:rPr>
                <w:rFonts w:hint="default" w:ascii="Times New Roman" w:hAnsi="Times New Roman" w:cs="Times New Roman"/>
                <w:b/>
                <w:sz w:val="28"/>
              </w:rPr>
            </w:pPr>
          </w:p>
          <w:p>
            <w:pPr>
              <w:pStyle w:val="12"/>
              <w:ind w:left="2326"/>
              <w:rPr>
                <w:rFonts w:hint="default" w:ascii="Times New Roman" w:hAnsi="Times New Roman" w:cs="Times New Roman"/>
                <w:sz w:val="20"/>
              </w:rPr>
            </w:pPr>
            <w:r>
              <w:rPr>
                <w:rFonts w:hint="default" w:ascii="Times New Roman" w:hAnsi="Times New Roman" w:cs="Times New Roman"/>
                <w:sz w:val="20"/>
              </w:rPr>
              <w:drawing>
                <wp:inline distT="0" distB="0" distL="0" distR="0">
                  <wp:extent cx="339090" cy="1277620"/>
                  <wp:effectExtent l="0" t="0" r="0" b="0"/>
                  <wp:docPr id="11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0.jpeg"/>
                          <pic:cNvPicPr>
                            <a:picLocks noChangeAspect="1"/>
                          </pic:cNvPicPr>
                        </pic:nvPicPr>
                        <pic:blipFill>
                          <a:blip r:embed="rId76" cstate="print"/>
                          <a:stretch>
                            <a:fillRect/>
                          </a:stretch>
                        </pic:blipFill>
                        <pic:spPr>
                          <a:xfrm>
                            <a:off x="0" y="0"/>
                            <a:ext cx="339471" cy="127825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9"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57</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846"/>
              <w:rPr>
                <w:rFonts w:hint="default" w:ascii="Times New Roman" w:hAnsi="Times New Roman" w:cs="Times New Roman"/>
                <w:sz w:val="22"/>
              </w:rPr>
            </w:pPr>
            <w:r>
              <w:rPr>
                <w:rFonts w:hint="default" w:ascii="Times New Roman" w:hAnsi="Times New Roman" w:cs="Times New Roman"/>
                <w:sz w:val="22"/>
              </w:rPr>
              <w:t>Yellow LED</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3"/>
              <w:rPr>
                <w:rFonts w:hint="default" w:ascii="Times New Roman" w:hAnsi="Times New Roman" w:cs="Times New Roman"/>
                <w:b/>
                <w:sz w:val="33"/>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7"/>
              <w:rPr>
                <w:rFonts w:hint="default" w:ascii="Times New Roman" w:hAnsi="Times New Roman" w:cs="Times New Roman"/>
                <w:b/>
                <w:sz w:val="23"/>
              </w:rPr>
            </w:pPr>
          </w:p>
          <w:p>
            <w:pPr>
              <w:pStyle w:val="12"/>
              <w:ind w:left="2332"/>
              <w:rPr>
                <w:rFonts w:hint="default" w:ascii="Times New Roman" w:hAnsi="Times New Roman" w:cs="Times New Roman"/>
                <w:sz w:val="20"/>
              </w:rPr>
            </w:pPr>
            <w:r>
              <w:rPr>
                <w:rFonts w:hint="default" w:ascii="Times New Roman" w:hAnsi="Times New Roman" w:cs="Times New Roman"/>
                <w:sz w:val="20"/>
              </w:rPr>
              <w:drawing>
                <wp:inline distT="0" distB="0" distL="0" distR="0">
                  <wp:extent cx="343535" cy="1278255"/>
                  <wp:effectExtent l="0" t="0" r="0" b="0"/>
                  <wp:docPr id="11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1.jpeg"/>
                          <pic:cNvPicPr>
                            <a:picLocks noChangeAspect="1"/>
                          </pic:cNvPicPr>
                        </pic:nvPicPr>
                        <pic:blipFill>
                          <a:blip r:embed="rId77" cstate="print"/>
                          <a:stretch>
                            <a:fillRect/>
                          </a:stretch>
                        </pic:blipFill>
                        <pic:spPr>
                          <a:xfrm>
                            <a:off x="0" y="0"/>
                            <a:ext cx="343662" cy="12782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2" w:hRule="atLeast"/>
        </w:trPr>
        <w:tc>
          <w:tcPr>
            <w:tcW w:w="567"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105" w:right="96"/>
              <w:jc w:val="center"/>
              <w:rPr>
                <w:rFonts w:hint="default" w:ascii="Times New Roman" w:hAnsi="Times New Roman" w:cs="Times New Roman"/>
                <w:sz w:val="22"/>
              </w:rPr>
            </w:pPr>
            <w:r>
              <w:rPr>
                <w:rFonts w:hint="default" w:ascii="Times New Roman" w:hAnsi="Times New Roman" w:cs="Times New Roman"/>
                <w:w w:val="95"/>
                <w:sz w:val="22"/>
              </w:rPr>
              <w:t>58</w:t>
            </w:r>
          </w:p>
        </w:tc>
        <w:tc>
          <w:tcPr>
            <w:tcW w:w="2835"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854"/>
              <w:rPr>
                <w:rFonts w:hint="default" w:ascii="Times New Roman" w:hAnsi="Times New Roman" w:cs="Times New Roman"/>
                <w:sz w:val="22"/>
              </w:rPr>
            </w:pPr>
            <w:r>
              <w:rPr>
                <w:rFonts w:hint="default" w:ascii="Times New Roman" w:hAnsi="Times New Roman" w:cs="Times New Roman"/>
                <w:sz w:val="22"/>
              </w:rPr>
              <w:t>Blue LED</w:t>
            </w:r>
          </w:p>
        </w:tc>
        <w:tc>
          <w:tcPr>
            <w:tcW w:w="1274" w:type="dxa"/>
          </w:tcPr>
          <w:p>
            <w:pPr>
              <w:pStyle w:val="12"/>
              <w:rPr>
                <w:rFonts w:hint="default" w:ascii="Times New Roman" w:hAnsi="Times New Roman" w:cs="Times New Roman"/>
                <w:b/>
                <w:sz w:val="26"/>
              </w:rPr>
            </w:pPr>
          </w:p>
          <w:p>
            <w:pPr>
              <w:pStyle w:val="12"/>
              <w:spacing w:before="11"/>
              <w:rPr>
                <w:rFonts w:hint="default" w:ascii="Times New Roman" w:hAnsi="Times New Roman" w:cs="Times New Roman"/>
                <w:b/>
                <w:sz w:val="35"/>
              </w:rPr>
            </w:pPr>
          </w:p>
          <w:p>
            <w:pPr>
              <w:pStyle w:val="12"/>
              <w:spacing w:before="1"/>
              <w:ind w:left="28"/>
              <w:jc w:val="center"/>
              <w:rPr>
                <w:rFonts w:hint="default" w:ascii="Times New Roman" w:hAnsi="Times New Roman" w:cs="Times New Roman"/>
                <w:sz w:val="22"/>
              </w:rPr>
            </w:pPr>
            <w:r>
              <w:rPr>
                <w:rFonts w:hint="default" w:ascii="Times New Roman" w:hAnsi="Times New Roman" w:cs="Times New Roman"/>
                <w:w w:val="87"/>
                <w:sz w:val="22"/>
              </w:rPr>
              <w:t>5</w:t>
            </w:r>
          </w:p>
        </w:tc>
        <w:tc>
          <w:tcPr>
            <w:tcW w:w="5065" w:type="dxa"/>
          </w:tcPr>
          <w:p>
            <w:pPr>
              <w:pStyle w:val="12"/>
              <w:spacing w:before="10"/>
              <w:rPr>
                <w:rFonts w:hint="default" w:ascii="Times New Roman" w:hAnsi="Times New Roman" w:cs="Times New Roman"/>
                <w:b/>
                <w:sz w:val="12"/>
              </w:rPr>
            </w:pPr>
          </w:p>
          <w:p>
            <w:pPr>
              <w:pStyle w:val="12"/>
              <w:ind w:left="1357"/>
              <w:rPr>
                <w:rFonts w:hint="default" w:ascii="Times New Roman" w:hAnsi="Times New Roman" w:cs="Times New Roman"/>
                <w:sz w:val="20"/>
              </w:rPr>
            </w:pPr>
            <w:r>
              <w:rPr>
                <w:rFonts w:hint="default" w:ascii="Times New Roman" w:hAnsi="Times New Roman" w:cs="Times New Roman"/>
                <w:sz w:val="20"/>
              </w:rPr>
              <w:drawing>
                <wp:inline distT="0" distB="0" distL="0" distR="0">
                  <wp:extent cx="1737360" cy="892175"/>
                  <wp:effectExtent l="0" t="0" r="0" b="0"/>
                  <wp:docPr id="11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2.jpeg"/>
                          <pic:cNvPicPr>
                            <a:picLocks noChangeAspect="1"/>
                          </pic:cNvPicPr>
                        </pic:nvPicPr>
                        <pic:blipFill>
                          <a:blip r:embed="rId78" cstate="print"/>
                          <a:stretch>
                            <a:fillRect/>
                          </a:stretch>
                        </pic:blipFill>
                        <pic:spPr>
                          <a:xfrm>
                            <a:off x="0" y="0"/>
                            <a:ext cx="1737904" cy="892682"/>
                          </a:xfrm>
                          <a:prstGeom prst="rect">
                            <a:avLst/>
                          </a:prstGeom>
                        </pic:spPr>
                      </pic:pic>
                    </a:graphicData>
                  </a:graphic>
                </wp:inline>
              </w:drawing>
            </w:r>
          </w:p>
        </w:tc>
      </w:tr>
    </w:tbl>
    <w:p>
      <w:pPr>
        <w:spacing w:after="0"/>
        <w:rPr>
          <w:rFonts w:hint="default" w:ascii="Times New Roman" w:hAnsi="Times New Roman" w:cs="Times New Roman"/>
          <w:sz w:val="20"/>
        </w:rPr>
        <w:sectPr>
          <w:pgSz w:w="11930" w:h="16850"/>
          <w:pgMar w:top="1320" w:right="880" w:bottom="1220" w:left="860" w:header="0" w:footer="1026" w:gutter="0"/>
        </w:sectPr>
      </w:pPr>
    </w:p>
    <w:tbl>
      <w:tblPr>
        <w:tblStyle w:val="8"/>
        <w:tblW w:w="9741" w:type="dxa"/>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835"/>
        <w:gridCol w:w="1274"/>
        <w:gridCol w:w="5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2"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59</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712"/>
              <w:rPr>
                <w:rFonts w:hint="default" w:ascii="Times New Roman" w:hAnsi="Times New Roman" w:cs="Times New Roman"/>
                <w:sz w:val="22"/>
              </w:rPr>
            </w:pPr>
            <w:r>
              <w:rPr>
                <w:rFonts w:hint="default" w:ascii="Times New Roman" w:hAnsi="Times New Roman" w:cs="Times New Roman"/>
                <w:sz w:val="22"/>
              </w:rPr>
              <w:t>Passive Buzzer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3"/>
              <w:rPr>
                <w:rFonts w:hint="default" w:ascii="Times New Roman" w:hAnsi="Times New Roman" w:cs="Times New Roman"/>
                <w:b/>
                <w:sz w:val="4"/>
              </w:rPr>
            </w:pPr>
          </w:p>
          <w:p>
            <w:pPr>
              <w:pStyle w:val="12"/>
              <w:ind w:left="996"/>
              <w:rPr>
                <w:rFonts w:hint="default" w:ascii="Times New Roman" w:hAnsi="Times New Roman" w:cs="Times New Roman"/>
                <w:sz w:val="20"/>
              </w:rPr>
            </w:pPr>
            <w:r>
              <w:rPr>
                <w:rFonts w:hint="default" w:ascii="Times New Roman" w:hAnsi="Times New Roman" w:cs="Times New Roman"/>
                <w:sz w:val="20"/>
              </w:rPr>
              <w:drawing>
                <wp:inline distT="0" distB="0" distL="0" distR="0">
                  <wp:extent cx="2029460" cy="1453515"/>
                  <wp:effectExtent l="0" t="0" r="0" b="0"/>
                  <wp:docPr id="11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3.jpeg"/>
                          <pic:cNvPicPr>
                            <a:picLocks noChangeAspect="1"/>
                          </pic:cNvPicPr>
                        </pic:nvPicPr>
                        <pic:blipFill>
                          <a:blip r:embed="rId79" cstate="print"/>
                          <a:stretch>
                            <a:fillRect/>
                          </a:stretch>
                        </pic:blipFill>
                        <pic:spPr>
                          <a:xfrm>
                            <a:off x="0" y="0"/>
                            <a:ext cx="2029805" cy="145389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105" w:right="96"/>
              <w:jc w:val="center"/>
              <w:rPr>
                <w:rFonts w:hint="default" w:ascii="Times New Roman" w:hAnsi="Times New Roman" w:cs="Times New Roman"/>
                <w:sz w:val="22"/>
              </w:rPr>
            </w:pPr>
            <w:r>
              <w:rPr>
                <w:rFonts w:hint="default" w:ascii="Times New Roman" w:hAnsi="Times New Roman" w:cs="Times New Roman"/>
                <w:w w:val="95"/>
                <w:sz w:val="22"/>
              </w:rPr>
              <w:t>60</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712"/>
              <w:rPr>
                <w:rFonts w:hint="default" w:ascii="Times New Roman" w:hAnsi="Times New Roman" w:cs="Times New Roman"/>
                <w:sz w:val="22"/>
              </w:rPr>
            </w:pPr>
            <w:r>
              <w:rPr>
                <w:rFonts w:hint="default" w:ascii="Times New Roman" w:hAnsi="Times New Roman" w:cs="Times New Roman"/>
                <w:sz w:val="22"/>
              </w:rPr>
              <w:t>Active Buzzer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7"/>
              <w:rPr>
                <w:rFonts w:hint="default" w:ascii="Times New Roman" w:hAnsi="Times New Roman" w:cs="Times New Roman"/>
                <w:b/>
                <w:sz w:val="27"/>
              </w:rPr>
            </w:pPr>
          </w:p>
          <w:p>
            <w:pPr>
              <w:pStyle w:val="12"/>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8"/>
              <w:rPr>
                <w:rFonts w:hint="default" w:ascii="Times New Roman" w:hAnsi="Times New Roman" w:cs="Times New Roman"/>
                <w:b/>
                <w:sz w:val="24"/>
              </w:rPr>
            </w:pPr>
          </w:p>
          <w:p>
            <w:pPr>
              <w:pStyle w:val="12"/>
              <w:ind w:left="1491"/>
              <w:rPr>
                <w:rFonts w:hint="default" w:ascii="Times New Roman" w:hAnsi="Times New Roman" w:cs="Times New Roman"/>
                <w:sz w:val="20"/>
              </w:rPr>
            </w:pPr>
            <w:r>
              <w:rPr>
                <w:rFonts w:hint="default" w:ascii="Times New Roman" w:hAnsi="Times New Roman" w:cs="Times New Roman"/>
                <w:sz w:val="20"/>
              </w:rPr>
              <w:drawing>
                <wp:inline distT="0" distB="0" distL="0" distR="0">
                  <wp:extent cx="1233805" cy="1177290"/>
                  <wp:effectExtent l="0" t="0" r="0" b="0"/>
                  <wp:docPr id="11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4.jpeg"/>
                          <pic:cNvPicPr>
                            <a:picLocks noChangeAspect="1"/>
                          </pic:cNvPicPr>
                        </pic:nvPicPr>
                        <pic:blipFill>
                          <a:blip r:embed="rId80" cstate="print"/>
                          <a:stretch>
                            <a:fillRect/>
                          </a:stretch>
                        </pic:blipFill>
                        <pic:spPr>
                          <a:xfrm>
                            <a:off x="0" y="0"/>
                            <a:ext cx="1233978" cy="117767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6"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8"/>
              <w:ind w:left="105" w:right="96"/>
              <w:jc w:val="center"/>
              <w:rPr>
                <w:rFonts w:hint="default" w:ascii="Times New Roman" w:hAnsi="Times New Roman" w:cs="Times New Roman"/>
                <w:sz w:val="22"/>
              </w:rPr>
            </w:pPr>
            <w:r>
              <w:rPr>
                <w:rFonts w:hint="default" w:ascii="Times New Roman" w:hAnsi="Times New Roman" w:cs="Times New Roman"/>
                <w:w w:val="95"/>
                <w:sz w:val="22"/>
              </w:rPr>
              <w:t>61</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8"/>
              <w:ind w:left="830"/>
              <w:rPr>
                <w:rFonts w:hint="default" w:ascii="Times New Roman" w:hAnsi="Times New Roman" w:cs="Times New Roman"/>
                <w:sz w:val="22"/>
              </w:rPr>
            </w:pPr>
            <w:r>
              <w:rPr>
                <w:rFonts w:hint="default" w:ascii="Times New Roman" w:hAnsi="Times New Roman" w:cs="Times New Roman"/>
                <w:sz w:val="22"/>
              </w:rPr>
              <w:t>Pin Header</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8"/>
              <w:ind w:left="143" w:right="112"/>
              <w:jc w:val="center"/>
              <w:rPr>
                <w:rFonts w:hint="default" w:ascii="Times New Roman" w:hAnsi="Times New Roman" w:cs="Times New Roman"/>
                <w:sz w:val="22"/>
              </w:rPr>
            </w:pPr>
            <w:r>
              <w:rPr>
                <w:rFonts w:hint="default" w:ascii="Times New Roman" w:hAnsi="Times New Roman" w:cs="Times New Roman"/>
                <w:w w:val="95"/>
                <w:sz w:val="22"/>
              </w:rPr>
              <w:t>40</w:t>
            </w:r>
          </w:p>
        </w:tc>
        <w:tc>
          <w:tcPr>
            <w:tcW w:w="5065" w:type="dxa"/>
          </w:tcPr>
          <w:p>
            <w:pPr>
              <w:pStyle w:val="12"/>
              <w:spacing w:before="6"/>
              <w:rPr>
                <w:rFonts w:hint="default" w:ascii="Times New Roman" w:hAnsi="Times New Roman" w:cs="Times New Roman"/>
                <w:b/>
                <w:sz w:val="23"/>
              </w:rPr>
            </w:pPr>
          </w:p>
          <w:p>
            <w:pPr>
              <w:pStyle w:val="12"/>
              <w:ind w:left="338"/>
              <w:rPr>
                <w:rFonts w:hint="default" w:ascii="Times New Roman" w:hAnsi="Times New Roman" w:cs="Times New Roman"/>
                <w:sz w:val="20"/>
              </w:rPr>
            </w:pPr>
            <w:r>
              <w:rPr>
                <w:rFonts w:hint="default" w:ascii="Times New Roman" w:hAnsi="Times New Roman" w:cs="Times New Roman"/>
                <w:sz w:val="20"/>
              </w:rPr>
              <w:drawing>
                <wp:inline distT="0" distB="0" distL="0" distR="0">
                  <wp:extent cx="2861945" cy="980440"/>
                  <wp:effectExtent l="0" t="0" r="0" b="0"/>
                  <wp:docPr id="12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5.jpeg"/>
                          <pic:cNvPicPr>
                            <a:picLocks noChangeAspect="1"/>
                          </pic:cNvPicPr>
                        </pic:nvPicPr>
                        <pic:blipFill>
                          <a:blip r:embed="rId81" cstate="print"/>
                          <a:stretch>
                            <a:fillRect/>
                          </a:stretch>
                        </pic:blipFill>
                        <pic:spPr>
                          <a:xfrm>
                            <a:off x="0" y="0"/>
                            <a:ext cx="2862480" cy="98069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9"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105" w:right="96"/>
              <w:jc w:val="center"/>
              <w:rPr>
                <w:rFonts w:hint="default" w:ascii="Times New Roman" w:hAnsi="Times New Roman" w:cs="Times New Roman"/>
                <w:sz w:val="22"/>
              </w:rPr>
            </w:pPr>
            <w:r>
              <w:rPr>
                <w:rFonts w:hint="default" w:ascii="Times New Roman" w:hAnsi="Times New Roman" w:cs="Times New Roman"/>
                <w:w w:val="95"/>
                <w:sz w:val="22"/>
              </w:rPr>
              <w:t>62</w:t>
            </w:r>
          </w:p>
        </w:tc>
        <w:tc>
          <w:tcPr>
            <w:tcW w:w="2835"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830"/>
              <w:rPr>
                <w:rFonts w:hint="default" w:ascii="Times New Roman" w:hAnsi="Times New Roman" w:cs="Times New Roman"/>
                <w:sz w:val="22"/>
              </w:rPr>
            </w:pPr>
            <w:r>
              <w:rPr>
                <w:rFonts w:hint="default" w:ascii="Times New Roman" w:hAnsi="Times New Roman" w:cs="Times New Roman"/>
                <w:sz w:val="22"/>
              </w:rPr>
              <w:t>ADXL335 Module</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9"/>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rPr>
                <w:rFonts w:hint="default" w:ascii="Times New Roman" w:hAnsi="Times New Roman" w:cs="Times New Roman"/>
                <w:b/>
                <w:sz w:val="17"/>
              </w:rPr>
            </w:pPr>
          </w:p>
          <w:p>
            <w:pPr>
              <w:pStyle w:val="12"/>
              <w:ind w:left="1521"/>
              <w:rPr>
                <w:rFonts w:hint="default" w:ascii="Times New Roman" w:hAnsi="Times New Roman" w:cs="Times New Roman"/>
                <w:sz w:val="20"/>
              </w:rPr>
            </w:pPr>
            <w:r>
              <w:rPr>
                <w:rFonts w:hint="default" w:ascii="Times New Roman" w:hAnsi="Times New Roman" w:cs="Times New Roman"/>
                <w:sz w:val="20"/>
              </w:rPr>
              <w:drawing>
                <wp:inline distT="0" distB="0" distL="0" distR="0">
                  <wp:extent cx="1268730" cy="975360"/>
                  <wp:effectExtent l="0" t="0" r="0" b="0"/>
                  <wp:docPr id="12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6.jpeg"/>
                          <pic:cNvPicPr>
                            <a:picLocks noChangeAspect="1"/>
                          </pic:cNvPicPr>
                        </pic:nvPicPr>
                        <pic:blipFill>
                          <a:blip r:embed="rId82" cstate="print"/>
                          <a:stretch>
                            <a:fillRect/>
                          </a:stretch>
                        </pic:blipFill>
                        <pic:spPr>
                          <a:xfrm>
                            <a:off x="0" y="0"/>
                            <a:ext cx="1269106" cy="9754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7" w:hRule="atLeast"/>
        </w:trPr>
        <w:tc>
          <w:tcPr>
            <w:tcW w:w="567"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6"/>
              <w:ind w:left="105" w:right="96"/>
              <w:jc w:val="center"/>
              <w:rPr>
                <w:rFonts w:hint="default" w:ascii="Times New Roman" w:hAnsi="Times New Roman" w:cs="Times New Roman"/>
                <w:sz w:val="22"/>
              </w:rPr>
            </w:pPr>
            <w:r>
              <w:rPr>
                <w:rFonts w:hint="default" w:ascii="Times New Roman" w:hAnsi="Times New Roman" w:cs="Times New Roman"/>
                <w:w w:val="95"/>
                <w:sz w:val="22"/>
              </w:rPr>
              <w:t>63</w:t>
            </w:r>
          </w:p>
        </w:tc>
        <w:tc>
          <w:tcPr>
            <w:tcW w:w="2835" w:type="dxa"/>
          </w:tcPr>
          <w:p>
            <w:pPr>
              <w:pStyle w:val="12"/>
              <w:rPr>
                <w:rFonts w:hint="default" w:ascii="Times New Roman" w:hAnsi="Times New Roman" w:cs="Times New Roman"/>
                <w:b/>
                <w:sz w:val="28"/>
              </w:rPr>
            </w:pPr>
          </w:p>
          <w:p>
            <w:pPr>
              <w:pStyle w:val="12"/>
              <w:rPr>
                <w:rFonts w:hint="default" w:ascii="Times New Roman" w:hAnsi="Times New Roman" w:cs="Times New Roman"/>
                <w:b/>
                <w:sz w:val="28"/>
              </w:rPr>
            </w:pPr>
          </w:p>
          <w:p>
            <w:pPr>
              <w:pStyle w:val="12"/>
              <w:spacing w:before="195"/>
              <w:ind w:left="830"/>
              <w:rPr>
                <w:rFonts w:hint="default" w:ascii="Times New Roman" w:hAnsi="Times New Roman" w:cs="Times New Roman"/>
                <w:sz w:val="22"/>
              </w:rPr>
            </w:pPr>
            <w:r>
              <w:rPr>
                <w:rFonts w:hint="default" w:ascii="Times New Roman" w:hAnsi="Times New Roman" w:cs="Times New Roman"/>
                <w:sz w:val="22"/>
              </w:rPr>
              <w:t>Fan</w:t>
            </w:r>
          </w:p>
        </w:tc>
        <w:tc>
          <w:tcPr>
            <w:tcW w:w="1274" w:type="dxa"/>
          </w:tcPr>
          <w:p>
            <w:pPr>
              <w:pStyle w:val="12"/>
              <w:rPr>
                <w:rFonts w:hint="default" w:ascii="Times New Roman" w:hAnsi="Times New Roman" w:cs="Times New Roman"/>
                <w:b/>
                <w:sz w:val="26"/>
              </w:rPr>
            </w:pPr>
          </w:p>
          <w:p>
            <w:pPr>
              <w:pStyle w:val="12"/>
              <w:rPr>
                <w:rFonts w:hint="default" w:ascii="Times New Roman" w:hAnsi="Times New Roman" w:cs="Times New Roman"/>
                <w:b/>
                <w:sz w:val="26"/>
              </w:rPr>
            </w:pPr>
          </w:p>
          <w:p>
            <w:pPr>
              <w:pStyle w:val="12"/>
              <w:spacing w:before="186"/>
              <w:ind w:left="28"/>
              <w:jc w:val="center"/>
              <w:rPr>
                <w:rFonts w:hint="default" w:ascii="Times New Roman" w:hAnsi="Times New Roman" w:cs="Times New Roman"/>
                <w:sz w:val="22"/>
              </w:rPr>
            </w:pPr>
            <w:r>
              <w:rPr>
                <w:rFonts w:hint="default" w:ascii="Times New Roman" w:hAnsi="Times New Roman" w:cs="Times New Roman"/>
                <w:w w:val="87"/>
                <w:sz w:val="22"/>
              </w:rPr>
              <w:t>1</w:t>
            </w:r>
          </w:p>
        </w:tc>
        <w:tc>
          <w:tcPr>
            <w:tcW w:w="5065" w:type="dxa"/>
          </w:tcPr>
          <w:p>
            <w:pPr>
              <w:pStyle w:val="12"/>
              <w:spacing w:before="9"/>
              <w:rPr>
                <w:rFonts w:hint="default" w:ascii="Times New Roman" w:hAnsi="Times New Roman" w:cs="Times New Roman"/>
                <w:b/>
                <w:sz w:val="25"/>
              </w:rPr>
            </w:pPr>
          </w:p>
          <w:p>
            <w:pPr>
              <w:pStyle w:val="12"/>
              <w:ind w:left="1271"/>
              <w:rPr>
                <w:rFonts w:hint="default" w:ascii="Times New Roman" w:hAnsi="Times New Roman" w:cs="Times New Roman"/>
                <w:sz w:val="20"/>
              </w:rPr>
            </w:pPr>
            <w:r>
              <w:rPr>
                <w:rFonts w:hint="default" w:ascii="Times New Roman" w:hAnsi="Times New Roman" w:cs="Times New Roman"/>
                <w:sz w:val="20"/>
              </w:rPr>
              <w:drawing>
                <wp:inline distT="0" distB="0" distL="0" distR="0">
                  <wp:extent cx="1457960" cy="810895"/>
                  <wp:effectExtent l="0" t="0" r="0" b="0"/>
                  <wp:docPr id="12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7.jpeg"/>
                          <pic:cNvPicPr>
                            <a:picLocks noChangeAspect="1"/>
                          </pic:cNvPicPr>
                        </pic:nvPicPr>
                        <pic:blipFill>
                          <a:blip r:embed="rId83" cstate="print"/>
                          <a:stretch>
                            <a:fillRect/>
                          </a:stretch>
                        </pic:blipFill>
                        <pic:spPr>
                          <a:xfrm>
                            <a:off x="0" y="0"/>
                            <a:ext cx="1458231" cy="810958"/>
                          </a:xfrm>
                          <a:prstGeom prst="rect">
                            <a:avLst/>
                          </a:prstGeom>
                        </pic:spPr>
                      </pic:pic>
                    </a:graphicData>
                  </a:graphic>
                </wp:inline>
              </w:drawing>
            </w:r>
          </w:p>
        </w:tc>
      </w:tr>
    </w:tbl>
    <w:p>
      <w:pPr>
        <w:pStyle w:val="6"/>
        <w:spacing w:before="5"/>
        <w:rPr>
          <w:rFonts w:hint="default" w:ascii="Times New Roman" w:hAnsi="Times New Roman" w:cs="Times New Roman"/>
          <w:b/>
          <w:sz w:val="21"/>
        </w:rPr>
      </w:pPr>
    </w:p>
    <w:p>
      <w:pPr>
        <w:pStyle w:val="5"/>
        <w:spacing w:before="101"/>
        <w:rPr>
          <w:rFonts w:hint="default" w:ascii="Times New Roman" w:hAnsi="Times New Roman" w:cs="Times New Roman"/>
        </w:rPr>
      </w:pPr>
      <w:r>
        <w:rPr>
          <w:rFonts w:hint="default" w:ascii="Times New Roman" w:hAnsi="Times New Roman" w:cs="Times New Roman"/>
          <w:w w:val="95"/>
        </w:rPr>
        <w:t>Note:</w:t>
      </w:r>
    </w:p>
    <w:p>
      <w:pPr>
        <w:pStyle w:val="6"/>
        <w:spacing w:before="18" w:line="249" w:lineRule="auto"/>
        <w:ind w:left="180"/>
        <w:rPr>
          <w:rFonts w:hint="default" w:ascii="Times New Roman" w:hAnsi="Times New Roman" w:cs="Times New Roman"/>
        </w:rPr>
      </w:pPr>
      <w:r>
        <w:rPr>
          <w:rFonts w:hint="default" w:ascii="Times New Roman" w:hAnsi="Times New Roman" w:cs="Times New Roman"/>
        </w:rPr>
        <w:t>After unpacking, please check that the number of components is correct and that all components are in good condition.</w:t>
      </w:r>
    </w:p>
    <w:p>
      <w:pPr>
        <w:spacing w:after="0" w:line="249" w:lineRule="auto"/>
        <w:rPr>
          <w:rFonts w:hint="default" w:ascii="Times New Roman" w:hAnsi="Times New Roman" w:cs="Times New Roman"/>
        </w:rPr>
        <w:sectPr>
          <w:footerReference r:id="rId4" w:type="default"/>
          <w:pgSz w:w="11920" w:h="16850"/>
          <w:pgMar w:top="1440" w:right="720" w:bottom="1480" w:left="900" w:header="0" w:footer="1286" w:gutter="0"/>
          <w:pgNumType w:start="12"/>
        </w:sectPr>
      </w:pPr>
    </w:p>
    <w:p>
      <w:pPr>
        <w:pStyle w:val="6"/>
        <w:rPr>
          <w:rFonts w:hint="default" w:ascii="Times New Roman" w:hAnsi="Times New Roman" w:cs="Times New Roman"/>
          <w:sz w:val="28"/>
        </w:rPr>
      </w:pPr>
    </w:p>
    <w:p>
      <w:pPr>
        <w:pStyle w:val="3"/>
        <w:spacing w:before="202"/>
        <w:ind w:left="180"/>
        <w:rPr>
          <w:rFonts w:hint="default" w:ascii="Times New Roman" w:hAnsi="Times New Roman" w:cs="Times New Roman"/>
        </w:rPr>
      </w:pPr>
      <w:r>
        <w:rPr>
          <w:rFonts w:hint="default" w:ascii="Times New Roman" w:hAnsi="Times New Roman" w:cs="Times New Roman"/>
          <w:w w:val="80"/>
        </w:rPr>
        <w:t>Introduction</w:t>
      </w:r>
    </w:p>
    <w:p>
      <w:pPr>
        <w:pStyle w:val="2"/>
        <w:spacing w:before="86"/>
        <w:ind w:left="180"/>
        <w:rPr>
          <w:rFonts w:hint="default" w:ascii="Times New Roman" w:hAnsi="Times New Roman" w:cs="Times New Roman"/>
        </w:rPr>
      </w:pPr>
      <w:bookmarkStart w:id="1" w:name="_TOC_250035"/>
      <w:r>
        <w:rPr>
          <w:rFonts w:hint="default" w:ascii="Times New Roman" w:hAnsi="Times New Roman" w:cs="Times New Roman"/>
          <w:b w:val="0"/>
        </w:rPr>
        <w:br w:type="column"/>
      </w:r>
      <w:r>
        <w:rPr>
          <w:rFonts w:hint="default" w:ascii="Times New Roman" w:hAnsi="Times New Roman" w:cs="Times New Roman"/>
          <w:w w:val="90"/>
        </w:rPr>
        <w:t>Lesson 0 Installing</w:t>
      </w:r>
      <w:r>
        <w:rPr>
          <w:rFonts w:hint="default" w:ascii="Times New Roman" w:hAnsi="Times New Roman" w:cs="Times New Roman"/>
          <w:spacing w:val="-77"/>
          <w:w w:val="90"/>
        </w:rPr>
        <w:t xml:space="preserve"> </w:t>
      </w:r>
      <w:bookmarkEnd w:id="1"/>
      <w:r>
        <w:rPr>
          <w:rFonts w:hint="default" w:ascii="Times New Roman" w:hAnsi="Times New Roman" w:cs="Times New Roman"/>
          <w:w w:val="90"/>
        </w:rPr>
        <w:t>IDE</w:t>
      </w:r>
    </w:p>
    <w:p>
      <w:pPr>
        <w:spacing w:after="0"/>
        <w:rPr>
          <w:rFonts w:hint="default" w:ascii="Times New Roman" w:hAnsi="Times New Roman" w:cs="Times New Roman"/>
        </w:rPr>
        <w:sectPr>
          <w:pgSz w:w="11920" w:h="16850"/>
          <w:pgMar w:top="1380" w:right="720" w:bottom="1480" w:left="900" w:header="0" w:footer="1286" w:gutter="0"/>
          <w:cols w:equalWidth="0" w:num="2">
            <w:col w:w="1618" w:space="1810"/>
            <w:col w:w="6872"/>
          </w:cols>
        </w:sectPr>
      </w:pPr>
    </w:p>
    <w:p>
      <w:pPr>
        <w:pStyle w:val="6"/>
        <w:spacing w:before="82" w:line="336" w:lineRule="auto"/>
        <w:ind w:left="180"/>
        <w:rPr>
          <w:rFonts w:hint="default" w:ascii="Times New Roman" w:hAnsi="Times New Roman" w:cs="Times New Roman"/>
        </w:rPr>
      </w:pPr>
      <w:r>
        <w:rPr>
          <w:rFonts w:hint="default" w:ascii="Times New Roman" w:hAnsi="Times New Roman" w:cs="Times New Roman"/>
        </w:rPr>
        <w:t>In this lesson, you will learn how to setup your computer to use Arduino and how to set about the lessons that follow.</w:t>
      </w:r>
    </w:p>
    <w:p>
      <w:pPr>
        <w:pStyle w:val="6"/>
        <w:rPr>
          <w:rFonts w:hint="default" w:ascii="Times New Roman" w:hAnsi="Times New Roman" w:cs="Times New Roman"/>
          <w:sz w:val="26"/>
        </w:rPr>
      </w:pPr>
    </w:p>
    <w:p>
      <w:pPr>
        <w:pStyle w:val="3"/>
        <w:spacing w:before="162"/>
        <w:ind w:left="180"/>
        <w:rPr>
          <w:rFonts w:hint="default" w:ascii="Times New Roman" w:hAnsi="Times New Roman" w:cs="Times New Roman"/>
        </w:rPr>
      </w:pPr>
      <w:r>
        <w:rPr>
          <w:rFonts w:hint="default" w:ascii="Times New Roman" w:hAnsi="Times New Roman" w:cs="Times New Roman"/>
          <w:w w:val="90"/>
        </w:rPr>
        <w:t>Installing Arduino (Windows)</w:t>
      </w:r>
    </w:p>
    <w:p>
      <w:pPr>
        <w:pStyle w:val="6"/>
        <w:spacing w:before="178" w:line="336" w:lineRule="auto"/>
        <w:ind w:left="180" w:right="350"/>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7"/>
        </w:rPr>
        <w:t xml:space="preserve"> </w:t>
      </w:r>
      <w:r>
        <w:rPr>
          <w:rFonts w:hint="default" w:ascii="Times New Roman" w:hAnsi="Times New Roman" w:cs="Times New Roman"/>
        </w:rPr>
        <w:t>Arduino</w:t>
      </w:r>
      <w:r>
        <w:rPr>
          <w:rFonts w:hint="default" w:ascii="Times New Roman" w:hAnsi="Times New Roman" w:cs="Times New Roman"/>
          <w:spacing w:val="-8"/>
        </w:rPr>
        <w:t xml:space="preserve"> </w:t>
      </w:r>
      <w:r>
        <w:rPr>
          <w:rFonts w:hint="default" w:ascii="Times New Roman" w:hAnsi="Times New Roman" w:cs="Times New Roman"/>
        </w:rPr>
        <w:t>software</w:t>
      </w:r>
      <w:r>
        <w:rPr>
          <w:rFonts w:hint="default" w:ascii="Times New Roman" w:hAnsi="Times New Roman" w:cs="Times New Roman"/>
          <w:spacing w:val="-9"/>
        </w:rPr>
        <w:t xml:space="preserve"> </w:t>
      </w:r>
      <w:r>
        <w:rPr>
          <w:rFonts w:hint="default" w:ascii="Times New Roman" w:hAnsi="Times New Roman" w:cs="Times New Roman"/>
        </w:rPr>
        <w:t>that</w:t>
      </w:r>
      <w:r>
        <w:rPr>
          <w:rFonts w:hint="default" w:ascii="Times New Roman" w:hAnsi="Times New Roman" w:cs="Times New Roman"/>
          <w:spacing w:val="-8"/>
        </w:rPr>
        <w:t xml:space="preserve"> </w:t>
      </w:r>
      <w:r>
        <w:rPr>
          <w:rFonts w:hint="default" w:ascii="Times New Roman" w:hAnsi="Times New Roman" w:cs="Times New Roman"/>
        </w:rPr>
        <w:t>you</w:t>
      </w:r>
      <w:r>
        <w:rPr>
          <w:rFonts w:hint="default" w:ascii="Times New Roman" w:hAnsi="Times New Roman" w:cs="Times New Roman"/>
          <w:spacing w:val="-6"/>
        </w:rPr>
        <w:t xml:space="preserve"> </w:t>
      </w:r>
      <w:r>
        <w:rPr>
          <w:rFonts w:hint="default" w:ascii="Times New Roman" w:hAnsi="Times New Roman" w:cs="Times New Roman"/>
        </w:rPr>
        <w:t>will</w:t>
      </w:r>
      <w:r>
        <w:rPr>
          <w:rFonts w:hint="default" w:ascii="Times New Roman" w:hAnsi="Times New Roman" w:cs="Times New Roman"/>
          <w:spacing w:val="-8"/>
        </w:rPr>
        <w:t xml:space="preserve"> </w:t>
      </w:r>
      <w:r>
        <w:rPr>
          <w:rFonts w:hint="default" w:ascii="Times New Roman" w:hAnsi="Times New Roman" w:cs="Times New Roman"/>
        </w:rPr>
        <w:t>use</w:t>
      </w:r>
      <w:r>
        <w:rPr>
          <w:rFonts w:hint="default" w:ascii="Times New Roman" w:hAnsi="Times New Roman" w:cs="Times New Roman"/>
          <w:spacing w:val="-8"/>
        </w:rPr>
        <w:t xml:space="preserve"> </w:t>
      </w:r>
      <w:r>
        <w:rPr>
          <w:rFonts w:hint="default" w:ascii="Times New Roman" w:hAnsi="Times New Roman" w:cs="Times New Roman"/>
        </w:rPr>
        <w:t>to</w:t>
      </w:r>
      <w:r>
        <w:rPr>
          <w:rFonts w:hint="default" w:ascii="Times New Roman" w:hAnsi="Times New Roman" w:cs="Times New Roman"/>
          <w:spacing w:val="-9"/>
        </w:rPr>
        <w:t xml:space="preserve"> </w:t>
      </w:r>
      <w:r>
        <w:rPr>
          <w:rFonts w:hint="default" w:ascii="Times New Roman" w:hAnsi="Times New Roman" w:cs="Times New Roman"/>
        </w:rPr>
        <w:t>program</w:t>
      </w:r>
      <w:r>
        <w:rPr>
          <w:rFonts w:hint="default" w:ascii="Times New Roman" w:hAnsi="Times New Roman" w:cs="Times New Roman"/>
          <w:spacing w:val="-9"/>
        </w:rPr>
        <w:t xml:space="preserve"> </w:t>
      </w:r>
      <w:r>
        <w:rPr>
          <w:rFonts w:hint="default" w:ascii="Times New Roman" w:hAnsi="Times New Roman" w:cs="Times New Roman"/>
        </w:rPr>
        <w:t>your</w:t>
      </w:r>
      <w:r>
        <w:rPr>
          <w:rFonts w:hint="default" w:ascii="Times New Roman" w:hAnsi="Times New Roman" w:cs="Times New Roman"/>
          <w:spacing w:val="-6"/>
        </w:rPr>
        <w:t xml:space="preserve"> </w:t>
      </w:r>
      <w:r>
        <w:rPr>
          <w:rFonts w:hint="default" w:ascii="Times New Roman" w:hAnsi="Times New Roman" w:cs="Times New Roman"/>
        </w:rPr>
        <w:t>Arduino</w:t>
      </w:r>
      <w:r>
        <w:rPr>
          <w:rFonts w:hint="default" w:ascii="Times New Roman" w:hAnsi="Times New Roman" w:cs="Times New Roman"/>
          <w:spacing w:val="-8"/>
        </w:rPr>
        <w:t xml:space="preserve"> </w:t>
      </w:r>
      <w:r>
        <w:rPr>
          <w:rFonts w:hint="default" w:ascii="Times New Roman" w:hAnsi="Times New Roman" w:cs="Times New Roman"/>
        </w:rPr>
        <w:t>is</w:t>
      </w:r>
      <w:r>
        <w:rPr>
          <w:rFonts w:hint="default" w:ascii="Times New Roman" w:hAnsi="Times New Roman" w:cs="Times New Roman"/>
          <w:spacing w:val="-8"/>
        </w:rPr>
        <w:t xml:space="preserve"> </w:t>
      </w:r>
      <w:r>
        <w:rPr>
          <w:rFonts w:hint="default" w:ascii="Times New Roman" w:hAnsi="Times New Roman" w:cs="Times New Roman"/>
        </w:rPr>
        <w:t>available</w:t>
      </w:r>
      <w:r>
        <w:rPr>
          <w:rFonts w:hint="default" w:ascii="Times New Roman" w:hAnsi="Times New Roman" w:cs="Times New Roman"/>
          <w:spacing w:val="-3"/>
        </w:rPr>
        <w:t xml:space="preserve"> </w:t>
      </w:r>
      <w:r>
        <w:rPr>
          <w:rFonts w:hint="default" w:ascii="Times New Roman" w:hAnsi="Times New Roman" w:cs="Times New Roman"/>
        </w:rPr>
        <w:t>for</w:t>
      </w:r>
      <w:r>
        <w:rPr>
          <w:rFonts w:hint="default" w:ascii="Times New Roman" w:hAnsi="Times New Roman" w:cs="Times New Roman"/>
          <w:spacing w:val="-8"/>
        </w:rPr>
        <w:t xml:space="preserve"> </w:t>
      </w:r>
      <w:r>
        <w:rPr>
          <w:rFonts w:hint="default" w:ascii="Times New Roman" w:hAnsi="Times New Roman" w:cs="Times New Roman"/>
        </w:rPr>
        <w:t>Windows, Mac</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Linux.</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installation</w:t>
      </w:r>
      <w:r>
        <w:rPr>
          <w:rFonts w:hint="default" w:ascii="Times New Roman" w:hAnsi="Times New Roman" w:cs="Times New Roman"/>
          <w:spacing w:val="-31"/>
        </w:rPr>
        <w:t xml:space="preserve"> </w:t>
      </w:r>
      <w:r>
        <w:rPr>
          <w:rFonts w:hint="default" w:ascii="Times New Roman" w:hAnsi="Times New Roman" w:cs="Times New Roman"/>
        </w:rPr>
        <w:t>process</w:t>
      </w:r>
      <w:r>
        <w:rPr>
          <w:rFonts w:hint="default" w:ascii="Times New Roman" w:hAnsi="Times New Roman" w:cs="Times New Roman"/>
          <w:spacing w:val="-29"/>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different</w:t>
      </w:r>
      <w:r>
        <w:rPr>
          <w:rFonts w:hint="default" w:ascii="Times New Roman" w:hAnsi="Times New Roman" w:cs="Times New Roman"/>
          <w:spacing w:val="-31"/>
        </w:rPr>
        <w:t xml:space="preserve"> </w:t>
      </w:r>
      <w:r>
        <w:rPr>
          <w:rFonts w:hint="default" w:ascii="Times New Roman" w:hAnsi="Times New Roman" w:cs="Times New Roman"/>
        </w:rPr>
        <w:t>for</w:t>
      </w:r>
      <w:r>
        <w:rPr>
          <w:rFonts w:hint="default" w:ascii="Times New Roman" w:hAnsi="Times New Roman" w:cs="Times New Roman"/>
          <w:spacing w:val="-29"/>
        </w:rPr>
        <w:t xml:space="preserve"> </w:t>
      </w:r>
      <w:r>
        <w:rPr>
          <w:rFonts w:hint="default" w:ascii="Times New Roman" w:hAnsi="Times New Roman" w:cs="Times New Roman"/>
        </w:rPr>
        <w:t>all</w:t>
      </w:r>
      <w:r>
        <w:rPr>
          <w:rFonts w:hint="default" w:ascii="Times New Roman" w:hAnsi="Times New Roman" w:cs="Times New Roman"/>
          <w:spacing w:val="-29"/>
        </w:rPr>
        <w:t xml:space="preserve"> </w:t>
      </w:r>
      <w:r>
        <w:rPr>
          <w:rFonts w:hint="default" w:ascii="Times New Roman" w:hAnsi="Times New Roman" w:cs="Times New Roman"/>
        </w:rPr>
        <w:t>three</w:t>
      </w:r>
      <w:r>
        <w:rPr>
          <w:rFonts w:hint="default" w:ascii="Times New Roman" w:hAnsi="Times New Roman" w:cs="Times New Roman"/>
          <w:spacing w:val="-28"/>
        </w:rPr>
        <w:t xml:space="preserve"> </w:t>
      </w:r>
      <w:r>
        <w:rPr>
          <w:rFonts w:hint="default" w:ascii="Times New Roman" w:hAnsi="Times New Roman" w:cs="Times New Roman"/>
        </w:rPr>
        <w:t>platforms</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unfortunately there</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3"/>
        </w:rPr>
        <w:t xml:space="preserve"> </w:t>
      </w:r>
      <w:r>
        <w:rPr>
          <w:rFonts w:hint="default" w:ascii="Times New Roman" w:hAnsi="Times New Roman" w:cs="Times New Roman"/>
        </w:rPr>
        <w:t>a</w:t>
      </w:r>
      <w:r>
        <w:rPr>
          <w:rFonts w:hint="default" w:ascii="Times New Roman" w:hAnsi="Times New Roman" w:cs="Times New Roman"/>
          <w:spacing w:val="-44"/>
        </w:rPr>
        <w:t xml:space="preserve"> </w:t>
      </w:r>
      <w:r>
        <w:rPr>
          <w:rFonts w:hint="default" w:ascii="Times New Roman" w:hAnsi="Times New Roman" w:cs="Times New Roman"/>
        </w:rPr>
        <w:t>certain</w:t>
      </w:r>
      <w:r>
        <w:rPr>
          <w:rFonts w:hint="default" w:ascii="Times New Roman" w:hAnsi="Times New Roman" w:cs="Times New Roman"/>
          <w:spacing w:val="-43"/>
        </w:rPr>
        <w:t xml:space="preserve"> </w:t>
      </w:r>
      <w:r>
        <w:rPr>
          <w:rFonts w:hint="default" w:ascii="Times New Roman" w:hAnsi="Times New Roman" w:cs="Times New Roman"/>
        </w:rPr>
        <w:t>amount</w:t>
      </w:r>
      <w:r>
        <w:rPr>
          <w:rFonts w:hint="default" w:ascii="Times New Roman" w:hAnsi="Times New Roman" w:cs="Times New Roman"/>
          <w:spacing w:val="-44"/>
        </w:rPr>
        <w:t xml:space="preserve"> </w:t>
      </w:r>
      <w:r>
        <w:rPr>
          <w:rFonts w:hint="default" w:ascii="Times New Roman" w:hAnsi="Times New Roman" w:cs="Times New Roman"/>
        </w:rPr>
        <w:t>of</w:t>
      </w:r>
      <w:r>
        <w:rPr>
          <w:rFonts w:hint="default" w:ascii="Times New Roman" w:hAnsi="Times New Roman" w:cs="Times New Roman"/>
          <w:spacing w:val="-43"/>
        </w:rPr>
        <w:t xml:space="preserve"> </w:t>
      </w:r>
      <w:r>
        <w:rPr>
          <w:rFonts w:hint="default" w:ascii="Times New Roman" w:hAnsi="Times New Roman" w:cs="Times New Roman"/>
        </w:rPr>
        <w:t>manual</w:t>
      </w:r>
      <w:r>
        <w:rPr>
          <w:rFonts w:hint="default" w:ascii="Times New Roman" w:hAnsi="Times New Roman" w:cs="Times New Roman"/>
          <w:spacing w:val="-43"/>
        </w:rPr>
        <w:t xml:space="preserve"> </w:t>
      </w:r>
      <w:r>
        <w:rPr>
          <w:rFonts w:hint="default" w:ascii="Times New Roman" w:hAnsi="Times New Roman" w:cs="Times New Roman"/>
        </w:rPr>
        <w:t>work</w:t>
      </w:r>
      <w:r>
        <w:rPr>
          <w:rFonts w:hint="default" w:ascii="Times New Roman" w:hAnsi="Times New Roman" w:cs="Times New Roman"/>
          <w:spacing w:val="-43"/>
        </w:rPr>
        <w:t xml:space="preserve"> </w:t>
      </w:r>
      <w:r>
        <w:rPr>
          <w:rFonts w:hint="default" w:ascii="Times New Roman" w:hAnsi="Times New Roman" w:cs="Times New Roman"/>
        </w:rPr>
        <w:t>to</w:t>
      </w:r>
      <w:r>
        <w:rPr>
          <w:rFonts w:hint="default" w:ascii="Times New Roman" w:hAnsi="Times New Roman" w:cs="Times New Roman"/>
          <w:spacing w:val="-45"/>
        </w:rPr>
        <w:t xml:space="preserve"> </w:t>
      </w:r>
      <w:r>
        <w:rPr>
          <w:rFonts w:hint="default" w:ascii="Times New Roman" w:hAnsi="Times New Roman" w:cs="Times New Roman"/>
        </w:rPr>
        <w:t>install</w:t>
      </w:r>
      <w:r>
        <w:rPr>
          <w:rFonts w:hint="default" w:ascii="Times New Roman" w:hAnsi="Times New Roman" w:cs="Times New Roman"/>
          <w:spacing w:val="-43"/>
        </w:rPr>
        <w:t xml:space="preserve"> </w:t>
      </w:r>
      <w:r>
        <w:rPr>
          <w:rFonts w:hint="default" w:ascii="Times New Roman" w:hAnsi="Times New Roman" w:cs="Times New Roman"/>
        </w:rPr>
        <w:t>the</w:t>
      </w:r>
      <w:r>
        <w:rPr>
          <w:rFonts w:hint="default" w:ascii="Times New Roman" w:hAnsi="Times New Roman" w:cs="Times New Roman"/>
          <w:spacing w:val="-44"/>
        </w:rPr>
        <w:t xml:space="preserve"> </w:t>
      </w:r>
      <w:r>
        <w:rPr>
          <w:rFonts w:hint="default" w:ascii="Times New Roman" w:hAnsi="Times New Roman" w:cs="Times New Roman"/>
        </w:rPr>
        <w:t>software.</w:t>
      </w:r>
      <w:r>
        <w:rPr>
          <w:rFonts w:hint="default" w:ascii="Times New Roman" w:hAnsi="Times New Roman" w:cs="Times New Roman"/>
          <w:spacing w:val="-44"/>
        </w:rPr>
        <w:t xml:space="preserve"> </w:t>
      </w:r>
      <w:r>
        <w:rPr>
          <w:rFonts w:hint="default" w:ascii="Times New Roman" w:hAnsi="Times New Roman" w:cs="Times New Roman"/>
        </w:rPr>
        <w:t>There</w:t>
      </w:r>
      <w:r>
        <w:rPr>
          <w:rFonts w:hint="default" w:ascii="Times New Roman" w:hAnsi="Times New Roman" w:cs="Times New Roman"/>
          <w:spacing w:val="-44"/>
        </w:rPr>
        <w:t xml:space="preserve"> </w:t>
      </w:r>
      <w:r>
        <w:rPr>
          <w:rFonts w:hint="default" w:ascii="Times New Roman" w:hAnsi="Times New Roman" w:cs="Times New Roman"/>
        </w:rPr>
        <w:t>is</w:t>
      </w:r>
      <w:r>
        <w:rPr>
          <w:rFonts w:hint="default" w:ascii="Times New Roman" w:hAnsi="Times New Roman" w:cs="Times New Roman"/>
          <w:spacing w:val="-44"/>
        </w:rPr>
        <w:t xml:space="preserve"> </w:t>
      </w:r>
      <w:r>
        <w:rPr>
          <w:rFonts w:hint="default" w:ascii="Times New Roman" w:hAnsi="Times New Roman" w:cs="Times New Roman"/>
        </w:rPr>
        <w:t>no</w:t>
      </w:r>
      <w:r>
        <w:rPr>
          <w:rFonts w:hint="default" w:ascii="Times New Roman" w:hAnsi="Times New Roman" w:cs="Times New Roman"/>
          <w:spacing w:val="-45"/>
        </w:rPr>
        <w:t xml:space="preserve"> </w:t>
      </w:r>
      <w:r>
        <w:rPr>
          <w:rFonts w:hint="default" w:ascii="Times New Roman" w:hAnsi="Times New Roman" w:cs="Times New Roman"/>
        </w:rPr>
        <w:t>installer</w:t>
      </w:r>
      <w:r>
        <w:rPr>
          <w:rFonts w:hint="default" w:ascii="Times New Roman" w:hAnsi="Times New Roman" w:cs="Times New Roman"/>
          <w:spacing w:val="-44"/>
        </w:rPr>
        <w:t xml:space="preserve"> </w:t>
      </w:r>
      <w:r>
        <w:rPr>
          <w:rFonts w:hint="default" w:ascii="Times New Roman" w:hAnsi="Times New Roman" w:cs="Times New Roman"/>
        </w:rPr>
        <w:t>program, but</w:t>
      </w:r>
      <w:r>
        <w:rPr>
          <w:rFonts w:hint="default" w:ascii="Times New Roman" w:hAnsi="Times New Roman" w:cs="Times New Roman"/>
          <w:spacing w:val="-7"/>
        </w:rPr>
        <w:t xml:space="preserve"> </w:t>
      </w:r>
      <w:r>
        <w:rPr>
          <w:rFonts w:hint="default" w:ascii="Times New Roman" w:hAnsi="Times New Roman" w:cs="Times New Roman"/>
        </w:rPr>
        <w:t>rather</w:t>
      </w:r>
      <w:r>
        <w:rPr>
          <w:rFonts w:hint="default" w:ascii="Times New Roman" w:hAnsi="Times New Roman" w:cs="Times New Roman"/>
          <w:spacing w:val="-4"/>
        </w:rPr>
        <w:t xml:space="preserve"> </w:t>
      </w:r>
      <w:r>
        <w:rPr>
          <w:rFonts w:hint="default" w:ascii="Times New Roman" w:hAnsi="Times New Roman" w:cs="Times New Roman"/>
          <w:spacing w:val="-3"/>
        </w:rPr>
        <w:t xml:space="preserve">you </w:t>
      </w:r>
      <w:r>
        <w:rPr>
          <w:rFonts w:hint="default" w:ascii="Times New Roman" w:hAnsi="Times New Roman" w:cs="Times New Roman"/>
        </w:rPr>
        <w:t>have</w:t>
      </w:r>
      <w:r>
        <w:rPr>
          <w:rFonts w:hint="default" w:ascii="Times New Roman" w:hAnsi="Times New Roman" w:cs="Times New Roman"/>
          <w:spacing w:val="-7"/>
        </w:rPr>
        <w:t xml:space="preserve"> </w:t>
      </w:r>
      <w:r>
        <w:rPr>
          <w:rFonts w:hint="default" w:ascii="Times New Roman" w:hAnsi="Times New Roman" w:cs="Times New Roman"/>
        </w:rPr>
        <w:t>to</w:t>
      </w:r>
      <w:r>
        <w:rPr>
          <w:rFonts w:hint="default" w:ascii="Times New Roman" w:hAnsi="Times New Roman" w:cs="Times New Roman"/>
          <w:spacing w:val="-4"/>
        </w:rPr>
        <w:t xml:space="preserve"> </w:t>
      </w:r>
      <w:r>
        <w:rPr>
          <w:rFonts w:hint="default" w:ascii="Times New Roman" w:hAnsi="Times New Roman" w:cs="Times New Roman"/>
        </w:rPr>
        <w:t>unzip</w:t>
      </w:r>
      <w:r>
        <w:rPr>
          <w:rFonts w:hint="default" w:ascii="Times New Roman" w:hAnsi="Times New Roman" w:cs="Times New Roman"/>
          <w:spacing w:val="-6"/>
        </w:rPr>
        <w:t xml:space="preserve"> </w:t>
      </w:r>
      <w:r>
        <w:rPr>
          <w:rFonts w:hint="default" w:ascii="Times New Roman" w:hAnsi="Times New Roman" w:cs="Times New Roman"/>
        </w:rPr>
        <w:t>a</w:t>
      </w:r>
      <w:r>
        <w:rPr>
          <w:rFonts w:hint="default" w:ascii="Times New Roman" w:hAnsi="Times New Roman" w:cs="Times New Roman"/>
          <w:spacing w:val="-7"/>
        </w:rPr>
        <w:t xml:space="preserve"> </w:t>
      </w:r>
      <w:r>
        <w:rPr>
          <w:rFonts w:hint="default" w:ascii="Times New Roman" w:hAnsi="Times New Roman" w:cs="Times New Roman"/>
        </w:rPr>
        <w:t>folder</w:t>
      </w:r>
      <w:r>
        <w:rPr>
          <w:rFonts w:hint="default" w:ascii="Times New Roman" w:hAnsi="Times New Roman" w:cs="Times New Roman"/>
          <w:spacing w:val="-5"/>
        </w:rPr>
        <w:t xml:space="preserve"> </w:t>
      </w:r>
      <w:r>
        <w:rPr>
          <w:rFonts w:hint="default" w:ascii="Times New Roman" w:hAnsi="Times New Roman" w:cs="Times New Roman"/>
        </w:rPr>
        <w:t>which</w:t>
      </w:r>
      <w:r>
        <w:rPr>
          <w:rFonts w:hint="default" w:ascii="Times New Roman" w:hAnsi="Times New Roman" w:cs="Times New Roman"/>
          <w:spacing w:val="-6"/>
        </w:rPr>
        <w:t xml:space="preserve"> </w:t>
      </w:r>
      <w:r>
        <w:rPr>
          <w:rFonts w:hint="default" w:ascii="Times New Roman" w:hAnsi="Times New Roman" w:cs="Times New Roman"/>
        </w:rPr>
        <w:t>gives</w:t>
      </w:r>
      <w:r>
        <w:rPr>
          <w:rFonts w:hint="default" w:ascii="Times New Roman" w:hAnsi="Times New Roman" w:cs="Times New Roman"/>
          <w:spacing w:val="-4"/>
        </w:rPr>
        <w:t xml:space="preserve"> </w:t>
      </w:r>
      <w:r>
        <w:rPr>
          <w:rFonts w:hint="default" w:ascii="Times New Roman" w:hAnsi="Times New Roman" w:cs="Times New Roman"/>
        </w:rPr>
        <w:t>you</w:t>
      </w:r>
      <w:r>
        <w:rPr>
          <w:rFonts w:hint="default" w:ascii="Times New Roman" w:hAnsi="Times New Roman" w:cs="Times New Roman"/>
          <w:spacing w:val="-4"/>
        </w:rPr>
        <w:t xml:space="preserve"> </w:t>
      </w:r>
      <w:r>
        <w:rPr>
          <w:rFonts w:hint="default" w:ascii="Times New Roman" w:hAnsi="Times New Roman" w:cs="Times New Roman"/>
        </w:rPr>
        <w:t>an</w:t>
      </w:r>
      <w:r>
        <w:rPr>
          <w:rFonts w:hint="default" w:ascii="Times New Roman" w:hAnsi="Times New Roman" w:cs="Times New Roman"/>
          <w:spacing w:val="-4"/>
        </w:rPr>
        <w:t xml:space="preserve"> </w:t>
      </w:r>
      <w:r>
        <w:rPr>
          <w:rFonts w:hint="default" w:ascii="Times New Roman" w:hAnsi="Times New Roman" w:cs="Times New Roman"/>
        </w:rPr>
        <w:t>Arduino</w:t>
      </w:r>
      <w:r>
        <w:rPr>
          <w:rFonts w:hint="default" w:ascii="Times New Roman" w:hAnsi="Times New Roman" w:cs="Times New Roman"/>
          <w:spacing w:val="-7"/>
        </w:rPr>
        <w:t xml:space="preserve"> </w:t>
      </w:r>
      <w:r>
        <w:rPr>
          <w:rFonts w:hint="default" w:ascii="Times New Roman" w:hAnsi="Times New Roman" w:cs="Times New Roman"/>
        </w:rPr>
        <w:t>folder</w:t>
      </w:r>
      <w:r>
        <w:rPr>
          <w:rFonts w:hint="default" w:ascii="Times New Roman" w:hAnsi="Times New Roman" w:cs="Times New Roman"/>
          <w:spacing w:val="-6"/>
        </w:rPr>
        <w:t xml:space="preserve"> </w:t>
      </w:r>
      <w:r>
        <w:rPr>
          <w:rFonts w:hint="default" w:ascii="Times New Roman" w:hAnsi="Times New Roman" w:cs="Times New Roman"/>
        </w:rPr>
        <w:t>that</w:t>
      </w:r>
      <w:r>
        <w:rPr>
          <w:rFonts w:hint="default" w:ascii="Times New Roman" w:hAnsi="Times New Roman" w:cs="Times New Roman"/>
          <w:spacing w:val="-8"/>
        </w:rPr>
        <w:t xml:space="preserve"> </w:t>
      </w:r>
      <w:r>
        <w:rPr>
          <w:rFonts w:hint="default" w:ascii="Times New Roman" w:hAnsi="Times New Roman" w:cs="Times New Roman"/>
        </w:rPr>
        <w:t>contains</w:t>
      </w:r>
      <w:r>
        <w:rPr>
          <w:rFonts w:hint="default" w:ascii="Times New Roman" w:hAnsi="Times New Roman" w:cs="Times New Roman"/>
          <w:spacing w:val="-6"/>
        </w:rPr>
        <w:t xml:space="preserve"> </w:t>
      </w:r>
      <w:r>
        <w:rPr>
          <w:rFonts w:hint="default" w:ascii="Times New Roman" w:hAnsi="Times New Roman" w:cs="Times New Roman"/>
        </w:rPr>
        <w:t>the Arduino</w:t>
      </w:r>
      <w:r>
        <w:rPr>
          <w:rFonts w:hint="default" w:ascii="Times New Roman" w:hAnsi="Times New Roman" w:cs="Times New Roman"/>
          <w:spacing w:val="-15"/>
        </w:rPr>
        <w:t xml:space="preserve"> </w:t>
      </w:r>
      <w:r>
        <w:rPr>
          <w:rFonts w:hint="default" w:ascii="Times New Roman" w:hAnsi="Times New Roman" w:cs="Times New Roman"/>
        </w:rPr>
        <w:t>program</w:t>
      </w:r>
      <w:r>
        <w:rPr>
          <w:rFonts w:hint="default" w:ascii="Times New Roman" w:hAnsi="Times New Roman" w:cs="Times New Roman"/>
          <w:spacing w:val="-12"/>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a</w:t>
      </w:r>
      <w:r>
        <w:rPr>
          <w:rFonts w:hint="default" w:ascii="Times New Roman" w:hAnsi="Times New Roman" w:cs="Times New Roman"/>
          <w:spacing w:val="-11"/>
        </w:rPr>
        <w:t xml:space="preserve"> </w:t>
      </w:r>
      <w:r>
        <w:rPr>
          <w:rFonts w:hint="default" w:ascii="Times New Roman" w:hAnsi="Times New Roman" w:cs="Times New Roman"/>
        </w:rPr>
        <w:t>few</w:t>
      </w:r>
      <w:r>
        <w:rPr>
          <w:rFonts w:hint="default" w:ascii="Times New Roman" w:hAnsi="Times New Roman" w:cs="Times New Roman"/>
          <w:spacing w:val="-12"/>
        </w:rPr>
        <w:t xml:space="preserve"> </w:t>
      </w:r>
      <w:r>
        <w:rPr>
          <w:rFonts w:hint="default" w:ascii="Times New Roman" w:hAnsi="Times New Roman" w:cs="Times New Roman"/>
        </w:rPr>
        <w:t>other</w:t>
      </w:r>
      <w:r>
        <w:rPr>
          <w:rFonts w:hint="default" w:ascii="Times New Roman" w:hAnsi="Times New Roman" w:cs="Times New Roman"/>
          <w:spacing w:val="-14"/>
        </w:rPr>
        <w:t xml:space="preserve"> </w:t>
      </w:r>
      <w:r>
        <w:rPr>
          <w:rFonts w:hint="default" w:ascii="Times New Roman" w:hAnsi="Times New Roman" w:cs="Times New Roman"/>
        </w:rPr>
        <w:t>items.</w:t>
      </w:r>
    </w:p>
    <w:p>
      <w:pPr>
        <w:pStyle w:val="6"/>
        <w:spacing w:before="63"/>
        <w:ind w:left="180"/>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4"/>
        </w:rPr>
        <w:t xml:space="preserve"> </w:t>
      </w:r>
      <w:r>
        <w:rPr>
          <w:rFonts w:hint="default" w:ascii="Times New Roman" w:hAnsi="Times New Roman" w:cs="Times New Roman"/>
        </w:rPr>
        <w:t>a</w:t>
      </w:r>
      <w:r>
        <w:rPr>
          <w:rFonts w:hint="default" w:ascii="Times New Roman" w:hAnsi="Times New Roman" w:cs="Times New Roman"/>
          <w:spacing w:val="-32"/>
        </w:rPr>
        <w:t xml:space="preserve"> </w:t>
      </w:r>
      <w:r>
        <w:rPr>
          <w:rFonts w:hint="default" w:ascii="Times New Roman" w:hAnsi="Times New Roman" w:cs="Times New Roman"/>
        </w:rPr>
        <w:t>separate</w:t>
      </w:r>
      <w:r>
        <w:rPr>
          <w:rFonts w:hint="default" w:ascii="Times New Roman" w:hAnsi="Times New Roman" w:cs="Times New Roman"/>
          <w:spacing w:val="-33"/>
        </w:rPr>
        <w:t xml:space="preserve"> </w:t>
      </w:r>
      <w:r>
        <w:rPr>
          <w:rFonts w:hint="default" w:ascii="Times New Roman" w:hAnsi="Times New Roman" w:cs="Times New Roman"/>
        </w:rPr>
        <w:t>step,</w:t>
      </w:r>
      <w:r>
        <w:rPr>
          <w:rFonts w:hint="default" w:ascii="Times New Roman" w:hAnsi="Times New Roman" w:cs="Times New Roman"/>
          <w:spacing w:val="-33"/>
        </w:rPr>
        <w:t xml:space="preserve"> </w:t>
      </w:r>
      <w:r>
        <w:rPr>
          <w:rFonts w:hint="default" w:ascii="Times New Roman" w:hAnsi="Times New Roman" w:cs="Times New Roman"/>
        </w:rPr>
        <w:t>you</w:t>
      </w:r>
      <w:r>
        <w:rPr>
          <w:rFonts w:hint="default" w:ascii="Times New Roman" w:hAnsi="Times New Roman" w:cs="Times New Roman"/>
          <w:spacing w:val="-33"/>
        </w:rPr>
        <w:t xml:space="preserve"> </w:t>
      </w:r>
      <w:r>
        <w:rPr>
          <w:rFonts w:hint="default" w:ascii="Times New Roman" w:hAnsi="Times New Roman" w:cs="Times New Roman"/>
        </w:rPr>
        <w:t>must</w:t>
      </w:r>
      <w:r>
        <w:rPr>
          <w:rFonts w:hint="default" w:ascii="Times New Roman" w:hAnsi="Times New Roman" w:cs="Times New Roman"/>
          <w:spacing w:val="-32"/>
        </w:rPr>
        <w:t xml:space="preserve"> </w:t>
      </w:r>
      <w:r>
        <w:rPr>
          <w:rFonts w:hint="default" w:ascii="Times New Roman" w:hAnsi="Times New Roman" w:cs="Times New Roman"/>
        </w:rPr>
        <w:t>then</w:t>
      </w:r>
      <w:r>
        <w:rPr>
          <w:rFonts w:hint="default" w:ascii="Times New Roman" w:hAnsi="Times New Roman" w:cs="Times New Roman"/>
          <w:spacing w:val="-33"/>
        </w:rPr>
        <w:t xml:space="preserve"> </w:t>
      </w:r>
      <w:r>
        <w:rPr>
          <w:rFonts w:hint="default" w:ascii="Times New Roman" w:hAnsi="Times New Roman" w:cs="Times New Roman"/>
        </w:rPr>
        <w:t>install</w:t>
      </w:r>
      <w:r>
        <w:rPr>
          <w:rFonts w:hint="default" w:ascii="Times New Roman" w:hAnsi="Times New Roman" w:cs="Times New Roman"/>
          <w:spacing w:val="-32"/>
        </w:rPr>
        <w:t xml:space="preserve"> </w:t>
      </w:r>
      <w:r>
        <w:rPr>
          <w:rFonts w:hint="default" w:ascii="Times New Roman" w:hAnsi="Times New Roman" w:cs="Times New Roman"/>
        </w:rPr>
        <w:t>USB</w:t>
      </w:r>
      <w:r>
        <w:rPr>
          <w:rFonts w:hint="default" w:ascii="Times New Roman" w:hAnsi="Times New Roman" w:cs="Times New Roman"/>
          <w:spacing w:val="-32"/>
        </w:rPr>
        <w:t xml:space="preserve"> </w:t>
      </w:r>
      <w:r>
        <w:rPr>
          <w:rFonts w:hint="default" w:ascii="Times New Roman" w:hAnsi="Times New Roman" w:cs="Times New Roman"/>
        </w:rPr>
        <w:t>drivers,</w:t>
      </w:r>
      <w:r>
        <w:rPr>
          <w:rFonts w:hint="default" w:ascii="Times New Roman" w:hAnsi="Times New Roman" w:cs="Times New Roman"/>
          <w:spacing w:val="-31"/>
        </w:rPr>
        <w:t xml:space="preserve"> </w:t>
      </w:r>
      <w:r>
        <w:rPr>
          <w:rFonts w:hint="default" w:ascii="Times New Roman" w:hAnsi="Times New Roman" w:cs="Times New Roman"/>
        </w:rPr>
        <w:t>which</w:t>
      </w:r>
      <w:r>
        <w:rPr>
          <w:rFonts w:hint="default" w:ascii="Times New Roman" w:hAnsi="Times New Roman" w:cs="Times New Roman"/>
          <w:spacing w:val="-33"/>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only</w:t>
      </w:r>
      <w:r>
        <w:rPr>
          <w:rFonts w:hint="default" w:ascii="Times New Roman" w:hAnsi="Times New Roman" w:cs="Times New Roman"/>
          <w:spacing w:val="-33"/>
        </w:rPr>
        <w:t xml:space="preserve"> </w:t>
      </w:r>
      <w:r>
        <w:rPr>
          <w:rFonts w:hint="default" w:ascii="Times New Roman" w:hAnsi="Times New Roman" w:cs="Times New Roman"/>
        </w:rPr>
        <w:t>bit</w:t>
      </w:r>
      <w:r>
        <w:rPr>
          <w:rFonts w:hint="default" w:ascii="Times New Roman" w:hAnsi="Times New Roman" w:cs="Times New Roman"/>
          <w:spacing w:val="-33"/>
        </w:rPr>
        <w:t xml:space="preserve"> </w:t>
      </w:r>
      <w:r>
        <w:rPr>
          <w:rFonts w:hint="default" w:ascii="Times New Roman" w:hAnsi="Times New Roman" w:cs="Times New Roman"/>
        </w:rPr>
        <w:t>that</w:t>
      </w:r>
      <w:r>
        <w:rPr>
          <w:rFonts w:hint="default" w:ascii="Times New Roman" w:hAnsi="Times New Roman" w:cs="Times New Roman"/>
          <w:spacing w:val="-32"/>
        </w:rPr>
        <w:t xml:space="preserve"> </w:t>
      </w:r>
      <w:r>
        <w:rPr>
          <w:rFonts w:hint="default" w:ascii="Times New Roman" w:hAnsi="Times New Roman" w:cs="Times New Roman"/>
        </w:rPr>
        <w:t>is</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2"/>
        </w:rPr>
        <w:t xml:space="preserve"> </w:t>
      </w:r>
      <w:r>
        <w:rPr>
          <w:rFonts w:hint="default" w:ascii="Times New Roman" w:hAnsi="Times New Roman" w:cs="Times New Roman"/>
        </w:rPr>
        <w:t>bit</w:t>
      </w:r>
      <w:r>
        <w:rPr>
          <w:rFonts w:hint="default" w:ascii="Times New Roman" w:hAnsi="Times New Roman" w:cs="Times New Roman"/>
          <w:spacing w:val="-33"/>
        </w:rPr>
        <w:t xml:space="preserve"> </w:t>
      </w:r>
      <w:r>
        <w:rPr>
          <w:rFonts w:hint="default" w:ascii="Times New Roman" w:hAnsi="Times New Roman" w:cs="Times New Roman"/>
        </w:rPr>
        <w:t>fiddly.</w:t>
      </w:r>
    </w:p>
    <w:p>
      <w:pPr>
        <w:pStyle w:val="6"/>
        <w:spacing w:before="164" w:line="336" w:lineRule="auto"/>
        <w:ind w:left="180" w:right="257"/>
        <w:rPr>
          <w:rFonts w:hint="default" w:ascii="Times New Roman" w:hAnsi="Times New Roman" w:cs="Times New Roman"/>
        </w:rPr>
      </w:pPr>
      <w:r>
        <w:rPr>
          <w:rFonts w:hint="default" w:ascii="Times New Roman" w:hAnsi="Times New Roman" w:cs="Times New Roman"/>
        </w:rPr>
        <w:t>Get</w:t>
      </w:r>
      <w:r>
        <w:rPr>
          <w:rFonts w:hint="default" w:ascii="Times New Roman" w:hAnsi="Times New Roman" w:cs="Times New Roman"/>
          <w:spacing w:val="-37"/>
        </w:rPr>
        <w:t xml:space="preserve"> </w:t>
      </w:r>
      <w:r>
        <w:rPr>
          <w:rFonts w:hint="default" w:ascii="Times New Roman" w:hAnsi="Times New Roman" w:cs="Times New Roman"/>
        </w:rPr>
        <w:t>started</w:t>
      </w:r>
      <w:r>
        <w:rPr>
          <w:rFonts w:hint="default" w:ascii="Times New Roman" w:hAnsi="Times New Roman" w:cs="Times New Roman"/>
          <w:spacing w:val="-37"/>
        </w:rPr>
        <w:t xml:space="preserve"> </w:t>
      </w:r>
      <w:r>
        <w:rPr>
          <w:rFonts w:hint="default" w:ascii="Times New Roman" w:hAnsi="Times New Roman" w:cs="Times New Roman"/>
        </w:rPr>
        <w:t>by</w:t>
      </w:r>
      <w:r>
        <w:rPr>
          <w:rFonts w:hint="default" w:ascii="Times New Roman" w:hAnsi="Times New Roman" w:cs="Times New Roman"/>
          <w:spacing w:val="-37"/>
        </w:rPr>
        <w:t xml:space="preserve"> </w:t>
      </w:r>
      <w:r>
        <w:rPr>
          <w:rFonts w:hint="default" w:ascii="Times New Roman" w:hAnsi="Times New Roman" w:cs="Times New Roman"/>
        </w:rPr>
        <w:t>visiting</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"http://arduino.cc/en/Main/Software" \h </w:instrText>
      </w:r>
      <w:r>
        <w:rPr>
          <w:rFonts w:hint="default" w:ascii="Times New Roman" w:hAnsi="Times New Roman" w:cs="Times New Roman"/>
        </w:rPr>
        <w:fldChar w:fldCharType="separate"/>
      </w:r>
      <w:r>
        <w:rPr>
          <w:rFonts w:hint="default" w:ascii="Times New Roman" w:hAnsi="Times New Roman" w:cs="Times New Roman"/>
          <w:color w:val="0000FF"/>
          <w:spacing w:val="-2"/>
          <w:u w:val="single" w:color="0000FF"/>
        </w:rPr>
        <w:t>Arduino.cc</w:t>
      </w:r>
      <w:r>
        <w:rPr>
          <w:rFonts w:hint="default" w:ascii="Times New Roman" w:hAnsi="Times New Roman" w:cs="Times New Roman"/>
          <w:color w:val="0000FF"/>
          <w:spacing w:val="-41"/>
        </w:rPr>
        <w:t xml:space="preserve"> </w:t>
      </w:r>
      <w:r>
        <w:rPr>
          <w:rFonts w:hint="default" w:ascii="Times New Roman" w:hAnsi="Times New Roman" w:cs="Times New Roman"/>
          <w:color w:val="0000FF"/>
          <w:spacing w:val="-41"/>
        </w:rPr>
        <w:fldChar w:fldCharType="end"/>
      </w:r>
      <w:r>
        <w:rPr>
          <w:rFonts w:hint="default" w:ascii="Times New Roman" w:hAnsi="Times New Roman" w:cs="Times New Roman"/>
        </w:rPr>
        <w:t>website.</w:t>
      </w:r>
      <w:r>
        <w:rPr>
          <w:rFonts w:hint="default" w:ascii="Times New Roman" w:hAnsi="Times New Roman" w:cs="Times New Roman"/>
          <w:spacing w:val="-36"/>
        </w:rPr>
        <w:t xml:space="preserve"> </w:t>
      </w:r>
      <w:r>
        <w:rPr>
          <w:rFonts w:hint="default" w:ascii="Times New Roman" w:hAnsi="Times New Roman" w:cs="Times New Roman"/>
          <w:spacing w:val="-3"/>
        </w:rPr>
        <w:t>As</w:t>
      </w:r>
      <w:r>
        <w:rPr>
          <w:rFonts w:hint="default" w:ascii="Times New Roman" w:hAnsi="Times New Roman" w:cs="Times New Roman"/>
          <w:spacing w:val="-35"/>
        </w:rPr>
        <w:t xml:space="preserve"> </w:t>
      </w:r>
      <w:r>
        <w:rPr>
          <w:rFonts w:hint="default" w:ascii="Times New Roman" w:hAnsi="Times New Roman" w:cs="Times New Roman"/>
        </w:rPr>
        <w:t>of</w:t>
      </w:r>
      <w:r>
        <w:rPr>
          <w:rFonts w:hint="default" w:ascii="Times New Roman" w:hAnsi="Times New Roman" w:cs="Times New Roman"/>
          <w:spacing w:val="-35"/>
        </w:rPr>
        <w:t xml:space="preserve"> </w:t>
      </w:r>
      <w:r>
        <w:rPr>
          <w:rFonts w:hint="default" w:ascii="Times New Roman" w:hAnsi="Times New Roman" w:cs="Times New Roman"/>
        </w:rPr>
        <w:t>April</w:t>
      </w:r>
      <w:r>
        <w:rPr>
          <w:rFonts w:hint="default" w:ascii="Times New Roman" w:hAnsi="Times New Roman" w:cs="Times New Roman"/>
          <w:spacing w:val="-35"/>
        </w:rPr>
        <w:t xml:space="preserve"> </w:t>
      </w:r>
      <w:r>
        <w:rPr>
          <w:rFonts w:hint="default" w:ascii="Times New Roman" w:hAnsi="Times New Roman" w:cs="Times New Roman"/>
        </w:rPr>
        <w:t>2014</w:t>
      </w:r>
      <w:r>
        <w:rPr>
          <w:rFonts w:hint="default" w:ascii="Times New Roman" w:hAnsi="Times New Roman" w:cs="Times New Roman"/>
          <w:spacing w:val="-35"/>
        </w:rPr>
        <w:t xml:space="preserve"> </w:t>
      </w:r>
      <w:r>
        <w:rPr>
          <w:rFonts w:hint="default" w:ascii="Times New Roman" w:hAnsi="Times New Roman" w:cs="Times New Roman"/>
        </w:rPr>
        <w:t>we</w:t>
      </w:r>
      <w:r>
        <w:rPr>
          <w:rFonts w:hint="default" w:ascii="Times New Roman" w:hAnsi="Times New Roman" w:cs="Times New Roman"/>
          <w:spacing w:val="-37"/>
        </w:rPr>
        <w:t xml:space="preserve"> </w:t>
      </w:r>
      <w:r>
        <w:rPr>
          <w:rFonts w:hint="default" w:ascii="Times New Roman" w:hAnsi="Times New Roman" w:cs="Times New Roman"/>
        </w:rPr>
        <w:t>suggest</w:t>
      </w:r>
      <w:r>
        <w:rPr>
          <w:rFonts w:hint="default" w:ascii="Times New Roman" w:hAnsi="Times New Roman" w:cs="Times New Roman"/>
          <w:spacing w:val="-37"/>
        </w:rPr>
        <w:t xml:space="preserve"> </w:t>
      </w:r>
      <w:r>
        <w:rPr>
          <w:rFonts w:hint="default" w:ascii="Times New Roman" w:hAnsi="Times New Roman" w:cs="Times New Roman"/>
        </w:rPr>
        <w:t>v1.05</w:t>
      </w:r>
      <w:r>
        <w:rPr>
          <w:rFonts w:hint="default" w:ascii="Times New Roman" w:hAnsi="Times New Roman" w:cs="Times New Roman"/>
          <w:spacing w:val="-36"/>
        </w:rPr>
        <w:t xml:space="preserve"> </w:t>
      </w:r>
      <w:r>
        <w:rPr>
          <w:rFonts w:hint="default" w:ascii="Times New Roman" w:hAnsi="Times New Roman" w:cs="Times New Roman"/>
        </w:rPr>
        <w:t>as</w:t>
      </w:r>
      <w:r>
        <w:rPr>
          <w:rFonts w:hint="default" w:ascii="Times New Roman" w:hAnsi="Times New Roman" w:cs="Times New Roman"/>
          <w:spacing w:val="-35"/>
        </w:rPr>
        <w:t xml:space="preserve"> </w:t>
      </w:r>
      <w:r>
        <w:rPr>
          <w:rFonts w:hint="default" w:ascii="Times New Roman" w:hAnsi="Times New Roman" w:cs="Times New Roman"/>
        </w:rPr>
        <w:t>1.5</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still in</w:t>
      </w:r>
      <w:r>
        <w:rPr>
          <w:rFonts w:hint="default" w:ascii="Times New Roman" w:hAnsi="Times New Roman" w:cs="Times New Roman"/>
          <w:spacing w:val="-17"/>
        </w:rPr>
        <w:t xml:space="preserve"> </w:t>
      </w:r>
      <w:r>
        <w:rPr>
          <w:rFonts w:hint="default" w:ascii="Times New Roman" w:hAnsi="Times New Roman" w:cs="Times New Roman"/>
        </w:rPr>
        <w:t>beta.</w:t>
      </w:r>
      <w:r>
        <w:rPr>
          <w:rFonts w:hint="default" w:ascii="Times New Roman" w:hAnsi="Times New Roman" w:cs="Times New Roman"/>
          <w:spacing w:val="-20"/>
        </w:rPr>
        <w:t xml:space="preserve"> </w:t>
      </w:r>
      <w:r>
        <w:rPr>
          <w:rFonts w:hint="default" w:ascii="Times New Roman" w:hAnsi="Times New Roman" w:cs="Times New Roman"/>
        </w:rPr>
        <w:t>If</w:t>
      </w:r>
      <w:r>
        <w:rPr>
          <w:rFonts w:hint="default" w:ascii="Times New Roman" w:hAnsi="Times New Roman" w:cs="Times New Roman"/>
          <w:spacing w:val="-20"/>
        </w:rPr>
        <w:t xml:space="preserve"> </w:t>
      </w:r>
      <w:r>
        <w:rPr>
          <w:rFonts w:hint="default" w:ascii="Times New Roman" w:hAnsi="Times New Roman" w:cs="Times New Roman"/>
        </w:rPr>
        <w:t>1.5</w:t>
      </w:r>
      <w:r>
        <w:rPr>
          <w:rFonts w:hint="default" w:ascii="Times New Roman" w:hAnsi="Times New Roman" w:cs="Times New Roman"/>
          <w:spacing w:val="-18"/>
        </w:rPr>
        <w:t xml:space="preserve"> </w:t>
      </w:r>
      <w:r>
        <w:rPr>
          <w:rFonts w:hint="default" w:ascii="Times New Roman" w:hAnsi="Times New Roman" w:cs="Times New Roman"/>
        </w:rPr>
        <w:t>is</w:t>
      </w:r>
      <w:r>
        <w:rPr>
          <w:rFonts w:hint="default" w:ascii="Times New Roman" w:hAnsi="Times New Roman" w:cs="Times New Roman"/>
          <w:spacing w:val="-18"/>
        </w:rPr>
        <w:t xml:space="preserve"> </w:t>
      </w:r>
      <w:r>
        <w:rPr>
          <w:rFonts w:hint="default" w:ascii="Times New Roman" w:hAnsi="Times New Roman" w:cs="Times New Roman"/>
        </w:rPr>
        <w:t>no</w:t>
      </w:r>
      <w:r>
        <w:rPr>
          <w:rFonts w:hint="default" w:ascii="Times New Roman" w:hAnsi="Times New Roman" w:cs="Times New Roman"/>
          <w:spacing w:val="-19"/>
        </w:rPr>
        <w:t xml:space="preserve"> </w:t>
      </w:r>
      <w:r>
        <w:rPr>
          <w:rFonts w:hint="default" w:ascii="Times New Roman" w:hAnsi="Times New Roman" w:cs="Times New Roman"/>
        </w:rPr>
        <w:t>longer</w:t>
      </w:r>
      <w:r>
        <w:rPr>
          <w:rFonts w:hint="default" w:ascii="Times New Roman" w:hAnsi="Times New Roman" w:cs="Times New Roman"/>
          <w:spacing w:val="-18"/>
        </w:rPr>
        <w:t xml:space="preserve"> </w:t>
      </w:r>
      <w:r>
        <w:rPr>
          <w:rFonts w:hint="default" w:ascii="Times New Roman" w:hAnsi="Times New Roman" w:cs="Times New Roman"/>
        </w:rPr>
        <w:t>in</w:t>
      </w:r>
      <w:r>
        <w:rPr>
          <w:rFonts w:hint="default" w:ascii="Times New Roman" w:hAnsi="Times New Roman" w:cs="Times New Roman"/>
          <w:spacing w:val="-18"/>
        </w:rPr>
        <w:t xml:space="preserve"> </w:t>
      </w:r>
      <w:r>
        <w:rPr>
          <w:rFonts w:hint="default" w:ascii="Times New Roman" w:hAnsi="Times New Roman" w:cs="Times New Roman"/>
        </w:rPr>
        <w:t>beta</w:t>
      </w:r>
      <w:r>
        <w:rPr>
          <w:rFonts w:hint="default" w:ascii="Times New Roman" w:hAnsi="Times New Roman" w:cs="Times New Roman"/>
          <w:spacing w:val="-16"/>
        </w:rPr>
        <w:t xml:space="preserve"> </w:t>
      </w:r>
      <w:r>
        <w:rPr>
          <w:rFonts w:hint="default" w:ascii="Times New Roman" w:hAnsi="Times New Roman" w:cs="Times New Roman"/>
        </w:rPr>
        <w:t>when</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18"/>
        </w:rPr>
        <w:t xml:space="preserve"> </w:t>
      </w:r>
      <w:r>
        <w:rPr>
          <w:rFonts w:hint="default" w:ascii="Times New Roman" w:hAnsi="Times New Roman" w:cs="Times New Roman"/>
        </w:rPr>
        <w:t>read</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you</w:t>
      </w:r>
      <w:r>
        <w:rPr>
          <w:rFonts w:hint="default" w:ascii="Times New Roman" w:hAnsi="Times New Roman" w:cs="Times New Roman"/>
          <w:spacing w:val="-19"/>
        </w:rPr>
        <w:t xml:space="preserve"> </w:t>
      </w:r>
      <w:r>
        <w:rPr>
          <w:rFonts w:hint="default" w:ascii="Times New Roman" w:hAnsi="Times New Roman" w:cs="Times New Roman"/>
        </w:rPr>
        <w:t>can</w:t>
      </w:r>
      <w:r>
        <w:rPr>
          <w:rFonts w:hint="default" w:ascii="Times New Roman" w:hAnsi="Times New Roman" w:cs="Times New Roman"/>
          <w:spacing w:val="-15"/>
        </w:rPr>
        <w:t xml:space="preserve"> </w:t>
      </w:r>
      <w:r>
        <w:rPr>
          <w:rFonts w:hint="default" w:ascii="Times New Roman" w:hAnsi="Times New Roman" w:cs="Times New Roman"/>
        </w:rPr>
        <w:t>try</w:t>
      </w:r>
      <w:r>
        <w:rPr>
          <w:rFonts w:hint="default" w:ascii="Times New Roman" w:hAnsi="Times New Roman" w:cs="Times New Roman"/>
          <w:spacing w:val="-19"/>
        </w:rPr>
        <w:t xml:space="preserve"> </w:t>
      </w:r>
      <w:r>
        <w:rPr>
          <w:rFonts w:hint="default" w:ascii="Times New Roman" w:hAnsi="Times New Roman" w:cs="Times New Roman"/>
        </w:rPr>
        <w:t>it</w:t>
      </w:r>
      <w:r>
        <w:rPr>
          <w:rFonts w:hint="default" w:ascii="Times New Roman" w:hAnsi="Times New Roman" w:cs="Times New Roman"/>
          <w:spacing w:val="-17"/>
        </w:rPr>
        <w:t xml:space="preserve"> </w:t>
      </w:r>
      <w:r>
        <w:rPr>
          <w:rFonts w:hint="default" w:ascii="Times New Roman" w:hAnsi="Times New Roman" w:cs="Times New Roman"/>
        </w:rPr>
        <w:t>out!</w:t>
      </w:r>
    </w:p>
    <w:p>
      <w:pPr>
        <w:pStyle w:val="6"/>
        <w:spacing w:before="63" w:line="336" w:lineRule="auto"/>
        <w:ind w:left="180"/>
        <w:rPr>
          <w:rFonts w:hint="default" w:ascii="Times New Roman" w:hAnsi="Times New Roman" w:cs="Times New Roman"/>
        </w:rPr>
      </w:pPr>
      <w:r>
        <w:rPr>
          <w:rFonts w:hint="default" w:ascii="Times New Roman" w:hAnsi="Times New Roman" w:cs="Times New Roman"/>
        </w:rPr>
        <w:drawing>
          <wp:anchor distT="0" distB="0" distL="0" distR="0" simplePos="0" relativeHeight="268433408" behindDoc="1" locked="0" layoutInCell="1" allowOverlap="1">
            <wp:simplePos x="0" y="0"/>
            <wp:positionH relativeFrom="page">
              <wp:posOffset>1039495</wp:posOffset>
            </wp:positionH>
            <wp:positionV relativeFrom="paragraph">
              <wp:posOffset>521335</wp:posOffset>
            </wp:positionV>
            <wp:extent cx="5458460" cy="4683760"/>
            <wp:effectExtent l="0" t="0" r="0" b="0"/>
            <wp:wrapTopAndBottom/>
            <wp:docPr id="12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8.jpeg"/>
                    <pic:cNvPicPr>
                      <a:picLocks noChangeAspect="1"/>
                    </pic:cNvPicPr>
                  </pic:nvPicPr>
                  <pic:blipFill>
                    <a:blip r:embed="rId84" cstate="print"/>
                    <a:stretch>
                      <a:fillRect/>
                    </a:stretch>
                  </pic:blipFill>
                  <pic:spPr>
                    <a:xfrm>
                      <a:off x="0" y="0"/>
                      <a:ext cx="5458387" cy="4684013"/>
                    </a:xfrm>
                    <a:prstGeom prst="rect">
                      <a:avLst/>
                    </a:prstGeom>
                  </pic:spPr>
                </pic:pic>
              </a:graphicData>
            </a:graphic>
          </wp:anchor>
        </w:drawing>
      </w:r>
      <w:r>
        <w:rPr>
          <w:rFonts w:hint="default" w:ascii="Times New Roman" w:hAnsi="Times New Roman" w:cs="Times New Roman"/>
        </w:rPr>
        <w:t>Start</w:t>
      </w:r>
      <w:r>
        <w:rPr>
          <w:rFonts w:hint="default" w:ascii="Times New Roman" w:hAnsi="Times New Roman" w:cs="Times New Roman"/>
          <w:spacing w:val="-27"/>
        </w:rPr>
        <w:t xml:space="preserve"> </w:t>
      </w:r>
      <w:r>
        <w:rPr>
          <w:rFonts w:hint="default" w:ascii="Times New Roman" w:hAnsi="Times New Roman" w:cs="Times New Roman"/>
        </w:rPr>
        <w:t>by</w:t>
      </w:r>
      <w:r>
        <w:rPr>
          <w:rFonts w:hint="default" w:ascii="Times New Roman" w:hAnsi="Times New Roman" w:cs="Times New Roman"/>
          <w:spacing w:val="-27"/>
        </w:rPr>
        <w:t xml:space="preserve"> </w:t>
      </w:r>
      <w:r>
        <w:rPr>
          <w:rFonts w:hint="default" w:ascii="Times New Roman" w:hAnsi="Times New Roman" w:cs="Times New Roman"/>
        </w:rPr>
        <w:t>downloading</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zip</w:t>
      </w:r>
      <w:r>
        <w:rPr>
          <w:rFonts w:hint="default" w:ascii="Times New Roman" w:hAnsi="Times New Roman" w:cs="Times New Roman"/>
          <w:spacing w:val="-24"/>
        </w:rPr>
        <w:t xml:space="preserve"> </w:t>
      </w:r>
      <w:r>
        <w:rPr>
          <w:rFonts w:hint="default" w:ascii="Times New Roman" w:hAnsi="Times New Roman" w:cs="Times New Roman"/>
        </w:rPr>
        <w:t>file</w:t>
      </w:r>
      <w:r>
        <w:rPr>
          <w:rFonts w:hint="default" w:ascii="Times New Roman" w:hAnsi="Times New Roman" w:cs="Times New Roman"/>
          <w:spacing w:val="-26"/>
        </w:rPr>
        <w:t xml:space="preserve"> </w:t>
      </w:r>
      <w:r>
        <w:rPr>
          <w:rFonts w:hint="default" w:ascii="Times New Roman" w:hAnsi="Times New Roman" w:cs="Times New Roman"/>
        </w:rPr>
        <w:t>for</w:t>
      </w:r>
      <w:r>
        <w:rPr>
          <w:rFonts w:hint="default" w:ascii="Times New Roman" w:hAnsi="Times New Roman" w:cs="Times New Roman"/>
          <w:spacing w:val="-25"/>
        </w:rPr>
        <w:t xml:space="preserve"> </w:t>
      </w:r>
      <w:r>
        <w:rPr>
          <w:rFonts w:hint="default" w:ascii="Times New Roman" w:hAnsi="Times New Roman" w:cs="Times New Roman"/>
        </w:rPr>
        <w:t>Windows.</w:t>
      </w:r>
      <w:r>
        <w:rPr>
          <w:rFonts w:hint="default" w:ascii="Times New Roman" w:hAnsi="Times New Roman" w:cs="Times New Roman"/>
          <w:spacing w:val="-26"/>
        </w:rPr>
        <w:t xml:space="preserve"> </w:t>
      </w:r>
      <w:r>
        <w:rPr>
          <w:rFonts w:hint="default" w:ascii="Times New Roman" w:hAnsi="Times New Roman" w:cs="Times New Roman"/>
        </w:rPr>
        <w:t>There</w:t>
      </w:r>
      <w:r>
        <w:rPr>
          <w:rFonts w:hint="default" w:ascii="Times New Roman" w:hAnsi="Times New Roman" w:cs="Times New Roman"/>
          <w:spacing w:val="-26"/>
        </w:rPr>
        <w:t xml:space="preserve"> </w:t>
      </w:r>
      <w:r>
        <w:rPr>
          <w:rFonts w:hint="default" w:ascii="Times New Roman" w:hAnsi="Times New Roman" w:cs="Times New Roman"/>
        </w:rPr>
        <w:t>is</w:t>
      </w:r>
      <w:r>
        <w:rPr>
          <w:rFonts w:hint="default" w:ascii="Times New Roman" w:hAnsi="Times New Roman" w:cs="Times New Roman"/>
          <w:spacing w:val="-25"/>
        </w:rPr>
        <w:t xml:space="preserve"> </w:t>
      </w:r>
      <w:r>
        <w:rPr>
          <w:rFonts w:hint="default" w:ascii="Times New Roman" w:hAnsi="Times New Roman" w:cs="Times New Roman"/>
        </w:rPr>
        <w:t>only</w:t>
      </w:r>
      <w:r>
        <w:rPr>
          <w:rFonts w:hint="default" w:ascii="Times New Roman" w:hAnsi="Times New Roman" w:cs="Times New Roman"/>
          <w:spacing w:val="-26"/>
        </w:rPr>
        <w:t xml:space="preserve"> </w:t>
      </w:r>
      <w:r>
        <w:rPr>
          <w:rFonts w:hint="default" w:ascii="Times New Roman" w:hAnsi="Times New Roman" w:cs="Times New Roman"/>
        </w:rPr>
        <w:t>one</w:t>
      </w:r>
      <w:r>
        <w:rPr>
          <w:rFonts w:hint="default" w:ascii="Times New Roman" w:hAnsi="Times New Roman" w:cs="Times New Roman"/>
          <w:spacing w:val="-26"/>
        </w:rPr>
        <w:t xml:space="preserve"> </w:t>
      </w:r>
      <w:r>
        <w:rPr>
          <w:rFonts w:hint="default" w:ascii="Times New Roman" w:hAnsi="Times New Roman" w:cs="Times New Roman"/>
        </w:rPr>
        <w:t>version</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software, whether</w:t>
      </w:r>
      <w:r>
        <w:rPr>
          <w:rFonts w:hint="default" w:ascii="Times New Roman" w:hAnsi="Times New Roman" w:cs="Times New Roman"/>
          <w:spacing w:val="-14"/>
        </w:rPr>
        <w:t xml:space="preserve"> </w:t>
      </w:r>
      <w:r>
        <w:rPr>
          <w:rFonts w:hint="default" w:ascii="Times New Roman" w:hAnsi="Times New Roman" w:cs="Times New Roman"/>
          <w:spacing w:val="-3"/>
        </w:rPr>
        <w:t>you</w:t>
      </w:r>
      <w:r>
        <w:rPr>
          <w:rFonts w:hint="default" w:ascii="Times New Roman" w:hAnsi="Times New Roman" w:cs="Times New Roman"/>
          <w:spacing w:val="-14"/>
        </w:rPr>
        <w:t xml:space="preserve"> </w:t>
      </w:r>
      <w:r>
        <w:rPr>
          <w:rFonts w:hint="default" w:ascii="Times New Roman" w:hAnsi="Times New Roman" w:cs="Times New Roman"/>
        </w:rPr>
        <w:t>are</w:t>
      </w:r>
      <w:r>
        <w:rPr>
          <w:rFonts w:hint="default" w:ascii="Times New Roman" w:hAnsi="Times New Roman" w:cs="Times New Roman"/>
          <w:spacing w:val="-15"/>
        </w:rPr>
        <w:t xml:space="preserve"> </w:t>
      </w:r>
      <w:r>
        <w:rPr>
          <w:rFonts w:hint="default" w:ascii="Times New Roman" w:hAnsi="Times New Roman" w:cs="Times New Roman"/>
        </w:rPr>
        <w:t>using</w:t>
      </w:r>
      <w:r>
        <w:rPr>
          <w:rFonts w:hint="default" w:ascii="Times New Roman" w:hAnsi="Times New Roman" w:cs="Times New Roman"/>
          <w:spacing w:val="-17"/>
        </w:rPr>
        <w:t xml:space="preserve"> </w:t>
      </w:r>
      <w:r>
        <w:rPr>
          <w:rFonts w:hint="default" w:ascii="Times New Roman" w:hAnsi="Times New Roman" w:cs="Times New Roman"/>
        </w:rPr>
        <w:t>Windows</w:t>
      </w:r>
      <w:r>
        <w:rPr>
          <w:rFonts w:hint="default" w:ascii="Times New Roman" w:hAnsi="Times New Roman" w:cs="Times New Roman"/>
          <w:spacing w:val="-16"/>
        </w:rPr>
        <w:t xml:space="preserve"> </w:t>
      </w:r>
      <w:r>
        <w:rPr>
          <w:rFonts w:hint="default" w:ascii="Times New Roman" w:hAnsi="Times New Roman" w:cs="Times New Roman"/>
        </w:rPr>
        <w:t>XP</w:t>
      </w:r>
      <w:r>
        <w:rPr>
          <w:rFonts w:hint="default" w:ascii="Times New Roman" w:hAnsi="Times New Roman" w:cs="Times New Roman"/>
          <w:spacing w:val="-15"/>
        </w:rPr>
        <w:t xml:space="preserve"> </w:t>
      </w:r>
      <w:r>
        <w:rPr>
          <w:rFonts w:hint="default" w:ascii="Times New Roman" w:hAnsi="Times New Roman" w:cs="Times New Roman"/>
        </w:rPr>
        <w:t>through</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Windows</w:t>
      </w:r>
      <w:r>
        <w:rPr>
          <w:rFonts w:hint="default" w:ascii="Times New Roman" w:hAnsi="Times New Roman" w:cs="Times New Roman"/>
          <w:spacing w:val="-15"/>
        </w:rPr>
        <w:t xml:space="preserve"> </w:t>
      </w:r>
      <w:r>
        <w:rPr>
          <w:rFonts w:hint="default" w:ascii="Times New Roman" w:hAnsi="Times New Roman" w:cs="Times New Roman"/>
        </w:rPr>
        <w:t>7.</w:t>
      </w:r>
    </w:p>
    <w:p>
      <w:pPr>
        <w:spacing w:after="0" w:line="336" w:lineRule="auto"/>
        <w:rPr>
          <w:rFonts w:hint="default" w:ascii="Times New Roman" w:hAnsi="Times New Roman" w:cs="Times New Roman"/>
        </w:rPr>
        <w:sectPr>
          <w:type w:val="continuous"/>
          <w:pgSz w:w="11920" w:h="16850"/>
          <w:pgMar w:top="1600" w:right="720" w:bottom="280" w:left="900" w:header="720" w:footer="720" w:gutter="0"/>
        </w:sectPr>
      </w:pPr>
    </w:p>
    <w:p>
      <w:pPr>
        <w:pStyle w:val="6"/>
        <w:spacing w:before="97" w:line="338" w:lineRule="auto"/>
        <w:ind w:left="180" w:right="351"/>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2677795</wp:posOffset>
            </wp:positionH>
            <wp:positionV relativeFrom="paragraph">
              <wp:posOffset>544195</wp:posOffset>
            </wp:positionV>
            <wp:extent cx="2135505" cy="3238500"/>
            <wp:effectExtent l="0" t="0" r="0" b="0"/>
            <wp:wrapTopAndBottom/>
            <wp:docPr id="12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9.jpeg"/>
                    <pic:cNvPicPr>
                      <a:picLocks noChangeAspect="1"/>
                    </pic:cNvPicPr>
                  </pic:nvPicPr>
                  <pic:blipFill>
                    <a:blip r:embed="rId85" cstate="print"/>
                    <a:stretch>
                      <a:fillRect/>
                    </a:stretch>
                  </pic:blipFill>
                  <pic:spPr>
                    <a:xfrm>
                      <a:off x="0" y="0"/>
                      <a:ext cx="2135722" cy="3238500"/>
                    </a:xfrm>
                    <a:prstGeom prst="rect">
                      <a:avLst/>
                    </a:prstGeom>
                  </pic:spPr>
                </pic:pic>
              </a:graphicData>
            </a:graphic>
          </wp:anchor>
        </w:drawing>
      </w:r>
      <w:r>
        <w:rPr>
          <w:rFonts w:hint="default" w:ascii="Times New Roman" w:hAnsi="Times New Roman" w:cs="Times New Roman"/>
        </w:rPr>
        <w:t>When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zip</w:t>
      </w:r>
      <w:r>
        <w:rPr>
          <w:rFonts w:hint="default" w:ascii="Times New Roman" w:hAnsi="Times New Roman" w:cs="Times New Roman"/>
          <w:spacing w:val="-17"/>
        </w:rPr>
        <w:t xml:space="preserve"> </w:t>
      </w:r>
      <w:r>
        <w:rPr>
          <w:rFonts w:hint="default" w:ascii="Times New Roman" w:hAnsi="Times New Roman" w:cs="Times New Roman"/>
        </w:rPr>
        <w:t>file</w:t>
      </w:r>
      <w:r>
        <w:rPr>
          <w:rFonts w:hint="default" w:ascii="Times New Roman" w:hAnsi="Times New Roman" w:cs="Times New Roman"/>
          <w:spacing w:val="-18"/>
        </w:rPr>
        <w:t xml:space="preserve"> </w:t>
      </w:r>
      <w:r>
        <w:rPr>
          <w:rFonts w:hint="default" w:ascii="Times New Roman" w:hAnsi="Times New Roman" w:cs="Times New Roman"/>
        </w:rPr>
        <w:t>has</w:t>
      </w:r>
      <w:r>
        <w:rPr>
          <w:rFonts w:hint="default" w:ascii="Times New Roman" w:hAnsi="Times New Roman" w:cs="Times New Roman"/>
          <w:spacing w:val="-18"/>
        </w:rPr>
        <w:t xml:space="preserve"> </w:t>
      </w:r>
      <w:r>
        <w:rPr>
          <w:rFonts w:hint="default" w:ascii="Times New Roman" w:hAnsi="Times New Roman" w:cs="Times New Roman"/>
        </w:rPr>
        <w:t>downloaded,</w:t>
      </w:r>
      <w:r>
        <w:rPr>
          <w:rFonts w:hint="default" w:ascii="Times New Roman" w:hAnsi="Times New Roman" w:cs="Times New Roman"/>
          <w:spacing w:val="-20"/>
        </w:rPr>
        <w:t xml:space="preserve"> </w:t>
      </w:r>
      <w:r>
        <w:rPr>
          <w:rFonts w:hint="default" w:ascii="Times New Roman" w:hAnsi="Times New Roman" w:cs="Times New Roman"/>
        </w:rPr>
        <w:t>extract</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contents</w:t>
      </w:r>
      <w:r>
        <w:rPr>
          <w:rFonts w:hint="default" w:ascii="Times New Roman" w:hAnsi="Times New Roman" w:cs="Times New Roman"/>
          <w:spacing w:val="-19"/>
        </w:rPr>
        <w:t xml:space="preserve"> </w:t>
      </w:r>
      <w:r>
        <w:rPr>
          <w:rFonts w:hint="default" w:ascii="Times New Roman" w:hAnsi="Times New Roman" w:cs="Times New Roman"/>
        </w:rPr>
        <w:t>onto</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Desktop,</w:t>
      </w:r>
      <w:r>
        <w:rPr>
          <w:rFonts w:hint="default" w:ascii="Times New Roman" w:hAnsi="Times New Roman" w:cs="Times New Roman"/>
          <w:spacing w:val="-19"/>
        </w:rPr>
        <w:t xml:space="preserve"> </w:t>
      </w:r>
      <w:r>
        <w:rPr>
          <w:rFonts w:hint="default" w:ascii="Times New Roman" w:hAnsi="Times New Roman" w:cs="Times New Roman"/>
        </w:rPr>
        <w:t>by</w:t>
      </w:r>
      <w:r>
        <w:rPr>
          <w:rFonts w:hint="default" w:ascii="Times New Roman" w:hAnsi="Times New Roman" w:cs="Times New Roman"/>
          <w:spacing w:val="-18"/>
        </w:rPr>
        <w:t xml:space="preserve"> </w:t>
      </w:r>
      <w:r>
        <w:rPr>
          <w:rFonts w:hint="default" w:ascii="Times New Roman" w:hAnsi="Times New Roman" w:cs="Times New Roman"/>
        </w:rPr>
        <w:t>right-clicking on</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file</w:t>
      </w:r>
      <w:r>
        <w:rPr>
          <w:rFonts w:hint="default" w:ascii="Times New Roman" w:hAnsi="Times New Roman" w:cs="Times New Roman"/>
          <w:spacing w:val="-16"/>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selecting</w:t>
      </w:r>
      <w:r>
        <w:rPr>
          <w:rFonts w:hint="default" w:ascii="Times New Roman" w:hAnsi="Times New Roman" w:cs="Times New Roman"/>
          <w:spacing w:val="-15"/>
        </w:rPr>
        <w:t xml:space="preserve"> </w:t>
      </w:r>
      <w:r>
        <w:rPr>
          <w:rFonts w:hint="default" w:ascii="Times New Roman" w:hAnsi="Times New Roman" w:cs="Times New Roman"/>
        </w:rPr>
        <w:t>'Extract</w:t>
      </w:r>
      <w:r>
        <w:rPr>
          <w:rFonts w:hint="default" w:ascii="Times New Roman" w:hAnsi="Times New Roman" w:cs="Times New Roman"/>
          <w:spacing w:val="-15"/>
        </w:rPr>
        <w:t xml:space="preserve"> </w:t>
      </w:r>
      <w:r>
        <w:rPr>
          <w:rFonts w:hint="default" w:ascii="Times New Roman" w:hAnsi="Times New Roman" w:cs="Times New Roman"/>
        </w:rPr>
        <w:t>All...'</w:t>
      </w:r>
      <w:r>
        <w:rPr>
          <w:rFonts w:hint="default" w:ascii="Times New Roman" w:hAnsi="Times New Roman" w:cs="Times New Roman"/>
          <w:spacing w:val="-17"/>
        </w:rPr>
        <w:t xml:space="preserve"> </w:t>
      </w:r>
      <w:r>
        <w:rPr>
          <w:rFonts w:hint="default" w:ascii="Times New Roman" w:hAnsi="Times New Roman" w:cs="Times New Roman"/>
        </w:rPr>
        <w:t>from</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pop-up</w:t>
      </w:r>
      <w:r>
        <w:rPr>
          <w:rFonts w:hint="default" w:ascii="Times New Roman" w:hAnsi="Times New Roman" w:cs="Times New Roman"/>
          <w:spacing w:val="-14"/>
        </w:rPr>
        <w:t xml:space="preserve"> </w:t>
      </w:r>
      <w:r>
        <w:rPr>
          <w:rFonts w:hint="default" w:ascii="Times New Roman" w:hAnsi="Times New Roman" w:cs="Times New Roman"/>
        </w:rPr>
        <w:t>menu.</w:t>
      </w:r>
    </w:p>
    <w:p>
      <w:pPr>
        <w:pStyle w:val="6"/>
        <w:rPr>
          <w:rFonts w:hint="default" w:ascii="Times New Roman" w:hAnsi="Times New Roman" w:cs="Times New Roman"/>
          <w:sz w:val="25"/>
        </w:rPr>
      </w:pPr>
    </w:p>
    <w:p>
      <w:pPr>
        <w:pStyle w:val="6"/>
        <w:spacing w:line="338" w:lineRule="auto"/>
        <w:ind w:left="180" w:right="354"/>
        <w:jc w:val="both"/>
        <w:rPr>
          <w:rFonts w:hint="default" w:ascii="Times New Roman" w:hAnsi="Times New Roman" w:cs="Times New Roman"/>
        </w:rPr>
      </w:pPr>
      <w:r>
        <w:rPr>
          <w:rFonts w:hint="default" w:ascii="Times New Roman" w:hAnsi="Times New Roman" w:cs="Times New Roman"/>
        </w:rPr>
        <w:t>Next select your Desktop and click 'Extract'. You can move it somewhere else onto your computer later, just by moving the folder, but for now, just keep it on the Desktop.</w:t>
      </w:r>
    </w:p>
    <w:p>
      <w:pPr>
        <w:pStyle w:val="6"/>
        <w:rPr>
          <w:rFonts w:hint="default" w:ascii="Times New Roman" w:hAnsi="Times New Roman" w:cs="Times New Roman"/>
          <w:sz w:val="26"/>
        </w:rPr>
      </w:pPr>
    </w:p>
    <w:p>
      <w:pPr>
        <w:pStyle w:val="6"/>
        <w:spacing w:before="175" w:line="336" w:lineRule="auto"/>
        <w:ind w:left="180" w:right="353"/>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Arduino</w:t>
      </w:r>
      <w:r>
        <w:rPr>
          <w:rFonts w:hint="default" w:ascii="Times New Roman" w:hAnsi="Times New Roman" w:cs="Times New Roman"/>
          <w:spacing w:val="-21"/>
        </w:rPr>
        <w:t xml:space="preserve"> </w:t>
      </w:r>
      <w:r>
        <w:rPr>
          <w:rFonts w:hint="default" w:ascii="Times New Roman" w:hAnsi="Times New Roman" w:cs="Times New Roman"/>
        </w:rPr>
        <w:t>folder</w:t>
      </w:r>
      <w:r>
        <w:rPr>
          <w:rFonts w:hint="default" w:ascii="Times New Roman" w:hAnsi="Times New Roman" w:cs="Times New Roman"/>
          <w:spacing w:val="-20"/>
        </w:rPr>
        <w:t xml:space="preserve"> </w:t>
      </w:r>
      <w:r>
        <w:rPr>
          <w:rFonts w:hint="default" w:ascii="Times New Roman" w:hAnsi="Times New Roman" w:cs="Times New Roman"/>
        </w:rPr>
        <w:t>contains</w:t>
      </w:r>
      <w:r>
        <w:rPr>
          <w:rFonts w:hint="default" w:ascii="Times New Roman" w:hAnsi="Times New Roman" w:cs="Times New Roman"/>
          <w:spacing w:val="-20"/>
        </w:rPr>
        <w:t xml:space="preserve"> </w:t>
      </w:r>
      <w:r>
        <w:rPr>
          <w:rFonts w:hint="default" w:ascii="Times New Roman" w:hAnsi="Times New Roman" w:cs="Times New Roman"/>
        </w:rPr>
        <w:t>both</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Arduino</w:t>
      </w:r>
      <w:r>
        <w:rPr>
          <w:rFonts w:hint="default" w:ascii="Times New Roman" w:hAnsi="Times New Roman" w:cs="Times New Roman"/>
          <w:spacing w:val="-20"/>
        </w:rPr>
        <w:t xml:space="preserve"> </w:t>
      </w:r>
      <w:r>
        <w:rPr>
          <w:rFonts w:hint="default" w:ascii="Times New Roman" w:hAnsi="Times New Roman" w:cs="Times New Roman"/>
        </w:rPr>
        <w:t>program</w:t>
      </w:r>
      <w:r>
        <w:rPr>
          <w:rFonts w:hint="default" w:ascii="Times New Roman" w:hAnsi="Times New Roman" w:cs="Times New Roman"/>
          <w:spacing w:val="-20"/>
        </w:rPr>
        <w:t xml:space="preserve"> </w:t>
      </w:r>
      <w:r>
        <w:rPr>
          <w:rFonts w:hint="default" w:ascii="Times New Roman" w:hAnsi="Times New Roman" w:cs="Times New Roman"/>
        </w:rPr>
        <w:t>itself</w:t>
      </w:r>
      <w:r>
        <w:rPr>
          <w:rFonts w:hint="default" w:ascii="Times New Roman" w:hAnsi="Times New Roman" w:cs="Times New Roman"/>
          <w:spacing w:val="-20"/>
        </w:rPr>
        <w:t xml:space="preserve"> </w:t>
      </w:r>
      <w:r>
        <w:rPr>
          <w:rFonts w:hint="default" w:ascii="Times New Roman" w:hAnsi="Times New Roman" w:cs="Times New Roman"/>
        </w:rPr>
        <w:t>and</w:t>
      </w:r>
      <w:r>
        <w:rPr>
          <w:rFonts w:hint="default" w:ascii="Times New Roman" w:hAnsi="Times New Roman" w:cs="Times New Roman"/>
          <w:spacing w:val="-20"/>
        </w:rPr>
        <w:t xml:space="preserve"> </w:t>
      </w:r>
      <w:r>
        <w:rPr>
          <w:rFonts w:hint="default" w:ascii="Times New Roman" w:hAnsi="Times New Roman" w:cs="Times New Roman"/>
        </w:rPr>
        <w:t>also</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drivers</w:t>
      </w:r>
      <w:r>
        <w:rPr>
          <w:rFonts w:hint="default" w:ascii="Times New Roman" w:hAnsi="Times New Roman" w:cs="Times New Roman"/>
          <w:spacing w:val="-20"/>
        </w:rPr>
        <w:t xml:space="preserve"> </w:t>
      </w:r>
      <w:r>
        <w:rPr>
          <w:rFonts w:hint="default" w:ascii="Times New Roman" w:hAnsi="Times New Roman" w:cs="Times New Roman"/>
        </w:rPr>
        <w:t>that</w:t>
      </w:r>
      <w:r>
        <w:rPr>
          <w:rFonts w:hint="default" w:ascii="Times New Roman" w:hAnsi="Times New Roman" w:cs="Times New Roman"/>
          <w:spacing w:val="-20"/>
        </w:rPr>
        <w:t xml:space="preserve"> </w:t>
      </w:r>
      <w:r>
        <w:rPr>
          <w:rFonts w:hint="default" w:ascii="Times New Roman" w:hAnsi="Times New Roman" w:cs="Times New Roman"/>
        </w:rPr>
        <w:t>allow the Arduino to be connected to your computer by a USB cable. Before we launch the Arduino</w:t>
      </w:r>
      <w:r>
        <w:rPr>
          <w:rFonts w:hint="default" w:ascii="Times New Roman" w:hAnsi="Times New Roman" w:cs="Times New Roman"/>
          <w:spacing w:val="-18"/>
        </w:rPr>
        <w:t xml:space="preserve"> </w:t>
      </w:r>
      <w:r>
        <w:rPr>
          <w:rFonts w:hint="default" w:ascii="Times New Roman" w:hAnsi="Times New Roman" w:cs="Times New Roman"/>
        </w:rPr>
        <w:t>software,</w:t>
      </w:r>
      <w:r>
        <w:rPr>
          <w:rFonts w:hint="default" w:ascii="Times New Roman" w:hAnsi="Times New Roman" w:cs="Times New Roman"/>
          <w:spacing w:val="-17"/>
        </w:rPr>
        <w:t xml:space="preserve"> </w:t>
      </w:r>
      <w:r>
        <w:rPr>
          <w:rFonts w:hint="default" w:ascii="Times New Roman" w:hAnsi="Times New Roman" w:cs="Times New Roman"/>
        </w:rPr>
        <w:t>you</w:t>
      </w:r>
      <w:r>
        <w:rPr>
          <w:rFonts w:hint="default" w:ascii="Times New Roman" w:hAnsi="Times New Roman" w:cs="Times New Roman"/>
          <w:spacing w:val="-18"/>
        </w:rPr>
        <w:t xml:space="preserve"> </w:t>
      </w:r>
      <w:r>
        <w:rPr>
          <w:rFonts w:hint="default" w:ascii="Times New Roman" w:hAnsi="Times New Roman" w:cs="Times New Roman"/>
        </w:rPr>
        <w:t>are</w:t>
      </w:r>
      <w:r>
        <w:rPr>
          <w:rFonts w:hint="default" w:ascii="Times New Roman" w:hAnsi="Times New Roman" w:cs="Times New Roman"/>
          <w:spacing w:val="-17"/>
        </w:rPr>
        <w:t xml:space="preserve"> </w:t>
      </w:r>
      <w:r>
        <w:rPr>
          <w:rFonts w:hint="default" w:ascii="Times New Roman" w:hAnsi="Times New Roman" w:cs="Times New Roman"/>
        </w:rPr>
        <w:t>going</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install</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USB</w:t>
      </w:r>
      <w:r>
        <w:rPr>
          <w:rFonts w:hint="default" w:ascii="Times New Roman" w:hAnsi="Times New Roman" w:cs="Times New Roman"/>
          <w:spacing w:val="-17"/>
        </w:rPr>
        <w:t xml:space="preserve"> </w:t>
      </w:r>
      <w:r>
        <w:rPr>
          <w:rFonts w:hint="default" w:ascii="Times New Roman" w:hAnsi="Times New Roman" w:cs="Times New Roman"/>
        </w:rPr>
        <w:t>drivers.</w:t>
      </w:r>
    </w:p>
    <w:p>
      <w:pPr>
        <w:pStyle w:val="6"/>
        <w:rPr>
          <w:rFonts w:hint="default" w:ascii="Times New Roman" w:hAnsi="Times New Roman" w:cs="Times New Roman"/>
          <w:sz w:val="26"/>
        </w:rPr>
      </w:pPr>
    </w:p>
    <w:p>
      <w:pPr>
        <w:pStyle w:val="6"/>
        <w:spacing w:before="180" w:line="336" w:lineRule="auto"/>
        <w:ind w:left="180" w:right="353"/>
        <w:jc w:val="both"/>
        <w:rPr>
          <w:rFonts w:hint="default" w:ascii="Times New Roman" w:hAnsi="Times New Roman" w:cs="Times New Roman"/>
        </w:rPr>
      </w:pPr>
      <w:r>
        <w:rPr>
          <w:rFonts w:hint="default" w:ascii="Times New Roman" w:hAnsi="Times New Roman" w:cs="Times New Roman"/>
        </w:rPr>
        <w:t>Plug</w:t>
      </w:r>
      <w:r>
        <w:rPr>
          <w:rFonts w:hint="default" w:ascii="Times New Roman" w:hAnsi="Times New Roman" w:cs="Times New Roman"/>
          <w:spacing w:val="-3"/>
        </w:rPr>
        <w:t xml:space="preserve"> </w:t>
      </w:r>
      <w:r>
        <w:rPr>
          <w:rFonts w:hint="default" w:ascii="Times New Roman" w:hAnsi="Times New Roman" w:cs="Times New Roman"/>
        </w:rPr>
        <w:t>one</w:t>
      </w:r>
      <w:r>
        <w:rPr>
          <w:rFonts w:hint="default" w:ascii="Times New Roman" w:hAnsi="Times New Roman" w:cs="Times New Roman"/>
          <w:spacing w:val="-2"/>
        </w:rPr>
        <w:t xml:space="preserve"> </w:t>
      </w:r>
      <w:r>
        <w:rPr>
          <w:rFonts w:hint="default" w:ascii="Times New Roman" w:hAnsi="Times New Roman" w:cs="Times New Roman"/>
        </w:rPr>
        <w:t>end</w:t>
      </w:r>
      <w:r>
        <w:rPr>
          <w:rFonts w:hint="default" w:ascii="Times New Roman" w:hAnsi="Times New Roman" w:cs="Times New Roman"/>
          <w:spacing w:val="-4"/>
        </w:rPr>
        <w:t xml:space="preserve"> </w:t>
      </w:r>
      <w:r>
        <w:rPr>
          <w:rFonts w:hint="default" w:ascii="Times New Roman" w:hAnsi="Times New Roman" w:cs="Times New Roman"/>
        </w:rPr>
        <w:t>of</w:t>
      </w:r>
      <w:r>
        <w:rPr>
          <w:rFonts w:hint="default" w:ascii="Times New Roman" w:hAnsi="Times New Roman" w:cs="Times New Roman"/>
          <w:spacing w:val="-2"/>
        </w:rPr>
        <w:t xml:space="preserve"> </w:t>
      </w:r>
      <w:r>
        <w:rPr>
          <w:rFonts w:hint="default" w:ascii="Times New Roman" w:hAnsi="Times New Roman" w:cs="Times New Roman"/>
        </w:rPr>
        <w:t>your</w:t>
      </w:r>
      <w:r>
        <w:rPr>
          <w:rFonts w:hint="default" w:ascii="Times New Roman" w:hAnsi="Times New Roman" w:cs="Times New Roman"/>
          <w:spacing w:val="-4"/>
        </w:rPr>
        <w:t xml:space="preserve"> </w:t>
      </w:r>
      <w:r>
        <w:rPr>
          <w:rFonts w:hint="default" w:ascii="Times New Roman" w:hAnsi="Times New Roman" w:cs="Times New Roman"/>
        </w:rPr>
        <w:t>USB</w:t>
      </w:r>
      <w:r>
        <w:rPr>
          <w:rFonts w:hint="default" w:ascii="Times New Roman" w:hAnsi="Times New Roman" w:cs="Times New Roman"/>
          <w:spacing w:val="-2"/>
        </w:rPr>
        <w:t xml:space="preserve"> </w:t>
      </w:r>
      <w:r>
        <w:rPr>
          <w:rFonts w:hint="default" w:ascii="Times New Roman" w:hAnsi="Times New Roman" w:cs="Times New Roman"/>
        </w:rPr>
        <w:t>cable</w:t>
      </w:r>
      <w:r>
        <w:rPr>
          <w:rFonts w:hint="default" w:ascii="Times New Roman" w:hAnsi="Times New Roman" w:cs="Times New Roman"/>
          <w:spacing w:val="-5"/>
        </w:rPr>
        <w:t xml:space="preserve"> </w:t>
      </w:r>
      <w:r>
        <w:rPr>
          <w:rFonts w:hint="default" w:ascii="Times New Roman" w:hAnsi="Times New Roman" w:cs="Times New Roman"/>
        </w:rPr>
        <w:t>into</w:t>
      </w:r>
      <w:r>
        <w:rPr>
          <w:rFonts w:hint="default" w:ascii="Times New Roman" w:hAnsi="Times New Roman" w:cs="Times New Roman"/>
          <w:spacing w:val="-4"/>
        </w:rPr>
        <w:t xml:space="preserve"> </w:t>
      </w:r>
      <w:r>
        <w:rPr>
          <w:rFonts w:hint="default" w:ascii="Times New Roman" w:hAnsi="Times New Roman" w:cs="Times New Roman"/>
        </w:rPr>
        <w:t>the</w:t>
      </w:r>
      <w:r>
        <w:rPr>
          <w:rFonts w:hint="default" w:ascii="Times New Roman" w:hAnsi="Times New Roman" w:cs="Times New Roman"/>
          <w:spacing w:val="-2"/>
        </w:rPr>
        <w:t xml:space="preserve"> </w:t>
      </w:r>
      <w:r>
        <w:rPr>
          <w:rFonts w:hint="default" w:ascii="Times New Roman" w:hAnsi="Times New Roman" w:cs="Times New Roman"/>
        </w:rPr>
        <w:t>Arduino</w:t>
      </w:r>
      <w:r>
        <w:rPr>
          <w:rFonts w:hint="default" w:ascii="Times New Roman" w:hAnsi="Times New Roman" w:cs="Times New Roman"/>
          <w:spacing w:val="-6"/>
        </w:rPr>
        <w:t xml:space="preserve"> </w:t>
      </w:r>
      <w:r>
        <w:rPr>
          <w:rFonts w:hint="default" w:ascii="Times New Roman" w:hAnsi="Times New Roman" w:cs="Times New Roman"/>
        </w:rPr>
        <w:t>and the</w:t>
      </w:r>
      <w:r>
        <w:rPr>
          <w:rFonts w:hint="default" w:ascii="Times New Roman" w:hAnsi="Times New Roman" w:cs="Times New Roman"/>
          <w:spacing w:val="-3"/>
        </w:rPr>
        <w:t xml:space="preserve"> </w:t>
      </w:r>
      <w:r>
        <w:rPr>
          <w:rFonts w:hint="default" w:ascii="Times New Roman" w:hAnsi="Times New Roman" w:cs="Times New Roman"/>
        </w:rPr>
        <w:t>other</w:t>
      </w:r>
      <w:r>
        <w:rPr>
          <w:rFonts w:hint="default" w:ascii="Times New Roman" w:hAnsi="Times New Roman" w:cs="Times New Roman"/>
          <w:spacing w:val="-4"/>
        </w:rPr>
        <w:t xml:space="preserve"> </w:t>
      </w:r>
      <w:r>
        <w:rPr>
          <w:rFonts w:hint="default" w:ascii="Times New Roman" w:hAnsi="Times New Roman" w:cs="Times New Roman"/>
        </w:rPr>
        <w:t>into</w:t>
      </w:r>
      <w:r>
        <w:rPr>
          <w:rFonts w:hint="default" w:ascii="Times New Roman" w:hAnsi="Times New Roman" w:cs="Times New Roman"/>
          <w:spacing w:val="-5"/>
        </w:rPr>
        <w:t xml:space="preserve"> </w:t>
      </w:r>
      <w:r>
        <w:rPr>
          <w:rFonts w:hint="default" w:ascii="Times New Roman" w:hAnsi="Times New Roman" w:cs="Times New Roman"/>
        </w:rPr>
        <w:t>a</w:t>
      </w:r>
      <w:r>
        <w:rPr>
          <w:rFonts w:hint="default" w:ascii="Times New Roman" w:hAnsi="Times New Roman" w:cs="Times New Roman"/>
          <w:spacing w:val="-1"/>
        </w:rPr>
        <w:t xml:space="preserve"> </w:t>
      </w:r>
      <w:r>
        <w:rPr>
          <w:rFonts w:hint="default" w:ascii="Times New Roman" w:hAnsi="Times New Roman" w:cs="Times New Roman"/>
          <w:spacing w:val="-2"/>
        </w:rPr>
        <w:t>USB</w:t>
      </w:r>
      <w:r>
        <w:rPr>
          <w:rFonts w:hint="default" w:ascii="Times New Roman" w:hAnsi="Times New Roman" w:cs="Times New Roman"/>
          <w:spacing w:val="-3"/>
        </w:rPr>
        <w:t xml:space="preserve"> </w:t>
      </w:r>
      <w:r>
        <w:rPr>
          <w:rFonts w:hint="default" w:ascii="Times New Roman" w:hAnsi="Times New Roman" w:cs="Times New Roman"/>
        </w:rPr>
        <w:t>socket</w:t>
      </w:r>
      <w:r>
        <w:rPr>
          <w:rFonts w:hint="default" w:ascii="Times New Roman" w:hAnsi="Times New Roman" w:cs="Times New Roman"/>
          <w:spacing w:val="-3"/>
        </w:rPr>
        <w:t xml:space="preserve"> </w:t>
      </w:r>
      <w:r>
        <w:rPr>
          <w:rFonts w:hint="default" w:ascii="Times New Roman" w:hAnsi="Times New Roman" w:cs="Times New Roman"/>
        </w:rPr>
        <w:t>on</w:t>
      </w:r>
      <w:r>
        <w:rPr>
          <w:rFonts w:hint="default" w:ascii="Times New Roman" w:hAnsi="Times New Roman" w:cs="Times New Roman"/>
          <w:spacing w:val="-1"/>
        </w:rPr>
        <w:t xml:space="preserve"> </w:t>
      </w:r>
      <w:r>
        <w:rPr>
          <w:rFonts w:hint="default" w:ascii="Times New Roman" w:hAnsi="Times New Roman" w:cs="Times New Roman"/>
          <w:spacing w:val="-3"/>
        </w:rPr>
        <w:t xml:space="preserve">your </w:t>
      </w:r>
      <w:r>
        <w:rPr>
          <w:rFonts w:hint="default" w:ascii="Times New Roman" w:hAnsi="Times New Roman" w:cs="Times New Roman"/>
        </w:rPr>
        <w:t>computer.</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power</w:t>
      </w:r>
      <w:r>
        <w:rPr>
          <w:rFonts w:hint="default" w:ascii="Times New Roman" w:hAnsi="Times New Roman" w:cs="Times New Roman"/>
          <w:spacing w:val="-29"/>
        </w:rPr>
        <w:t xml:space="preserve"> </w:t>
      </w:r>
      <w:r>
        <w:rPr>
          <w:rFonts w:hint="default" w:ascii="Times New Roman" w:hAnsi="Times New Roman" w:cs="Times New Roman"/>
        </w:rPr>
        <w:t>light</w:t>
      </w:r>
      <w:r>
        <w:rPr>
          <w:rFonts w:hint="default" w:ascii="Times New Roman" w:hAnsi="Times New Roman" w:cs="Times New Roman"/>
          <w:spacing w:val="-29"/>
        </w:rPr>
        <w:t xml:space="preserve"> </w:t>
      </w:r>
      <w:r>
        <w:rPr>
          <w:rFonts w:hint="default" w:ascii="Times New Roman" w:hAnsi="Times New Roman" w:cs="Times New Roman"/>
        </w:rPr>
        <w:t>on</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LED</w:t>
      </w:r>
      <w:r>
        <w:rPr>
          <w:rFonts w:hint="default" w:ascii="Times New Roman" w:hAnsi="Times New Roman" w:cs="Times New Roman"/>
          <w:spacing w:val="-29"/>
        </w:rPr>
        <w:t xml:space="preserve"> </w:t>
      </w:r>
      <w:r>
        <w:rPr>
          <w:rFonts w:hint="default" w:ascii="Times New Roman" w:hAnsi="Times New Roman" w:cs="Times New Roman"/>
        </w:rPr>
        <w:t>will</w:t>
      </w:r>
      <w:r>
        <w:rPr>
          <w:rFonts w:hint="default" w:ascii="Times New Roman" w:hAnsi="Times New Roman" w:cs="Times New Roman"/>
          <w:spacing w:val="-29"/>
        </w:rPr>
        <w:t xml:space="preserve"> </w:t>
      </w:r>
      <w:r>
        <w:rPr>
          <w:rFonts w:hint="default" w:ascii="Times New Roman" w:hAnsi="Times New Roman" w:cs="Times New Roman"/>
        </w:rPr>
        <w:t>light</w:t>
      </w:r>
      <w:r>
        <w:rPr>
          <w:rFonts w:hint="default" w:ascii="Times New Roman" w:hAnsi="Times New Roman" w:cs="Times New Roman"/>
          <w:spacing w:val="-30"/>
        </w:rPr>
        <w:t xml:space="preserve"> </w:t>
      </w:r>
      <w:r>
        <w:rPr>
          <w:rFonts w:hint="default" w:ascii="Times New Roman" w:hAnsi="Times New Roman" w:cs="Times New Roman"/>
        </w:rPr>
        <w:t>up</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may</w:t>
      </w:r>
      <w:r>
        <w:rPr>
          <w:rFonts w:hint="default" w:ascii="Times New Roman" w:hAnsi="Times New Roman" w:cs="Times New Roman"/>
          <w:spacing w:val="-30"/>
        </w:rPr>
        <w:t xml:space="preserve"> </w:t>
      </w:r>
      <w:r>
        <w:rPr>
          <w:rFonts w:hint="default" w:ascii="Times New Roman" w:hAnsi="Times New Roman" w:cs="Times New Roman"/>
        </w:rPr>
        <w:t>get</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'Found</w:t>
      </w:r>
      <w:r>
        <w:rPr>
          <w:rFonts w:hint="default" w:ascii="Times New Roman" w:hAnsi="Times New Roman" w:cs="Times New Roman"/>
          <w:spacing w:val="-30"/>
        </w:rPr>
        <w:t xml:space="preserve"> </w:t>
      </w:r>
      <w:r>
        <w:rPr>
          <w:rFonts w:hint="default" w:ascii="Times New Roman" w:hAnsi="Times New Roman" w:cs="Times New Roman"/>
        </w:rPr>
        <w:t>New</w:t>
      </w:r>
      <w:r>
        <w:rPr>
          <w:rFonts w:hint="default" w:ascii="Times New Roman" w:hAnsi="Times New Roman" w:cs="Times New Roman"/>
          <w:spacing w:val="-31"/>
        </w:rPr>
        <w:t xml:space="preserve"> </w:t>
      </w:r>
      <w:r>
        <w:rPr>
          <w:rFonts w:hint="default" w:ascii="Times New Roman" w:hAnsi="Times New Roman" w:cs="Times New Roman"/>
        </w:rPr>
        <w:t>Hardware' message</w:t>
      </w:r>
      <w:r>
        <w:rPr>
          <w:rFonts w:hint="default" w:ascii="Times New Roman" w:hAnsi="Times New Roman" w:cs="Times New Roman"/>
          <w:spacing w:val="-38"/>
        </w:rPr>
        <w:t xml:space="preserve"> </w:t>
      </w:r>
      <w:r>
        <w:rPr>
          <w:rFonts w:hint="default" w:ascii="Times New Roman" w:hAnsi="Times New Roman" w:cs="Times New Roman"/>
        </w:rPr>
        <w:t>from</w:t>
      </w:r>
      <w:r>
        <w:rPr>
          <w:rFonts w:hint="default" w:ascii="Times New Roman" w:hAnsi="Times New Roman" w:cs="Times New Roman"/>
          <w:spacing w:val="-37"/>
        </w:rPr>
        <w:t xml:space="preserve"> </w:t>
      </w:r>
      <w:r>
        <w:rPr>
          <w:rFonts w:hint="default" w:ascii="Times New Roman" w:hAnsi="Times New Roman" w:cs="Times New Roman"/>
        </w:rPr>
        <w:t>Windows.</w:t>
      </w:r>
      <w:r>
        <w:rPr>
          <w:rFonts w:hint="default" w:ascii="Times New Roman" w:hAnsi="Times New Roman" w:cs="Times New Roman"/>
          <w:spacing w:val="-39"/>
        </w:rPr>
        <w:t xml:space="preserve"> </w:t>
      </w:r>
      <w:r>
        <w:rPr>
          <w:rFonts w:hint="default" w:ascii="Times New Roman" w:hAnsi="Times New Roman" w:cs="Times New Roman"/>
        </w:rPr>
        <w:t>Ignore</w:t>
      </w:r>
      <w:r>
        <w:rPr>
          <w:rFonts w:hint="default" w:ascii="Times New Roman" w:hAnsi="Times New Roman" w:cs="Times New Roman"/>
          <w:spacing w:val="-36"/>
        </w:rPr>
        <w:t xml:space="preserve"> </w:t>
      </w:r>
      <w:r>
        <w:rPr>
          <w:rFonts w:hint="default" w:ascii="Times New Roman" w:hAnsi="Times New Roman" w:cs="Times New Roman"/>
        </w:rPr>
        <w:t>this</w:t>
      </w:r>
      <w:r>
        <w:rPr>
          <w:rFonts w:hint="default" w:ascii="Times New Roman" w:hAnsi="Times New Roman" w:cs="Times New Roman"/>
          <w:spacing w:val="-37"/>
        </w:rPr>
        <w:t xml:space="preserve"> </w:t>
      </w:r>
      <w:r>
        <w:rPr>
          <w:rFonts w:hint="default" w:ascii="Times New Roman" w:hAnsi="Times New Roman" w:cs="Times New Roman"/>
        </w:rPr>
        <w:t>message</w:t>
      </w:r>
      <w:r>
        <w:rPr>
          <w:rFonts w:hint="default" w:ascii="Times New Roman" w:hAnsi="Times New Roman" w:cs="Times New Roman"/>
          <w:spacing w:val="-37"/>
        </w:rPr>
        <w:t xml:space="preserve"> </w:t>
      </w:r>
      <w:r>
        <w:rPr>
          <w:rFonts w:hint="default" w:ascii="Times New Roman" w:hAnsi="Times New Roman" w:cs="Times New Roman"/>
        </w:rPr>
        <w:t>and</w:t>
      </w:r>
      <w:r>
        <w:rPr>
          <w:rFonts w:hint="default" w:ascii="Times New Roman" w:hAnsi="Times New Roman" w:cs="Times New Roman"/>
          <w:spacing w:val="-37"/>
        </w:rPr>
        <w:t xml:space="preserve"> </w:t>
      </w:r>
      <w:r>
        <w:rPr>
          <w:rFonts w:hint="default" w:ascii="Times New Roman" w:hAnsi="Times New Roman" w:cs="Times New Roman"/>
        </w:rPr>
        <w:t>cancel</w:t>
      </w:r>
      <w:r>
        <w:rPr>
          <w:rFonts w:hint="default" w:ascii="Times New Roman" w:hAnsi="Times New Roman" w:cs="Times New Roman"/>
          <w:spacing w:val="-37"/>
        </w:rPr>
        <w:t xml:space="preserve"> </w:t>
      </w:r>
      <w:r>
        <w:rPr>
          <w:rFonts w:hint="default" w:ascii="Times New Roman" w:hAnsi="Times New Roman" w:cs="Times New Roman"/>
        </w:rPr>
        <w:t>any</w:t>
      </w:r>
      <w:r>
        <w:rPr>
          <w:rFonts w:hint="default" w:ascii="Times New Roman" w:hAnsi="Times New Roman" w:cs="Times New Roman"/>
          <w:spacing w:val="-38"/>
        </w:rPr>
        <w:t xml:space="preserve"> </w:t>
      </w:r>
      <w:r>
        <w:rPr>
          <w:rFonts w:hint="default" w:ascii="Times New Roman" w:hAnsi="Times New Roman" w:cs="Times New Roman"/>
        </w:rPr>
        <w:t>attempts</w:t>
      </w:r>
      <w:r>
        <w:rPr>
          <w:rFonts w:hint="default" w:ascii="Times New Roman" w:hAnsi="Times New Roman" w:cs="Times New Roman"/>
          <w:spacing w:val="-36"/>
        </w:rPr>
        <w:t xml:space="preserve"> </w:t>
      </w:r>
      <w:r>
        <w:rPr>
          <w:rFonts w:hint="default" w:ascii="Times New Roman" w:hAnsi="Times New Roman" w:cs="Times New Roman"/>
        </w:rPr>
        <w:t>that</w:t>
      </w:r>
      <w:r>
        <w:rPr>
          <w:rFonts w:hint="default" w:ascii="Times New Roman" w:hAnsi="Times New Roman" w:cs="Times New Roman"/>
          <w:spacing w:val="-36"/>
        </w:rPr>
        <w:t xml:space="preserve"> </w:t>
      </w:r>
      <w:r>
        <w:rPr>
          <w:rFonts w:hint="default" w:ascii="Times New Roman" w:hAnsi="Times New Roman" w:cs="Times New Roman"/>
        </w:rPr>
        <w:t>Windows</w:t>
      </w:r>
      <w:r>
        <w:rPr>
          <w:rFonts w:hint="default" w:ascii="Times New Roman" w:hAnsi="Times New Roman" w:cs="Times New Roman"/>
          <w:spacing w:val="-38"/>
        </w:rPr>
        <w:t xml:space="preserve"> </w:t>
      </w:r>
      <w:r>
        <w:rPr>
          <w:rFonts w:hint="default" w:ascii="Times New Roman" w:hAnsi="Times New Roman" w:cs="Times New Roman"/>
        </w:rPr>
        <w:t>makes to</w:t>
      </w:r>
      <w:r>
        <w:rPr>
          <w:rFonts w:hint="default" w:ascii="Times New Roman" w:hAnsi="Times New Roman" w:cs="Times New Roman"/>
          <w:spacing w:val="-15"/>
        </w:rPr>
        <w:t xml:space="preserve"> </w:t>
      </w:r>
      <w:r>
        <w:rPr>
          <w:rFonts w:hint="default" w:ascii="Times New Roman" w:hAnsi="Times New Roman" w:cs="Times New Roman"/>
        </w:rPr>
        <w:t>try</w:t>
      </w:r>
      <w:r>
        <w:rPr>
          <w:rFonts w:hint="default" w:ascii="Times New Roman" w:hAnsi="Times New Roman" w:cs="Times New Roman"/>
          <w:spacing w:val="-16"/>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install</w:t>
      </w:r>
      <w:r>
        <w:rPr>
          <w:rFonts w:hint="default" w:ascii="Times New Roman" w:hAnsi="Times New Roman" w:cs="Times New Roman"/>
          <w:spacing w:val="-15"/>
        </w:rPr>
        <w:t xml:space="preserve"> </w:t>
      </w:r>
      <w:r>
        <w:rPr>
          <w:rFonts w:hint="default" w:ascii="Times New Roman" w:hAnsi="Times New Roman" w:cs="Times New Roman"/>
        </w:rPr>
        <w:t>drivers</w:t>
      </w:r>
      <w:r>
        <w:rPr>
          <w:rFonts w:hint="default" w:ascii="Times New Roman" w:hAnsi="Times New Roman" w:cs="Times New Roman"/>
          <w:spacing w:val="-18"/>
        </w:rPr>
        <w:t xml:space="preserve"> </w:t>
      </w:r>
      <w:r>
        <w:rPr>
          <w:rFonts w:hint="default" w:ascii="Times New Roman" w:hAnsi="Times New Roman" w:cs="Times New Roman"/>
        </w:rPr>
        <w:t>automatically</w:t>
      </w:r>
      <w:r>
        <w:rPr>
          <w:rFonts w:hint="default" w:ascii="Times New Roman" w:hAnsi="Times New Roman" w:cs="Times New Roman"/>
          <w:spacing w:val="-16"/>
        </w:rPr>
        <w:t xml:space="preserve"> </w:t>
      </w:r>
      <w:r>
        <w:rPr>
          <w:rFonts w:hint="default" w:ascii="Times New Roman" w:hAnsi="Times New Roman" w:cs="Times New Roman"/>
        </w:rPr>
        <w:t>for</w:t>
      </w:r>
      <w:r>
        <w:rPr>
          <w:rFonts w:hint="default" w:ascii="Times New Roman" w:hAnsi="Times New Roman" w:cs="Times New Roman"/>
          <w:spacing w:val="-14"/>
        </w:rPr>
        <w:t xml:space="preserve"> </w:t>
      </w:r>
      <w:r>
        <w:rPr>
          <w:rFonts w:hint="default" w:ascii="Times New Roman" w:hAnsi="Times New Roman" w:cs="Times New Roman"/>
        </w:rPr>
        <w:t>you.</w:t>
      </w:r>
    </w:p>
    <w:p>
      <w:pPr>
        <w:pStyle w:val="6"/>
        <w:rPr>
          <w:rFonts w:hint="default" w:ascii="Times New Roman" w:hAnsi="Times New Roman" w:cs="Times New Roman"/>
          <w:sz w:val="26"/>
        </w:rPr>
      </w:pPr>
    </w:p>
    <w:p>
      <w:pPr>
        <w:pStyle w:val="6"/>
        <w:spacing w:before="181" w:line="336" w:lineRule="auto"/>
        <w:ind w:left="180" w:right="357"/>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most</w:t>
      </w:r>
      <w:r>
        <w:rPr>
          <w:rFonts w:hint="default" w:ascii="Times New Roman" w:hAnsi="Times New Roman" w:cs="Times New Roman"/>
          <w:spacing w:val="-21"/>
        </w:rPr>
        <w:t xml:space="preserve"> </w:t>
      </w:r>
      <w:r>
        <w:rPr>
          <w:rFonts w:hint="default" w:ascii="Times New Roman" w:hAnsi="Times New Roman" w:cs="Times New Roman"/>
        </w:rPr>
        <w:t>reliable</w:t>
      </w:r>
      <w:r>
        <w:rPr>
          <w:rFonts w:hint="default" w:ascii="Times New Roman" w:hAnsi="Times New Roman" w:cs="Times New Roman"/>
          <w:spacing w:val="-21"/>
        </w:rPr>
        <w:t xml:space="preserve"> </w:t>
      </w:r>
      <w:r>
        <w:rPr>
          <w:rFonts w:hint="default" w:ascii="Times New Roman" w:hAnsi="Times New Roman" w:cs="Times New Roman"/>
        </w:rPr>
        <w:t>method</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2"/>
        </w:rPr>
        <w:t xml:space="preserve"> </w:t>
      </w:r>
      <w:r>
        <w:rPr>
          <w:rFonts w:hint="default" w:ascii="Times New Roman" w:hAnsi="Times New Roman" w:cs="Times New Roman"/>
        </w:rPr>
        <w:t>installing</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spacing w:val="-2"/>
        </w:rPr>
        <w:t>USB</w:t>
      </w:r>
      <w:r>
        <w:rPr>
          <w:rFonts w:hint="default" w:ascii="Times New Roman" w:hAnsi="Times New Roman" w:cs="Times New Roman"/>
          <w:spacing w:val="-21"/>
        </w:rPr>
        <w:t xml:space="preserve"> </w:t>
      </w:r>
      <w:r>
        <w:rPr>
          <w:rFonts w:hint="default" w:ascii="Times New Roman" w:hAnsi="Times New Roman" w:cs="Times New Roman"/>
        </w:rPr>
        <w:t>drivers</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3"/>
        </w:rPr>
        <w:t xml:space="preserve"> </w:t>
      </w:r>
      <w:r>
        <w:rPr>
          <w:rFonts w:hint="default" w:ascii="Times New Roman" w:hAnsi="Times New Roman" w:cs="Times New Roman"/>
        </w:rPr>
        <w:t>use</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Device</w:t>
      </w:r>
      <w:r>
        <w:rPr>
          <w:rFonts w:hint="default" w:ascii="Times New Roman" w:hAnsi="Times New Roman" w:cs="Times New Roman"/>
          <w:spacing w:val="-23"/>
        </w:rPr>
        <w:t xml:space="preserve"> </w:t>
      </w:r>
      <w:r>
        <w:rPr>
          <w:rFonts w:hint="default" w:ascii="Times New Roman" w:hAnsi="Times New Roman" w:cs="Times New Roman"/>
        </w:rPr>
        <w:t>Manager.</w:t>
      </w:r>
      <w:r>
        <w:rPr>
          <w:rFonts w:hint="default" w:ascii="Times New Roman" w:hAnsi="Times New Roman" w:cs="Times New Roman"/>
          <w:spacing w:val="-21"/>
        </w:rPr>
        <w:t xml:space="preserve"> </w:t>
      </w:r>
      <w:r>
        <w:rPr>
          <w:rFonts w:hint="default" w:ascii="Times New Roman" w:hAnsi="Times New Roman" w:cs="Times New Roman"/>
        </w:rPr>
        <w:t>This</w:t>
      </w:r>
      <w:r>
        <w:rPr>
          <w:rFonts w:hint="default" w:ascii="Times New Roman" w:hAnsi="Times New Roman" w:cs="Times New Roman"/>
          <w:spacing w:val="-24"/>
        </w:rPr>
        <w:t xml:space="preserve"> </w:t>
      </w:r>
      <w:r>
        <w:rPr>
          <w:rFonts w:hint="default" w:ascii="Times New Roman" w:hAnsi="Times New Roman" w:cs="Times New Roman"/>
        </w:rPr>
        <w:t>is accessed</w:t>
      </w:r>
      <w:r>
        <w:rPr>
          <w:rFonts w:hint="default" w:ascii="Times New Roman" w:hAnsi="Times New Roman" w:cs="Times New Roman"/>
          <w:spacing w:val="-15"/>
        </w:rPr>
        <w:t xml:space="preserve"> </w:t>
      </w:r>
      <w:r>
        <w:rPr>
          <w:rFonts w:hint="default" w:ascii="Times New Roman" w:hAnsi="Times New Roman" w:cs="Times New Roman"/>
        </w:rPr>
        <w:t>in</w:t>
      </w:r>
      <w:r>
        <w:rPr>
          <w:rFonts w:hint="default" w:ascii="Times New Roman" w:hAnsi="Times New Roman" w:cs="Times New Roman"/>
          <w:spacing w:val="-13"/>
        </w:rPr>
        <w:t xml:space="preserve"> </w:t>
      </w:r>
      <w:r>
        <w:rPr>
          <w:rFonts w:hint="default" w:ascii="Times New Roman" w:hAnsi="Times New Roman" w:cs="Times New Roman"/>
        </w:rPr>
        <w:t>different</w:t>
      </w:r>
      <w:r>
        <w:rPr>
          <w:rFonts w:hint="default" w:ascii="Times New Roman" w:hAnsi="Times New Roman" w:cs="Times New Roman"/>
          <w:spacing w:val="-15"/>
        </w:rPr>
        <w:t xml:space="preserve"> </w:t>
      </w:r>
      <w:r>
        <w:rPr>
          <w:rFonts w:hint="default" w:ascii="Times New Roman" w:hAnsi="Times New Roman" w:cs="Times New Roman"/>
        </w:rPr>
        <w:t>ways</w:t>
      </w:r>
      <w:r>
        <w:rPr>
          <w:rFonts w:hint="default" w:ascii="Times New Roman" w:hAnsi="Times New Roman" w:cs="Times New Roman"/>
          <w:spacing w:val="-13"/>
        </w:rPr>
        <w:t xml:space="preserve"> </w:t>
      </w:r>
      <w:r>
        <w:rPr>
          <w:rFonts w:hint="default" w:ascii="Times New Roman" w:hAnsi="Times New Roman" w:cs="Times New Roman"/>
        </w:rPr>
        <w:t>depending</w:t>
      </w:r>
      <w:r>
        <w:rPr>
          <w:rFonts w:hint="default" w:ascii="Times New Roman" w:hAnsi="Times New Roman" w:cs="Times New Roman"/>
          <w:spacing w:val="-13"/>
        </w:rPr>
        <w:t xml:space="preserve"> </w:t>
      </w:r>
      <w:r>
        <w:rPr>
          <w:rFonts w:hint="default" w:ascii="Times New Roman" w:hAnsi="Times New Roman" w:cs="Times New Roman"/>
        </w:rPr>
        <w:t>on</w:t>
      </w:r>
      <w:r>
        <w:rPr>
          <w:rFonts w:hint="default" w:ascii="Times New Roman" w:hAnsi="Times New Roman" w:cs="Times New Roman"/>
          <w:spacing w:val="-13"/>
        </w:rPr>
        <w:t xml:space="preserve"> </w:t>
      </w:r>
      <w:r>
        <w:rPr>
          <w:rFonts w:hint="default" w:ascii="Times New Roman" w:hAnsi="Times New Roman" w:cs="Times New Roman"/>
        </w:rPr>
        <w:t>your</w:t>
      </w:r>
      <w:r>
        <w:rPr>
          <w:rFonts w:hint="default" w:ascii="Times New Roman" w:hAnsi="Times New Roman" w:cs="Times New Roman"/>
          <w:spacing w:val="-14"/>
        </w:rPr>
        <w:t xml:space="preserve"> </w:t>
      </w:r>
      <w:r>
        <w:rPr>
          <w:rFonts w:hint="default" w:ascii="Times New Roman" w:hAnsi="Times New Roman" w:cs="Times New Roman"/>
        </w:rPr>
        <w:t>version</w:t>
      </w:r>
      <w:r>
        <w:rPr>
          <w:rFonts w:hint="default" w:ascii="Times New Roman" w:hAnsi="Times New Roman" w:cs="Times New Roman"/>
          <w:spacing w:val="-13"/>
        </w:rPr>
        <w:t xml:space="preserve"> </w:t>
      </w:r>
      <w:r>
        <w:rPr>
          <w:rFonts w:hint="default" w:ascii="Times New Roman" w:hAnsi="Times New Roman" w:cs="Times New Roman"/>
        </w:rPr>
        <w:t>of</w:t>
      </w:r>
      <w:r>
        <w:rPr>
          <w:rFonts w:hint="default" w:ascii="Times New Roman" w:hAnsi="Times New Roman" w:cs="Times New Roman"/>
          <w:spacing w:val="-13"/>
        </w:rPr>
        <w:t xml:space="preserve"> </w:t>
      </w:r>
      <w:r>
        <w:rPr>
          <w:rFonts w:hint="default" w:ascii="Times New Roman" w:hAnsi="Times New Roman" w:cs="Times New Roman"/>
        </w:rPr>
        <w:t>Windows.</w:t>
      </w:r>
      <w:r>
        <w:rPr>
          <w:rFonts w:hint="default" w:ascii="Times New Roman" w:hAnsi="Times New Roman" w:cs="Times New Roman"/>
          <w:spacing w:val="-15"/>
        </w:rPr>
        <w:t xml:space="preserve"> </w:t>
      </w:r>
      <w:r>
        <w:rPr>
          <w:rFonts w:hint="default" w:ascii="Times New Roman" w:hAnsi="Times New Roman" w:cs="Times New Roman"/>
        </w:rPr>
        <w:t>In</w:t>
      </w:r>
      <w:r>
        <w:rPr>
          <w:rFonts w:hint="default" w:ascii="Times New Roman" w:hAnsi="Times New Roman" w:cs="Times New Roman"/>
          <w:spacing w:val="-13"/>
        </w:rPr>
        <w:t xml:space="preserve"> </w:t>
      </w:r>
      <w:r>
        <w:rPr>
          <w:rFonts w:hint="default" w:ascii="Times New Roman" w:hAnsi="Times New Roman" w:cs="Times New Roman"/>
          <w:spacing w:val="-3"/>
        </w:rPr>
        <w:t>Windows</w:t>
      </w:r>
      <w:r>
        <w:rPr>
          <w:rFonts w:hint="default" w:ascii="Times New Roman" w:hAnsi="Times New Roman" w:cs="Times New Roman"/>
          <w:spacing w:val="-14"/>
        </w:rPr>
        <w:t xml:space="preserve"> </w:t>
      </w:r>
      <w:r>
        <w:rPr>
          <w:rFonts w:hint="default" w:ascii="Times New Roman" w:hAnsi="Times New Roman" w:cs="Times New Roman"/>
        </w:rPr>
        <w:t>7,</w:t>
      </w:r>
      <w:r>
        <w:rPr>
          <w:rFonts w:hint="default" w:ascii="Times New Roman" w:hAnsi="Times New Roman" w:cs="Times New Roman"/>
          <w:spacing w:val="-14"/>
        </w:rPr>
        <w:t xml:space="preserve"> </w:t>
      </w:r>
      <w:r>
        <w:rPr>
          <w:rFonts w:hint="default" w:ascii="Times New Roman" w:hAnsi="Times New Roman" w:cs="Times New Roman"/>
        </w:rPr>
        <w:t>you</w:t>
      </w:r>
      <w:r>
        <w:rPr>
          <w:rFonts w:hint="default" w:ascii="Times New Roman" w:hAnsi="Times New Roman" w:cs="Times New Roman"/>
          <w:spacing w:val="-13"/>
        </w:rPr>
        <w:t xml:space="preserve"> </w:t>
      </w:r>
      <w:r>
        <w:rPr>
          <w:rFonts w:hint="default" w:ascii="Times New Roman" w:hAnsi="Times New Roman" w:cs="Times New Roman"/>
        </w:rPr>
        <w:t>first have</w:t>
      </w:r>
      <w:r>
        <w:rPr>
          <w:rFonts w:hint="default" w:ascii="Times New Roman" w:hAnsi="Times New Roman" w:cs="Times New Roman"/>
          <w:spacing w:val="-6"/>
        </w:rPr>
        <w:t xml:space="preserve"> </w:t>
      </w:r>
      <w:r>
        <w:rPr>
          <w:rFonts w:hint="default" w:ascii="Times New Roman" w:hAnsi="Times New Roman" w:cs="Times New Roman"/>
        </w:rPr>
        <w:t>to</w:t>
      </w:r>
      <w:r>
        <w:rPr>
          <w:rFonts w:hint="default" w:ascii="Times New Roman" w:hAnsi="Times New Roman" w:cs="Times New Roman"/>
          <w:spacing w:val="-5"/>
        </w:rPr>
        <w:t xml:space="preserve"> </w:t>
      </w:r>
      <w:r>
        <w:rPr>
          <w:rFonts w:hint="default" w:ascii="Times New Roman" w:hAnsi="Times New Roman" w:cs="Times New Roman"/>
        </w:rPr>
        <w:t>open</w:t>
      </w:r>
      <w:r>
        <w:rPr>
          <w:rFonts w:hint="default" w:ascii="Times New Roman" w:hAnsi="Times New Roman" w:cs="Times New Roman"/>
          <w:spacing w:val="-4"/>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Control</w:t>
      </w:r>
      <w:r>
        <w:rPr>
          <w:rFonts w:hint="default" w:ascii="Times New Roman" w:hAnsi="Times New Roman" w:cs="Times New Roman"/>
          <w:spacing w:val="-3"/>
        </w:rPr>
        <w:t xml:space="preserve"> </w:t>
      </w:r>
      <w:r>
        <w:rPr>
          <w:rFonts w:hint="default" w:ascii="Times New Roman" w:hAnsi="Times New Roman" w:cs="Times New Roman"/>
        </w:rPr>
        <w:t>Panel,</w:t>
      </w:r>
      <w:r>
        <w:rPr>
          <w:rFonts w:hint="default" w:ascii="Times New Roman" w:hAnsi="Times New Roman" w:cs="Times New Roman"/>
          <w:spacing w:val="-5"/>
        </w:rPr>
        <w:t xml:space="preserve"> </w:t>
      </w:r>
      <w:r>
        <w:rPr>
          <w:rFonts w:hint="default" w:ascii="Times New Roman" w:hAnsi="Times New Roman" w:cs="Times New Roman"/>
        </w:rPr>
        <w:t>then</w:t>
      </w:r>
      <w:r>
        <w:rPr>
          <w:rFonts w:hint="default" w:ascii="Times New Roman" w:hAnsi="Times New Roman" w:cs="Times New Roman"/>
          <w:spacing w:val="-5"/>
        </w:rPr>
        <w:t xml:space="preserve"> </w:t>
      </w:r>
      <w:r>
        <w:rPr>
          <w:rFonts w:hint="default" w:ascii="Times New Roman" w:hAnsi="Times New Roman" w:cs="Times New Roman"/>
        </w:rPr>
        <w:t>select</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4"/>
        </w:rPr>
        <w:t xml:space="preserve"> </w:t>
      </w:r>
      <w:r>
        <w:rPr>
          <w:rFonts w:hint="default" w:ascii="Times New Roman" w:hAnsi="Times New Roman" w:cs="Times New Roman"/>
        </w:rPr>
        <w:t>option</w:t>
      </w:r>
      <w:r>
        <w:rPr>
          <w:rFonts w:hint="default" w:ascii="Times New Roman" w:hAnsi="Times New Roman" w:cs="Times New Roman"/>
          <w:spacing w:val="-5"/>
        </w:rPr>
        <w:t xml:space="preserve"> </w:t>
      </w:r>
      <w:r>
        <w:rPr>
          <w:rFonts w:hint="default" w:ascii="Times New Roman" w:hAnsi="Times New Roman" w:cs="Times New Roman"/>
        </w:rPr>
        <w:t>to</w:t>
      </w:r>
      <w:r>
        <w:rPr>
          <w:rFonts w:hint="default" w:ascii="Times New Roman" w:hAnsi="Times New Roman" w:cs="Times New Roman"/>
          <w:spacing w:val="-7"/>
        </w:rPr>
        <w:t xml:space="preserve"> </w:t>
      </w:r>
      <w:r>
        <w:rPr>
          <w:rFonts w:hint="default" w:ascii="Times New Roman" w:hAnsi="Times New Roman" w:cs="Times New Roman"/>
        </w:rPr>
        <w:t>view</w:t>
      </w:r>
      <w:r>
        <w:rPr>
          <w:rFonts w:hint="default" w:ascii="Times New Roman" w:hAnsi="Times New Roman" w:cs="Times New Roman"/>
          <w:spacing w:val="-8"/>
        </w:rPr>
        <w:t xml:space="preserve"> </w:t>
      </w:r>
      <w:r>
        <w:rPr>
          <w:rFonts w:hint="default" w:ascii="Times New Roman" w:hAnsi="Times New Roman" w:cs="Times New Roman"/>
        </w:rPr>
        <w:t>Icons,</w:t>
      </w:r>
      <w:r>
        <w:rPr>
          <w:rFonts w:hint="default" w:ascii="Times New Roman" w:hAnsi="Times New Roman" w:cs="Times New Roman"/>
          <w:spacing w:val="-6"/>
        </w:rPr>
        <w:t xml:space="preserve"> </w:t>
      </w:r>
      <w:r>
        <w:rPr>
          <w:rFonts w:hint="default" w:ascii="Times New Roman" w:hAnsi="Times New Roman" w:cs="Times New Roman"/>
        </w:rPr>
        <w:t>and</w:t>
      </w:r>
      <w:r>
        <w:rPr>
          <w:rFonts w:hint="default" w:ascii="Times New Roman" w:hAnsi="Times New Roman" w:cs="Times New Roman"/>
          <w:spacing w:val="-5"/>
        </w:rPr>
        <w:t xml:space="preserve"> </w:t>
      </w:r>
      <w:r>
        <w:rPr>
          <w:rFonts w:hint="default" w:ascii="Times New Roman" w:hAnsi="Times New Roman" w:cs="Times New Roman"/>
        </w:rPr>
        <w:t>you</w:t>
      </w:r>
      <w:r>
        <w:rPr>
          <w:rFonts w:hint="default" w:ascii="Times New Roman" w:hAnsi="Times New Roman" w:cs="Times New Roman"/>
          <w:spacing w:val="-4"/>
        </w:rPr>
        <w:t xml:space="preserve"> </w:t>
      </w:r>
      <w:r>
        <w:rPr>
          <w:rFonts w:hint="default" w:ascii="Times New Roman" w:hAnsi="Times New Roman" w:cs="Times New Roman"/>
        </w:rPr>
        <w:t>should</w:t>
      </w:r>
      <w:r>
        <w:rPr>
          <w:rFonts w:hint="default" w:ascii="Times New Roman" w:hAnsi="Times New Roman" w:cs="Times New Roman"/>
          <w:spacing w:val="-5"/>
        </w:rPr>
        <w:t xml:space="preserve"> </w:t>
      </w:r>
      <w:r>
        <w:rPr>
          <w:rFonts w:hint="default" w:ascii="Times New Roman" w:hAnsi="Times New Roman" w:cs="Times New Roman"/>
        </w:rPr>
        <w:t>find the</w:t>
      </w:r>
      <w:r>
        <w:rPr>
          <w:rFonts w:hint="default" w:ascii="Times New Roman" w:hAnsi="Times New Roman" w:cs="Times New Roman"/>
          <w:spacing w:val="-11"/>
        </w:rPr>
        <w:t xml:space="preserve"> </w:t>
      </w:r>
      <w:r>
        <w:rPr>
          <w:rFonts w:hint="default" w:ascii="Times New Roman" w:hAnsi="Times New Roman" w:cs="Times New Roman"/>
        </w:rPr>
        <w:t>Device</w:t>
      </w:r>
      <w:r>
        <w:rPr>
          <w:rFonts w:hint="default" w:ascii="Times New Roman" w:hAnsi="Times New Roman" w:cs="Times New Roman"/>
          <w:spacing w:val="-13"/>
        </w:rPr>
        <w:t xml:space="preserve"> </w:t>
      </w:r>
      <w:r>
        <w:rPr>
          <w:rFonts w:hint="default" w:ascii="Times New Roman" w:hAnsi="Times New Roman" w:cs="Times New Roman"/>
        </w:rPr>
        <w:t>Manager</w:t>
      </w:r>
      <w:r>
        <w:rPr>
          <w:rFonts w:hint="default" w:ascii="Times New Roman" w:hAnsi="Times New Roman" w:cs="Times New Roman"/>
          <w:spacing w:val="-13"/>
        </w:rPr>
        <w:t xml:space="preserve"> </w:t>
      </w:r>
      <w:r>
        <w:rPr>
          <w:rFonts w:hint="default" w:ascii="Times New Roman" w:hAnsi="Times New Roman" w:cs="Times New Roman"/>
        </w:rPr>
        <w:t>in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list.</w:t>
      </w:r>
    </w:p>
    <w:p>
      <w:pPr>
        <w:pStyle w:val="6"/>
        <w:rPr>
          <w:rFonts w:hint="default" w:ascii="Times New Roman" w:hAnsi="Times New Roman" w:cs="Times New Roman"/>
          <w:sz w:val="26"/>
        </w:rPr>
      </w:pPr>
    </w:p>
    <w:p>
      <w:pPr>
        <w:pStyle w:val="6"/>
        <w:spacing w:before="181" w:line="336" w:lineRule="auto"/>
        <w:ind w:left="180" w:right="353"/>
        <w:jc w:val="both"/>
        <w:rPr>
          <w:rFonts w:hint="default" w:ascii="Times New Roman" w:hAnsi="Times New Roman" w:cs="Times New Roman"/>
        </w:rPr>
      </w:pPr>
      <w:r>
        <w:rPr>
          <w:rFonts w:hint="default" w:ascii="Times New Roman" w:hAnsi="Times New Roman" w:cs="Times New Roman"/>
        </w:rPr>
        <w:t>Under</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section</w:t>
      </w:r>
      <w:r>
        <w:rPr>
          <w:rFonts w:hint="default" w:ascii="Times New Roman" w:hAnsi="Times New Roman" w:cs="Times New Roman"/>
          <w:spacing w:val="-29"/>
        </w:rPr>
        <w:t xml:space="preserve"> </w:t>
      </w:r>
      <w:r>
        <w:rPr>
          <w:rFonts w:hint="default" w:ascii="Times New Roman" w:hAnsi="Times New Roman" w:cs="Times New Roman"/>
        </w:rPr>
        <w:t>„Other</w:t>
      </w:r>
      <w:r>
        <w:rPr>
          <w:rFonts w:hint="default" w:ascii="Times New Roman" w:hAnsi="Times New Roman" w:cs="Times New Roman"/>
          <w:spacing w:val="-29"/>
        </w:rPr>
        <w:t xml:space="preserve"> </w:t>
      </w:r>
      <w:r>
        <w:rPr>
          <w:rFonts w:hint="default" w:ascii="Times New Roman" w:hAnsi="Times New Roman" w:cs="Times New Roman"/>
        </w:rPr>
        <w:t>Devices‟</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9"/>
        </w:rPr>
        <w:t xml:space="preserve"> </w:t>
      </w:r>
      <w:r>
        <w:rPr>
          <w:rFonts w:hint="default" w:ascii="Times New Roman" w:hAnsi="Times New Roman" w:cs="Times New Roman"/>
        </w:rPr>
        <w:t>should</w:t>
      </w:r>
      <w:r>
        <w:rPr>
          <w:rFonts w:hint="default" w:ascii="Times New Roman" w:hAnsi="Times New Roman" w:cs="Times New Roman"/>
          <w:spacing w:val="-30"/>
        </w:rPr>
        <w:t xml:space="preserve"> </w:t>
      </w:r>
      <w:r>
        <w:rPr>
          <w:rFonts w:hint="default" w:ascii="Times New Roman" w:hAnsi="Times New Roman" w:cs="Times New Roman"/>
        </w:rPr>
        <w:t>see</w:t>
      </w:r>
      <w:r>
        <w:rPr>
          <w:rFonts w:hint="default" w:ascii="Times New Roman" w:hAnsi="Times New Roman" w:cs="Times New Roman"/>
          <w:spacing w:val="-28"/>
        </w:rPr>
        <w:t xml:space="preserve"> </w:t>
      </w:r>
      <w:r>
        <w:rPr>
          <w:rFonts w:hint="default" w:ascii="Times New Roman" w:hAnsi="Times New Roman" w:cs="Times New Roman"/>
        </w:rPr>
        <w:t>an</w:t>
      </w:r>
      <w:r>
        <w:rPr>
          <w:rFonts w:hint="default" w:ascii="Times New Roman" w:hAnsi="Times New Roman" w:cs="Times New Roman"/>
          <w:spacing w:val="-31"/>
        </w:rPr>
        <w:t xml:space="preserve"> </w:t>
      </w:r>
      <w:r>
        <w:rPr>
          <w:rFonts w:hint="default" w:ascii="Times New Roman" w:hAnsi="Times New Roman" w:cs="Times New Roman"/>
        </w:rPr>
        <w:t>icon</w:t>
      </w:r>
      <w:r>
        <w:rPr>
          <w:rFonts w:hint="default" w:ascii="Times New Roman" w:hAnsi="Times New Roman" w:cs="Times New Roman"/>
          <w:spacing w:val="-29"/>
        </w:rPr>
        <w:t xml:space="preserve"> </w:t>
      </w:r>
      <w:r>
        <w:rPr>
          <w:rFonts w:hint="default" w:ascii="Times New Roman" w:hAnsi="Times New Roman" w:cs="Times New Roman"/>
        </w:rPr>
        <w:t>for</w:t>
      </w:r>
      <w:r>
        <w:rPr>
          <w:rFonts w:hint="default" w:ascii="Times New Roman" w:hAnsi="Times New Roman" w:cs="Times New Roman"/>
          <w:spacing w:val="-28"/>
        </w:rPr>
        <w:t xml:space="preserve"> </w:t>
      </w:r>
      <w:r>
        <w:rPr>
          <w:rFonts w:hint="default" w:ascii="Times New Roman" w:hAnsi="Times New Roman" w:cs="Times New Roman"/>
        </w:rPr>
        <w:t>„unknown</w:t>
      </w:r>
      <w:r>
        <w:rPr>
          <w:rFonts w:hint="default" w:ascii="Times New Roman" w:hAnsi="Times New Roman" w:cs="Times New Roman"/>
          <w:spacing w:val="-29"/>
        </w:rPr>
        <w:t xml:space="preserve"> </w:t>
      </w:r>
      <w:r>
        <w:rPr>
          <w:rFonts w:hint="default" w:ascii="Times New Roman" w:hAnsi="Times New Roman" w:cs="Times New Roman"/>
        </w:rPr>
        <w:t>device‟</w:t>
      </w:r>
      <w:r>
        <w:rPr>
          <w:rFonts w:hint="default" w:ascii="Times New Roman" w:hAnsi="Times New Roman" w:cs="Times New Roman"/>
          <w:spacing w:val="-30"/>
        </w:rPr>
        <w:t xml:space="preserve"> </w:t>
      </w:r>
      <w:r>
        <w:rPr>
          <w:rFonts w:hint="default" w:ascii="Times New Roman" w:hAnsi="Times New Roman" w:cs="Times New Roman"/>
        </w:rPr>
        <w:t>with</w:t>
      </w:r>
      <w:r>
        <w:rPr>
          <w:rFonts w:hint="default" w:ascii="Times New Roman" w:hAnsi="Times New Roman" w:cs="Times New Roman"/>
          <w:spacing w:val="-29"/>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rPr>
        <w:t>little yellow</w:t>
      </w:r>
      <w:r>
        <w:rPr>
          <w:rFonts w:hint="default" w:ascii="Times New Roman" w:hAnsi="Times New Roman" w:cs="Times New Roman"/>
          <w:spacing w:val="-18"/>
        </w:rPr>
        <w:t xml:space="preserve"> </w:t>
      </w:r>
      <w:r>
        <w:rPr>
          <w:rFonts w:hint="default" w:ascii="Times New Roman" w:hAnsi="Times New Roman" w:cs="Times New Roman"/>
        </w:rPr>
        <w:t>warning</w:t>
      </w:r>
      <w:r>
        <w:rPr>
          <w:rFonts w:hint="default" w:ascii="Times New Roman" w:hAnsi="Times New Roman" w:cs="Times New Roman"/>
          <w:spacing w:val="-15"/>
        </w:rPr>
        <w:t xml:space="preserve"> </w:t>
      </w:r>
      <w:r>
        <w:rPr>
          <w:rFonts w:hint="default" w:ascii="Times New Roman" w:hAnsi="Times New Roman" w:cs="Times New Roman"/>
        </w:rPr>
        <w:t>triangle</w:t>
      </w:r>
      <w:r>
        <w:rPr>
          <w:rFonts w:hint="default" w:ascii="Times New Roman" w:hAnsi="Times New Roman" w:cs="Times New Roman"/>
          <w:spacing w:val="-17"/>
        </w:rPr>
        <w:t xml:space="preserve"> </w:t>
      </w:r>
      <w:r>
        <w:rPr>
          <w:rFonts w:hint="default" w:ascii="Times New Roman" w:hAnsi="Times New Roman" w:cs="Times New Roman"/>
        </w:rPr>
        <w:t>next</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it.</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your</w:t>
      </w:r>
      <w:r>
        <w:rPr>
          <w:rFonts w:hint="default" w:ascii="Times New Roman" w:hAnsi="Times New Roman" w:cs="Times New Roman"/>
          <w:spacing w:val="-15"/>
        </w:rPr>
        <w:t xml:space="preserve"> </w:t>
      </w:r>
      <w:r>
        <w:rPr>
          <w:rFonts w:hint="default" w:ascii="Times New Roman" w:hAnsi="Times New Roman" w:cs="Times New Roman"/>
        </w:rPr>
        <w:t>Arduino.</w:t>
      </w:r>
    </w:p>
    <w:p>
      <w:pPr>
        <w:spacing w:after="0" w:line="336" w:lineRule="auto"/>
        <w:jc w:val="both"/>
        <w:rPr>
          <w:rFonts w:hint="default" w:ascii="Times New Roman" w:hAnsi="Times New Roman" w:cs="Times New Roman"/>
        </w:rPr>
        <w:sectPr>
          <w:pgSz w:w="11920" w:h="16850"/>
          <w:pgMar w:top="1380" w:right="720" w:bottom="1480" w:left="900" w:header="0" w:footer="1286" w:gutter="0"/>
        </w:sectPr>
      </w:pPr>
    </w:p>
    <w:p>
      <w:pPr>
        <w:pStyle w:val="6"/>
        <w:ind w:left="962"/>
        <w:rPr>
          <w:rFonts w:hint="default" w:ascii="Times New Roman" w:hAnsi="Times New Roman" w:cs="Times New Roman"/>
          <w:sz w:val="20"/>
        </w:rPr>
      </w:pPr>
      <w:r>
        <w:rPr>
          <w:rFonts w:hint="default" w:ascii="Times New Roman" w:hAnsi="Times New Roman" w:cs="Times New Roman"/>
          <w:sz w:val="20"/>
        </w:rPr>
        <w:drawing>
          <wp:inline distT="0" distB="0" distL="0" distR="0">
            <wp:extent cx="5187315" cy="3814445"/>
            <wp:effectExtent l="0" t="0" r="0" b="0"/>
            <wp:docPr id="13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0.jpeg"/>
                    <pic:cNvPicPr>
                      <a:picLocks noChangeAspect="1"/>
                    </pic:cNvPicPr>
                  </pic:nvPicPr>
                  <pic:blipFill>
                    <a:blip r:embed="rId86" cstate="print"/>
                    <a:stretch>
                      <a:fillRect/>
                    </a:stretch>
                  </pic:blipFill>
                  <pic:spPr>
                    <a:xfrm>
                      <a:off x="0" y="0"/>
                      <a:ext cx="5187578" cy="3814953"/>
                    </a:xfrm>
                    <a:prstGeom prst="rect">
                      <a:avLst/>
                    </a:prstGeom>
                  </pic:spPr>
                </pic:pic>
              </a:graphicData>
            </a:graphic>
          </wp:inline>
        </w:drawing>
      </w:r>
    </w:p>
    <w:p>
      <w:pPr>
        <w:pStyle w:val="6"/>
        <w:spacing w:before="146" w:line="336" w:lineRule="auto"/>
        <w:ind w:left="180" w:right="257"/>
        <w:rPr>
          <w:rFonts w:hint="default" w:ascii="Times New Roman" w:hAnsi="Times New Roman" w:cs="Times New Roman"/>
        </w:rPr>
      </w:pPr>
      <w:r>
        <w:rPr>
          <w:rFonts w:hint="default" w:ascii="Times New Roman" w:hAnsi="Times New Roman" w:cs="Times New Roman"/>
        </w:rPr>
        <w:t>Right-click on the device and select the top menu option (Update Driver Software...). You will then be prompted to either „Search Automatically for updated driver software‟ or</w:t>
      </w:r>
    </w:p>
    <w:p>
      <w:pPr>
        <w:pStyle w:val="6"/>
        <w:spacing w:before="1" w:line="336" w:lineRule="auto"/>
        <w:ind w:left="180" w:right="359"/>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1163320</wp:posOffset>
            </wp:positionH>
            <wp:positionV relativeFrom="paragraph">
              <wp:posOffset>481330</wp:posOffset>
            </wp:positionV>
            <wp:extent cx="5123180" cy="3848735"/>
            <wp:effectExtent l="0" t="0" r="0" b="0"/>
            <wp:wrapTopAndBottom/>
            <wp:docPr id="13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1.jpeg"/>
                    <pic:cNvPicPr>
                      <a:picLocks noChangeAspect="1"/>
                    </pic:cNvPicPr>
                  </pic:nvPicPr>
                  <pic:blipFill>
                    <a:blip r:embed="rId87" cstate="print"/>
                    <a:stretch>
                      <a:fillRect/>
                    </a:stretch>
                  </pic:blipFill>
                  <pic:spPr>
                    <a:xfrm>
                      <a:off x="0" y="0"/>
                      <a:ext cx="5123470" cy="3848480"/>
                    </a:xfrm>
                    <a:prstGeom prst="rect">
                      <a:avLst/>
                    </a:prstGeom>
                  </pic:spPr>
                </pic:pic>
              </a:graphicData>
            </a:graphic>
          </wp:anchor>
        </w:drawing>
      </w:r>
      <w:r>
        <w:rPr>
          <w:rFonts w:hint="default" w:ascii="Times New Roman" w:hAnsi="Times New Roman" w:cs="Times New Roman"/>
        </w:rPr>
        <w:t>„Browse</w:t>
      </w:r>
      <w:r>
        <w:rPr>
          <w:rFonts w:hint="default" w:ascii="Times New Roman" w:hAnsi="Times New Roman" w:cs="Times New Roman"/>
          <w:spacing w:val="-25"/>
        </w:rPr>
        <w:t xml:space="preserve"> </w:t>
      </w:r>
      <w:r>
        <w:rPr>
          <w:rFonts w:hint="default" w:ascii="Times New Roman" w:hAnsi="Times New Roman" w:cs="Times New Roman"/>
        </w:rPr>
        <w:t>my</w:t>
      </w:r>
      <w:r>
        <w:rPr>
          <w:rFonts w:hint="default" w:ascii="Times New Roman" w:hAnsi="Times New Roman" w:cs="Times New Roman"/>
          <w:spacing w:val="-25"/>
        </w:rPr>
        <w:t xml:space="preserve"> </w:t>
      </w:r>
      <w:r>
        <w:rPr>
          <w:rFonts w:hint="default" w:ascii="Times New Roman" w:hAnsi="Times New Roman" w:cs="Times New Roman"/>
        </w:rPr>
        <w:t>computer</w:t>
      </w:r>
      <w:r>
        <w:rPr>
          <w:rFonts w:hint="default" w:ascii="Times New Roman" w:hAnsi="Times New Roman" w:cs="Times New Roman"/>
          <w:spacing w:val="-24"/>
        </w:rPr>
        <w:t xml:space="preserve"> </w:t>
      </w:r>
      <w:r>
        <w:rPr>
          <w:rFonts w:hint="default" w:ascii="Times New Roman" w:hAnsi="Times New Roman" w:cs="Times New Roman"/>
        </w:rPr>
        <w:t>for</w:t>
      </w:r>
      <w:r>
        <w:rPr>
          <w:rFonts w:hint="default" w:ascii="Times New Roman" w:hAnsi="Times New Roman" w:cs="Times New Roman"/>
          <w:spacing w:val="-24"/>
        </w:rPr>
        <w:t xml:space="preserve"> </w:t>
      </w:r>
      <w:r>
        <w:rPr>
          <w:rFonts w:hint="default" w:ascii="Times New Roman" w:hAnsi="Times New Roman" w:cs="Times New Roman"/>
        </w:rPr>
        <w:t>driver</w:t>
      </w:r>
      <w:r>
        <w:rPr>
          <w:rFonts w:hint="default" w:ascii="Times New Roman" w:hAnsi="Times New Roman" w:cs="Times New Roman"/>
          <w:spacing w:val="-24"/>
        </w:rPr>
        <w:t xml:space="preserve"> </w:t>
      </w:r>
      <w:r>
        <w:rPr>
          <w:rFonts w:hint="default" w:ascii="Times New Roman" w:hAnsi="Times New Roman" w:cs="Times New Roman"/>
        </w:rPr>
        <w:t>software‟.</w:t>
      </w:r>
      <w:r>
        <w:rPr>
          <w:rFonts w:hint="default" w:ascii="Times New Roman" w:hAnsi="Times New Roman" w:cs="Times New Roman"/>
          <w:spacing w:val="-26"/>
        </w:rPr>
        <w:t xml:space="preserve"> </w:t>
      </w:r>
      <w:r>
        <w:rPr>
          <w:rFonts w:hint="default" w:ascii="Times New Roman" w:hAnsi="Times New Roman" w:cs="Times New Roman"/>
        </w:rPr>
        <w:t>Select</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option</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browse</w:t>
      </w:r>
      <w:r>
        <w:rPr>
          <w:rFonts w:hint="default" w:ascii="Times New Roman" w:hAnsi="Times New Roman" w:cs="Times New Roman"/>
          <w:spacing w:val="-25"/>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spacing w:val="-3"/>
        </w:rPr>
        <w:t>navigate</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 xml:space="preserve">the </w:t>
      </w:r>
      <w:r>
        <w:rPr>
          <w:rFonts w:hint="default" w:ascii="Times New Roman" w:hAnsi="Times New Roman" w:cs="Times New Roman"/>
          <w:spacing w:val="-3"/>
          <w:w w:val="111"/>
        </w:rPr>
        <w:t>a</w:t>
      </w:r>
      <w:r>
        <w:rPr>
          <w:rFonts w:hint="default" w:ascii="Times New Roman" w:hAnsi="Times New Roman" w:cs="Times New Roman"/>
          <w:w w:val="73"/>
        </w:rPr>
        <w:t>r</w:t>
      </w:r>
      <w:r>
        <w:rPr>
          <w:rFonts w:hint="default" w:ascii="Times New Roman" w:hAnsi="Times New Roman" w:cs="Times New Roman"/>
          <w:spacing w:val="-3"/>
          <w:w w:val="108"/>
        </w:rPr>
        <w:t>d</w:t>
      </w:r>
      <w:r>
        <w:rPr>
          <w:rFonts w:hint="default" w:ascii="Times New Roman" w:hAnsi="Times New Roman" w:cs="Times New Roman"/>
          <w:spacing w:val="-3"/>
          <w:w w:val="96"/>
        </w:rPr>
        <w:t>u</w:t>
      </w:r>
      <w:r>
        <w:rPr>
          <w:rFonts w:hint="default" w:ascii="Times New Roman" w:hAnsi="Times New Roman" w:cs="Times New Roman"/>
          <w:spacing w:val="-1"/>
          <w:w w:val="72"/>
        </w:rPr>
        <w:t>i</w:t>
      </w:r>
      <w:r>
        <w:rPr>
          <w:rFonts w:hint="default" w:ascii="Times New Roman" w:hAnsi="Times New Roman" w:cs="Times New Roman"/>
          <w:w w:val="101"/>
        </w:rPr>
        <w:t>n</w:t>
      </w:r>
      <w:r>
        <w:rPr>
          <w:rFonts w:hint="default" w:ascii="Times New Roman" w:hAnsi="Times New Roman" w:cs="Times New Roman"/>
          <w:spacing w:val="-3"/>
          <w:w w:val="101"/>
        </w:rPr>
        <w:t>o</w:t>
      </w:r>
      <w:r>
        <w:rPr>
          <w:rFonts w:hint="default" w:ascii="Times New Roman" w:hAnsi="Times New Roman" w:cs="Times New Roman"/>
          <w:spacing w:val="1"/>
          <w:w w:val="92"/>
        </w:rPr>
        <w:t>-</w:t>
      </w:r>
      <w:r>
        <w:rPr>
          <w:rFonts w:hint="default" w:ascii="Times New Roman" w:hAnsi="Times New Roman" w:cs="Times New Roman"/>
          <w:spacing w:val="-3"/>
          <w:w w:val="87"/>
        </w:rPr>
        <w:t>1</w:t>
      </w:r>
      <w:r>
        <w:rPr>
          <w:rFonts w:hint="default" w:ascii="Times New Roman" w:hAnsi="Times New Roman" w:cs="Times New Roman"/>
          <w:spacing w:val="-2"/>
          <w:w w:val="87"/>
        </w:rPr>
        <w:t>.</w:t>
      </w:r>
      <w:r>
        <w:rPr>
          <w:rFonts w:hint="default" w:ascii="Times New Roman" w:hAnsi="Times New Roman" w:cs="Times New Roman"/>
          <w:spacing w:val="-1"/>
          <w:w w:val="87"/>
        </w:rPr>
        <w:t>0</w:t>
      </w:r>
      <w:r>
        <w:rPr>
          <w:rFonts w:hint="default" w:ascii="Times New Roman" w:hAnsi="Times New Roman" w:cs="Times New Roman"/>
          <w:spacing w:val="-4"/>
          <w:w w:val="87"/>
        </w:rPr>
        <w:t>.</w:t>
      </w:r>
      <w:r>
        <w:rPr>
          <w:rFonts w:hint="default" w:ascii="Times New Roman" w:hAnsi="Times New Roman" w:cs="Times New Roman"/>
          <w:spacing w:val="-3"/>
          <w:w w:val="87"/>
        </w:rPr>
        <w:t>2</w:t>
      </w:r>
      <w:r>
        <w:rPr>
          <w:rFonts w:hint="default" w:ascii="Times New Roman" w:hAnsi="Times New Roman" w:cs="Times New Roman"/>
          <w:spacing w:val="1"/>
          <w:w w:val="92"/>
        </w:rPr>
        <w:t>-</w:t>
      </w:r>
      <w:r>
        <w:rPr>
          <w:rFonts w:hint="default" w:ascii="Times New Roman" w:hAnsi="Times New Roman" w:cs="Times New Roman"/>
          <w:spacing w:val="-4"/>
          <w:w w:val="101"/>
        </w:rPr>
        <w:t>w</w:t>
      </w:r>
      <w:r>
        <w:rPr>
          <w:rFonts w:hint="default" w:ascii="Times New Roman" w:hAnsi="Times New Roman" w:cs="Times New Roman"/>
          <w:spacing w:val="-1"/>
          <w:w w:val="72"/>
        </w:rPr>
        <w:t>i</w:t>
      </w:r>
      <w:r>
        <w:rPr>
          <w:rFonts w:hint="default" w:ascii="Times New Roman" w:hAnsi="Times New Roman" w:cs="Times New Roman"/>
          <w:w w:val="102"/>
        </w:rPr>
        <w:t>n</w:t>
      </w:r>
      <w:r>
        <w:rPr>
          <w:rFonts w:hint="default" w:ascii="Times New Roman" w:hAnsi="Times New Roman" w:cs="Times New Roman"/>
          <w:spacing w:val="-3"/>
          <w:w w:val="102"/>
        </w:rPr>
        <w:t>d</w:t>
      </w:r>
      <w:r>
        <w:rPr>
          <w:rFonts w:hint="default" w:ascii="Times New Roman" w:hAnsi="Times New Roman" w:cs="Times New Roman"/>
          <w:w w:val="104"/>
        </w:rPr>
        <w:t>o</w:t>
      </w:r>
      <w:r>
        <w:rPr>
          <w:rFonts w:hint="default" w:ascii="Times New Roman" w:hAnsi="Times New Roman" w:cs="Times New Roman"/>
          <w:spacing w:val="-5"/>
          <w:w w:val="104"/>
        </w:rPr>
        <w:t>w</w:t>
      </w:r>
      <w:r>
        <w:rPr>
          <w:rFonts w:hint="default" w:ascii="Times New Roman" w:hAnsi="Times New Roman" w:cs="Times New Roman"/>
          <w:spacing w:val="-2"/>
          <w:w w:val="74"/>
        </w:rPr>
        <w:t>s</w:t>
      </w:r>
      <w:r>
        <w:rPr>
          <w:rFonts w:hint="default" w:ascii="Times New Roman" w:hAnsi="Times New Roman" w:cs="Times New Roman"/>
          <w:spacing w:val="-2"/>
          <w:w w:val="180"/>
        </w:rPr>
        <w:t>\</w:t>
      </w:r>
      <w:r>
        <w:rPr>
          <w:rFonts w:hint="default" w:ascii="Times New Roman" w:hAnsi="Times New Roman" w:cs="Times New Roman"/>
          <w:spacing w:val="-3"/>
          <w:w w:val="111"/>
        </w:rPr>
        <w:t>a</w:t>
      </w:r>
      <w:r>
        <w:rPr>
          <w:rFonts w:hint="default" w:ascii="Times New Roman" w:hAnsi="Times New Roman" w:cs="Times New Roman"/>
          <w:w w:val="73"/>
        </w:rPr>
        <w:t>r</w:t>
      </w:r>
      <w:r>
        <w:rPr>
          <w:rFonts w:hint="default" w:ascii="Times New Roman" w:hAnsi="Times New Roman" w:cs="Times New Roman"/>
          <w:spacing w:val="-3"/>
          <w:w w:val="108"/>
        </w:rPr>
        <w:t>d</w:t>
      </w:r>
      <w:r>
        <w:rPr>
          <w:rFonts w:hint="default" w:ascii="Times New Roman" w:hAnsi="Times New Roman" w:cs="Times New Roman"/>
          <w:spacing w:val="-3"/>
          <w:w w:val="96"/>
        </w:rPr>
        <w:t>u</w:t>
      </w:r>
      <w:r>
        <w:rPr>
          <w:rFonts w:hint="default" w:ascii="Times New Roman" w:hAnsi="Times New Roman" w:cs="Times New Roman"/>
          <w:spacing w:val="1"/>
          <w:w w:val="72"/>
        </w:rPr>
        <w:t>i</w:t>
      </w:r>
      <w:r>
        <w:rPr>
          <w:rFonts w:hint="default" w:ascii="Times New Roman" w:hAnsi="Times New Roman" w:cs="Times New Roman"/>
          <w:spacing w:val="-3"/>
          <w:w w:val="96"/>
        </w:rPr>
        <w:t>n</w:t>
      </w:r>
      <w:r>
        <w:rPr>
          <w:rFonts w:hint="default" w:ascii="Times New Roman" w:hAnsi="Times New Roman" w:cs="Times New Roman"/>
          <w:w w:val="97"/>
        </w:rPr>
        <w:t>o</w:t>
      </w:r>
      <w:r>
        <w:rPr>
          <w:rFonts w:hint="default" w:ascii="Times New Roman" w:hAnsi="Times New Roman" w:cs="Times New Roman"/>
          <w:spacing w:val="-3"/>
          <w:w w:val="97"/>
        </w:rPr>
        <w:t>1</w:t>
      </w:r>
      <w:r>
        <w:rPr>
          <w:rFonts w:hint="default" w:ascii="Times New Roman" w:hAnsi="Times New Roman" w:cs="Times New Roman"/>
          <w:spacing w:val="-2"/>
          <w:w w:val="87"/>
        </w:rPr>
        <w:t>.</w:t>
      </w:r>
      <w:r>
        <w:rPr>
          <w:rFonts w:hint="default" w:ascii="Times New Roman" w:hAnsi="Times New Roman" w:cs="Times New Roman"/>
          <w:spacing w:val="-1"/>
          <w:w w:val="87"/>
        </w:rPr>
        <w:t>0</w:t>
      </w:r>
      <w:r>
        <w:rPr>
          <w:rFonts w:hint="default" w:ascii="Times New Roman" w:hAnsi="Times New Roman" w:cs="Times New Roman"/>
          <w:spacing w:val="-4"/>
          <w:w w:val="87"/>
        </w:rPr>
        <w:t>.</w:t>
      </w:r>
      <w:r>
        <w:rPr>
          <w:rFonts w:hint="default" w:ascii="Times New Roman" w:hAnsi="Times New Roman" w:cs="Times New Roman"/>
          <w:spacing w:val="-2"/>
          <w:w w:val="87"/>
        </w:rPr>
        <w:t>2</w:t>
      </w:r>
      <w:r>
        <w:rPr>
          <w:rFonts w:hint="default" w:ascii="Times New Roman" w:hAnsi="Times New Roman" w:cs="Times New Roman"/>
          <w:w w:val="180"/>
        </w:rPr>
        <w:t>\</w:t>
      </w:r>
      <w:r>
        <w:rPr>
          <w:rFonts w:hint="default" w:ascii="Times New Roman" w:hAnsi="Times New Roman" w:cs="Times New Roman"/>
          <w:spacing w:val="-3"/>
          <w:w w:val="108"/>
        </w:rPr>
        <w:t>d</w:t>
      </w:r>
      <w:r>
        <w:rPr>
          <w:rFonts w:hint="default" w:ascii="Times New Roman" w:hAnsi="Times New Roman" w:cs="Times New Roman"/>
          <w:spacing w:val="-2"/>
          <w:w w:val="73"/>
        </w:rPr>
        <w:t>r</w:t>
      </w:r>
      <w:r>
        <w:rPr>
          <w:rFonts w:hint="default" w:ascii="Times New Roman" w:hAnsi="Times New Roman" w:cs="Times New Roman"/>
          <w:spacing w:val="-1"/>
          <w:w w:val="72"/>
        </w:rPr>
        <w:t>i</w:t>
      </w:r>
      <w:r>
        <w:rPr>
          <w:rFonts w:hint="default" w:ascii="Times New Roman" w:hAnsi="Times New Roman" w:cs="Times New Roman"/>
          <w:spacing w:val="-1"/>
          <w:w w:val="100"/>
        </w:rPr>
        <w:t>v</w:t>
      </w:r>
      <w:r>
        <w:rPr>
          <w:rFonts w:hint="default" w:ascii="Times New Roman" w:hAnsi="Times New Roman" w:cs="Times New Roman"/>
          <w:spacing w:val="-2"/>
          <w:w w:val="100"/>
        </w:rPr>
        <w:t>e</w:t>
      </w:r>
      <w:r>
        <w:rPr>
          <w:rFonts w:hint="default" w:ascii="Times New Roman" w:hAnsi="Times New Roman" w:cs="Times New Roman"/>
          <w:spacing w:val="-2"/>
          <w:w w:val="73"/>
        </w:rPr>
        <w:t>r</w:t>
      </w:r>
      <w:r>
        <w:rPr>
          <w:rFonts w:hint="default" w:ascii="Times New Roman" w:hAnsi="Times New Roman" w:cs="Times New Roman"/>
          <w:w w:val="74"/>
        </w:rPr>
        <w:t>s</w:t>
      </w:r>
      <w:r>
        <w:rPr>
          <w:rFonts w:hint="default" w:ascii="Times New Roman" w:hAnsi="Times New Roman" w:cs="Times New Roman"/>
          <w:w w:val="87"/>
        </w:rPr>
        <w:t>.</w:t>
      </w:r>
    </w:p>
    <w:p>
      <w:pPr>
        <w:spacing w:after="0" w:line="336" w:lineRule="auto"/>
        <w:rPr>
          <w:rFonts w:hint="default" w:ascii="Times New Roman" w:hAnsi="Times New Roman" w:cs="Times New Roman"/>
        </w:rPr>
        <w:sectPr>
          <w:pgSz w:w="11920" w:h="16850"/>
          <w:pgMar w:top="1520" w:right="720" w:bottom="1480" w:left="900" w:header="0" w:footer="1286" w:gutter="0"/>
        </w:sectPr>
      </w:pPr>
    </w:p>
    <w:p>
      <w:pPr>
        <w:pStyle w:val="6"/>
        <w:spacing w:before="97" w:line="338" w:lineRule="auto"/>
        <w:ind w:left="180" w:right="356"/>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1534795</wp:posOffset>
            </wp:positionH>
            <wp:positionV relativeFrom="paragraph">
              <wp:posOffset>599440</wp:posOffset>
            </wp:positionV>
            <wp:extent cx="4395470" cy="3559175"/>
            <wp:effectExtent l="0" t="0" r="0" b="0"/>
            <wp:wrapTopAndBottom/>
            <wp:docPr id="13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2.jpeg"/>
                    <pic:cNvPicPr>
                      <a:picLocks noChangeAspect="1"/>
                    </pic:cNvPicPr>
                  </pic:nvPicPr>
                  <pic:blipFill>
                    <a:blip r:embed="rId88" cstate="print"/>
                    <a:stretch>
                      <a:fillRect/>
                    </a:stretch>
                  </pic:blipFill>
                  <pic:spPr>
                    <a:xfrm>
                      <a:off x="0" y="0"/>
                      <a:ext cx="4395450" cy="3559302"/>
                    </a:xfrm>
                    <a:prstGeom prst="rect">
                      <a:avLst/>
                    </a:prstGeom>
                  </pic:spPr>
                </pic:pic>
              </a:graphicData>
            </a:graphic>
          </wp:anchor>
        </w:drawing>
      </w:r>
      <w:r>
        <w:rPr>
          <w:rFonts w:hint="default" w:ascii="Times New Roman" w:hAnsi="Times New Roman" w:cs="Times New Roman"/>
        </w:rPr>
        <w:t>Click 'Next' and you may get a security warning, if so, allow the software to be installed. Once the software has been installed, you will get a confirmation message.</w:t>
      </w:r>
    </w:p>
    <w:p>
      <w:pPr>
        <w:pStyle w:val="6"/>
        <w:spacing w:before="179" w:line="338" w:lineRule="auto"/>
        <w:ind w:left="180" w:right="357"/>
        <w:jc w:val="both"/>
        <w:rPr>
          <w:rFonts w:hint="default" w:ascii="Times New Roman" w:hAnsi="Times New Roman" w:cs="Times New Roman"/>
        </w:rPr>
      </w:pPr>
      <w:r>
        <w:rPr>
          <w:rFonts w:hint="default" w:ascii="Times New Roman" w:hAnsi="Times New Roman" w:cs="Times New Roman"/>
        </w:rPr>
        <w:t>That's</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you</w:t>
      </w:r>
      <w:r>
        <w:rPr>
          <w:rFonts w:hint="default" w:ascii="Times New Roman" w:hAnsi="Times New Roman" w:cs="Times New Roman"/>
          <w:spacing w:val="-12"/>
        </w:rPr>
        <w:t xml:space="preserve"> </w:t>
      </w:r>
      <w:r>
        <w:rPr>
          <w:rFonts w:hint="default" w:ascii="Times New Roman" w:hAnsi="Times New Roman" w:cs="Times New Roman"/>
        </w:rPr>
        <w:t>are</w:t>
      </w:r>
      <w:r>
        <w:rPr>
          <w:rFonts w:hint="default" w:ascii="Times New Roman" w:hAnsi="Times New Roman" w:cs="Times New Roman"/>
          <w:spacing w:val="-12"/>
        </w:rPr>
        <w:t xml:space="preserve"> </w:t>
      </w:r>
      <w:r>
        <w:rPr>
          <w:rFonts w:hint="default" w:ascii="Times New Roman" w:hAnsi="Times New Roman" w:cs="Times New Roman"/>
        </w:rPr>
        <w:t>now</w:t>
      </w:r>
      <w:r>
        <w:rPr>
          <w:rFonts w:hint="default" w:ascii="Times New Roman" w:hAnsi="Times New Roman" w:cs="Times New Roman"/>
          <w:spacing w:val="-13"/>
        </w:rPr>
        <w:t xml:space="preserve"> </w:t>
      </w:r>
      <w:r>
        <w:rPr>
          <w:rFonts w:hint="default" w:ascii="Times New Roman" w:hAnsi="Times New Roman" w:cs="Times New Roman"/>
        </w:rPr>
        <w:t>ready</w:t>
      </w:r>
      <w:r>
        <w:rPr>
          <w:rFonts w:hint="default" w:ascii="Times New Roman" w:hAnsi="Times New Roman" w:cs="Times New Roman"/>
          <w:spacing w:val="-13"/>
        </w:rPr>
        <w:t xml:space="preserve"> </w:t>
      </w:r>
      <w:r>
        <w:rPr>
          <w:rFonts w:hint="default" w:ascii="Times New Roman" w:hAnsi="Times New Roman" w:cs="Times New Roman"/>
        </w:rPr>
        <w:t>for</w:t>
      </w:r>
      <w:r>
        <w:rPr>
          <w:rFonts w:hint="default" w:ascii="Times New Roman" w:hAnsi="Times New Roman" w:cs="Times New Roman"/>
          <w:spacing w:val="-12"/>
        </w:rPr>
        <w:t xml:space="preserve"> </w:t>
      </w:r>
      <w:r>
        <w:rPr>
          <w:rFonts w:hint="default" w:ascii="Times New Roman" w:hAnsi="Times New Roman" w:cs="Times New Roman"/>
        </w:rPr>
        <w:t>action,</w:t>
      </w:r>
      <w:r>
        <w:rPr>
          <w:rFonts w:hint="default" w:ascii="Times New Roman" w:hAnsi="Times New Roman" w:cs="Times New Roman"/>
          <w:spacing w:val="-14"/>
        </w:rPr>
        <w:t xml:space="preserve"> </w:t>
      </w:r>
      <w:r>
        <w:rPr>
          <w:rFonts w:hint="default" w:ascii="Times New Roman" w:hAnsi="Times New Roman" w:cs="Times New Roman"/>
        </w:rPr>
        <w:t>so</w:t>
      </w:r>
      <w:r>
        <w:rPr>
          <w:rFonts w:hint="default" w:ascii="Times New Roman" w:hAnsi="Times New Roman" w:cs="Times New Roman"/>
          <w:spacing w:val="-14"/>
        </w:rPr>
        <w:t xml:space="preserve"> </w:t>
      </w:r>
      <w:r>
        <w:rPr>
          <w:rFonts w:hint="default" w:ascii="Times New Roman" w:hAnsi="Times New Roman" w:cs="Times New Roman"/>
        </w:rPr>
        <w:t>Skip</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next</w:t>
      </w:r>
      <w:r>
        <w:rPr>
          <w:rFonts w:hint="default" w:ascii="Times New Roman" w:hAnsi="Times New Roman" w:cs="Times New Roman"/>
          <w:spacing w:val="-13"/>
        </w:rPr>
        <w:t xml:space="preserve"> </w:t>
      </w:r>
      <w:r>
        <w:rPr>
          <w:rFonts w:hint="default" w:ascii="Times New Roman" w:hAnsi="Times New Roman" w:cs="Times New Roman"/>
        </w:rPr>
        <w:t>section</w:t>
      </w:r>
      <w:r>
        <w:rPr>
          <w:rFonts w:hint="default" w:ascii="Times New Roman" w:hAnsi="Times New Roman" w:cs="Times New Roman"/>
          <w:spacing w:val="-13"/>
        </w:rPr>
        <w:t xml:space="preserve"> </w:t>
      </w:r>
      <w:r>
        <w:rPr>
          <w:rFonts w:hint="default" w:ascii="Times New Roman" w:hAnsi="Times New Roman" w:cs="Times New Roman"/>
        </w:rPr>
        <w:t>on</w:t>
      </w:r>
      <w:r>
        <w:rPr>
          <w:rFonts w:hint="default" w:ascii="Times New Roman" w:hAnsi="Times New Roman" w:cs="Times New Roman"/>
          <w:spacing w:val="-13"/>
        </w:rPr>
        <w:t xml:space="preserve"> </w:t>
      </w:r>
      <w:r>
        <w:rPr>
          <w:rFonts w:hint="default" w:ascii="Times New Roman" w:hAnsi="Times New Roman" w:cs="Times New Roman"/>
        </w:rPr>
        <w:t>installation</w:t>
      </w:r>
      <w:r>
        <w:rPr>
          <w:rFonts w:hint="default" w:ascii="Times New Roman" w:hAnsi="Times New Roman" w:cs="Times New Roman"/>
          <w:spacing w:val="-12"/>
        </w:rPr>
        <w:t xml:space="preserve"> </w:t>
      </w:r>
      <w:r>
        <w:rPr>
          <w:rFonts w:hint="default" w:ascii="Times New Roman" w:hAnsi="Times New Roman" w:cs="Times New Roman"/>
        </w:rPr>
        <w:t>on</w:t>
      </w:r>
      <w:r>
        <w:rPr>
          <w:rFonts w:hint="default" w:ascii="Times New Roman" w:hAnsi="Times New Roman" w:cs="Times New Roman"/>
          <w:spacing w:val="-13"/>
        </w:rPr>
        <w:t xml:space="preserve"> </w:t>
      </w:r>
      <w:r>
        <w:rPr>
          <w:rFonts w:hint="default" w:ascii="Times New Roman" w:hAnsi="Times New Roman" w:cs="Times New Roman"/>
          <w:spacing w:val="-3"/>
        </w:rPr>
        <w:t>Mac</w:t>
      </w:r>
      <w:r>
        <w:rPr>
          <w:rFonts w:hint="default" w:ascii="Times New Roman" w:hAnsi="Times New Roman" w:cs="Times New Roman"/>
          <w:spacing w:val="-14"/>
        </w:rPr>
        <w:t xml:space="preserve"> </w:t>
      </w:r>
      <w:r>
        <w:rPr>
          <w:rFonts w:hint="default" w:ascii="Times New Roman" w:hAnsi="Times New Roman" w:cs="Times New Roman"/>
        </w:rPr>
        <w:t>and Linux</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spacing w:val="-3"/>
        </w:rPr>
        <w:t>move</w:t>
      </w:r>
      <w:r>
        <w:rPr>
          <w:rFonts w:hint="default" w:ascii="Times New Roman" w:hAnsi="Times New Roman" w:cs="Times New Roman"/>
          <w:spacing w:val="-15"/>
        </w:rPr>
        <w:t xml:space="preserve"> </w:t>
      </w:r>
      <w:r>
        <w:rPr>
          <w:rFonts w:hint="default" w:ascii="Times New Roman" w:hAnsi="Times New Roman" w:cs="Times New Roman"/>
        </w:rPr>
        <w:t>straight</w:t>
      </w:r>
      <w:r>
        <w:rPr>
          <w:rFonts w:hint="default" w:ascii="Times New Roman" w:hAnsi="Times New Roman" w:cs="Times New Roman"/>
          <w:spacing w:val="-14"/>
        </w:rPr>
        <w:t xml:space="preserve"> </w:t>
      </w:r>
      <w:r>
        <w:rPr>
          <w:rFonts w:hint="default" w:ascii="Times New Roman" w:hAnsi="Times New Roman" w:cs="Times New Roman"/>
        </w:rPr>
        <w:t>on</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'Boards</w:t>
      </w:r>
      <w:r>
        <w:rPr>
          <w:rFonts w:hint="default" w:ascii="Times New Roman" w:hAnsi="Times New Roman" w:cs="Times New Roman"/>
          <w:spacing w:val="-14"/>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Ports'.</w:t>
      </w:r>
    </w:p>
    <w:p>
      <w:pPr>
        <w:pStyle w:val="6"/>
        <w:rPr>
          <w:rFonts w:hint="default" w:ascii="Times New Roman" w:hAnsi="Times New Roman" w:cs="Times New Roman"/>
          <w:sz w:val="26"/>
        </w:rPr>
      </w:pPr>
    </w:p>
    <w:p>
      <w:pPr>
        <w:pStyle w:val="3"/>
        <w:spacing w:before="160"/>
        <w:ind w:left="180"/>
        <w:rPr>
          <w:rFonts w:hint="default" w:ascii="Times New Roman" w:hAnsi="Times New Roman" w:cs="Times New Roman"/>
        </w:rPr>
      </w:pPr>
      <w:r>
        <w:rPr>
          <w:rFonts w:hint="default" w:ascii="Times New Roman" w:hAnsi="Times New Roman" w:cs="Times New Roman"/>
          <w:w w:val="95"/>
        </w:rPr>
        <w:t>Installing Arduino (Mac and Linux)</w:t>
      </w:r>
    </w:p>
    <w:p>
      <w:pPr>
        <w:pStyle w:val="6"/>
        <w:spacing w:before="177" w:line="336" w:lineRule="auto"/>
        <w:ind w:left="180" w:right="354"/>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704850</wp:posOffset>
            </wp:positionH>
            <wp:positionV relativeFrom="paragraph">
              <wp:posOffset>821055</wp:posOffset>
            </wp:positionV>
            <wp:extent cx="6327775" cy="2664460"/>
            <wp:effectExtent l="0" t="0" r="0" b="0"/>
            <wp:wrapTopAndBottom/>
            <wp:docPr id="13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3.jpeg"/>
                    <pic:cNvPicPr>
                      <a:picLocks noChangeAspect="1"/>
                    </pic:cNvPicPr>
                  </pic:nvPicPr>
                  <pic:blipFill>
                    <a:blip r:embed="rId89" cstate="print"/>
                    <a:stretch>
                      <a:fillRect/>
                    </a:stretch>
                  </pic:blipFill>
                  <pic:spPr>
                    <a:xfrm>
                      <a:off x="0" y="0"/>
                      <a:ext cx="6327564" cy="2664237"/>
                    </a:xfrm>
                    <a:prstGeom prst="rect">
                      <a:avLst/>
                    </a:prstGeom>
                  </pic:spPr>
                </pic:pic>
              </a:graphicData>
            </a:graphic>
          </wp:anchor>
        </w:drawing>
      </w:r>
      <w:r>
        <w:rPr>
          <w:rFonts w:hint="default" w:ascii="Times New Roman" w:hAnsi="Times New Roman" w:cs="Times New Roman"/>
        </w:rPr>
        <w:t>Get</w:t>
      </w:r>
      <w:r>
        <w:rPr>
          <w:rFonts w:hint="default" w:ascii="Times New Roman" w:hAnsi="Times New Roman" w:cs="Times New Roman"/>
          <w:spacing w:val="-10"/>
        </w:rPr>
        <w:t xml:space="preserve"> </w:t>
      </w:r>
      <w:r>
        <w:rPr>
          <w:rFonts w:hint="default" w:ascii="Times New Roman" w:hAnsi="Times New Roman" w:cs="Times New Roman"/>
        </w:rPr>
        <w:t>started</w:t>
      </w:r>
      <w:r>
        <w:rPr>
          <w:rFonts w:hint="default" w:ascii="Times New Roman" w:hAnsi="Times New Roman" w:cs="Times New Roman"/>
          <w:spacing w:val="-9"/>
        </w:rPr>
        <w:t xml:space="preserve"> </w:t>
      </w:r>
      <w:r>
        <w:rPr>
          <w:rFonts w:hint="default" w:ascii="Times New Roman" w:hAnsi="Times New Roman" w:cs="Times New Roman"/>
        </w:rPr>
        <w:t>by</w:t>
      </w:r>
      <w:r>
        <w:rPr>
          <w:rFonts w:hint="default" w:ascii="Times New Roman" w:hAnsi="Times New Roman" w:cs="Times New Roman"/>
          <w:spacing w:val="-11"/>
        </w:rPr>
        <w:t xml:space="preserve"> </w:t>
      </w:r>
      <w:r>
        <w:rPr>
          <w:rFonts w:hint="default" w:ascii="Times New Roman" w:hAnsi="Times New Roman" w:cs="Times New Roman"/>
        </w:rPr>
        <w:t>visiting</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"http://arduino.cc/en/Main/Software" \h </w:instrText>
      </w:r>
      <w:r>
        <w:rPr>
          <w:rFonts w:hint="default" w:ascii="Times New Roman" w:hAnsi="Times New Roman" w:cs="Times New Roman"/>
        </w:rPr>
        <w:fldChar w:fldCharType="separate"/>
      </w:r>
      <w:r>
        <w:rPr>
          <w:rFonts w:hint="default" w:ascii="Times New Roman" w:hAnsi="Times New Roman" w:cs="Times New Roman"/>
          <w:color w:val="0000FF"/>
          <w:spacing w:val="-2"/>
          <w:u w:val="single" w:color="0000FF"/>
        </w:rPr>
        <w:t>Arduino.cc</w:t>
      </w:r>
      <w:r>
        <w:rPr>
          <w:rFonts w:hint="default" w:ascii="Times New Roman" w:hAnsi="Times New Roman" w:cs="Times New Roman"/>
          <w:color w:val="0000FF"/>
          <w:spacing w:val="-24"/>
        </w:rPr>
        <w:t xml:space="preserve"> </w:t>
      </w:r>
      <w:r>
        <w:rPr>
          <w:rFonts w:hint="default" w:ascii="Times New Roman" w:hAnsi="Times New Roman" w:cs="Times New Roman"/>
          <w:color w:val="0000FF"/>
          <w:spacing w:val="-24"/>
        </w:rPr>
        <w:fldChar w:fldCharType="end"/>
      </w:r>
      <w:r>
        <w:rPr>
          <w:rFonts w:hint="default" w:ascii="Times New Roman" w:hAnsi="Times New Roman" w:cs="Times New Roman"/>
        </w:rPr>
        <w:t>website</w:t>
      </w:r>
      <w:r>
        <w:rPr>
          <w:rFonts w:hint="default" w:ascii="Times New Roman" w:hAnsi="Times New Roman" w:cs="Times New Roman"/>
          <w:spacing w:val="-9"/>
        </w:rPr>
        <w:t xml:space="preserve"> </w:t>
      </w:r>
      <w:r>
        <w:rPr>
          <w:rFonts w:hint="default" w:ascii="Times New Roman" w:hAnsi="Times New Roman" w:cs="Times New Roman"/>
        </w:rPr>
        <w:t>and</w:t>
      </w:r>
      <w:r>
        <w:rPr>
          <w:rFonts w:hint="default" w:ascii="Times New Roman" w:hAnsi="Times New Roman" w:cs="Times New Roman"/>
          <w:spacing w:val="-9"/>
        </w:rPr>
        <w:t xml:space="preserve"> </w:t>
      </w:r>
      <w:r>
        <w:rPr>
          <w:rFonts w:hint="default" w:ascii="Times New Roman" w:hAnsi="Times New Roman" w:cs="Times New Roman"/>
        </w:rPr>
        <w:t>downloading</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matching</w:t>
      </w:r>
      <w:r>
        <w:rPr>
          <w:rFonts w:hint="default" w:ascii="Times New Roman" w:hAnsi="Times New Roman" w:cs="Times New Roman"/>
          <w:spacing w:val="-11"/>
        </w:rPr>
        <w:t xml:space="preserve"> </w:t>
      </w:r>
      <w:r>
        <w:rPr>
          <w:rFonts w:hint="default" w:ascii="Times New Roman" w:hAnsi="Times New Roman" w:cs="Times New Roman"/>
        </w:rPr>
        <w:t>IDE</w:t>
      </w:r>
      <w:r>
        <w:rPr>
          <w:rFonts w:hint="default" w:ascii="Times New Roman" w:hAnsi="Times New Roman" w:cs="Times New Roman"/>
          <w:spacing w:val="-10"/>
        </w:rPr>
        <w:t xml:space="preserve"> </w:t>
      </w:r>
      <w:r>
        <w:rPr>
          <w:rFonts w:hint="default" w:ascii="Times New Roman" w:hAnsi="Times New Roman" w:cs="Times New Roman"/>
        </w:rPr>
        <w:t>for</w:t>
      </w:r>
      <w:r>
        <w:rPr>
          <w:rFonts w:hint="default" w:ascii="Times New Roman" w:hAnsi="Times New Roman" w:cs="Times New Roman"/>
          <w:spacing w:val="-10"/>
        </w:rPr>
        <w:t xml:space="preserve"> </w:t>
      </w:r>
      <w:r>
        <w:rPr>
          <w:rFonts w:hint="default" w:ascii="Times New Roman" w:hAnsi="Times New Roman" w:cs="Times New Roman"/>
          <w:spacing w:val="-3"/>
        </w:rPr>
        <w:t xml:space="preserve">your </w:t>
      </w:r>
      <w:r>
        <w:rPr>
          <w:rFonts w:hint="default" w:ascii="Times New Roman" w:hAnsi="Times New Roman" w:cs="Times New Roman"/>
        </w:rPr>
        <w:t>operating</w:t>
      </w:r>
      <w:r>
        <w:rPr>
          <w:rFonts w:hint="default" w:ascii="Times New Roman" w:hAnsi="Times New Roman" w:cs="Times New Roman"/>
          <w:spacing w:val="-35"/>
        </w:rPr>
        <w:t xml:space="preserve"> </w:t>
      </w:r>
      <w:r>
        <w:rPr>
          <w:rFonts w:hint="default" w:ascii="Times New Roman" w:hAnsi="Times New Roman" w:cs="Times New Roman"/>
        </w:rPr>
        <w:t>system.</w:t>
      </w:r>
      <w:r>
        <w:rPr>
          <w:rFonts w:hint="default" w:ascii="Times New Roman" w:hAnsi="Times New Roman" w:cs="Times New Roman"/>
          <w:spacing w:val="-34"/>
        </w:rPr>
        <w:t xml:space="preserve"> </w:t>
      </w:r>
      <w:r>
        <w:rPr>
          <w:rFonts w:hint="default" w:ascii="Times New Roman" w:hAnsi="Times New Roman" w:cs="Times New Roman"/>
          <w:spacing w:val="-3"/>
        </w:rPr>
        <w:t>As</w:t>
      </w:r>
      <w:r>
        <w:rPr>
          <w:rFonts w:hint="default" w:ascii="Times New Roman" w:hAnsi="Times New Roman" w:cs="Times New Roman"/>
          <w:spacing w:val="-34"/>
        </w:rPr>
        <w:t xml:space="preserve"> </w:t>
      </w:r>
      <w:r>
        <w:rPr>
          <w:rFonts w:hint="default" w:ascii="Times New Roman" w:hAnsi="Times New Roman" w:cs="Times New Roman"/>
        </w:rPr>
        <w:t>of</w:t>
      </w:r>
      <w:r>
        <w:rPr>
          <w:rFonts w:hint="default" w:ascii="Times New Roman" w:hAnsi="Times New Roman" w:cs="Times New Roman"/>
          <w:spacing w:val="-34"/>
        </w:rPr>
        <w:t xml:space="preserve"> </w:t>
      </w:r>
      <w:r>
        <w:rPr>
          <w:rFonts w:hint="default" w:ascii="Times New Roman" w:hAnsi="Times New Roman" w:cs="Times New Roman"/>
        </w:rPr>
        <w:t>April</w:t>
      </w:r>
      <w:r>
        <w:rPr>
          <w:rFonts w:hint="default" w:ascii="Times New Roman" w:hAnsi="Times New Roman" w:cs="Times New Roman"/>
          <w:spacing w:val="-34"/>
        </w:rPr>
        <w:t xml:space="preserve"> </w:t>
      </w:r>
      <w:r>
        <w:rPr>
          <w:rFonts w:hint="default" w:ascii="Times New Roman" w:hAnsi="Times New Roman" w:cs="Times New Roman"/>
        </w:rPr>
        <w:t>2014</w:t>
      </w:r>
      <w:r>
        <w:rPr>
          <w:rFonts w:hint="default" w:ascii="Times New Roman" w:hAnsi="Times New Roman" w:cs="Times New Roman"/>
          <w:spacing w:val="-35"/>
        </w:rPr>
        <w:t xml:space="preserve"> </w:t>
      </w:r>
      <w:r>
        <w:rPr>
          <w:rFonts w:hint="default" w:ascii="Times New Roman" w:hAnsi="Times New Roman" w:cs="Times New Roman"/>
        </w:rPr>
        <w:t>we</w:t>
      </w:r>
      <w:r>
        <w:rPr>
          <w:rFonts w:hint="default" w:ascii="Times New Roman" w:hAnsi="Times New Roman" w:cs="Times New Roman"/>
          <w:spacing w:val="-34"/>
        </w:rPr>
        <w:t xml:space="preserve"> </w:t>
      </w:r>
      <w:r>
        <w:rPr>
          <w:rFonts w:hint="default" w:ascii="Times New Roman" w:hAnsi="Times New Roman" w:cs="Times New Roman"/>
        </w:rPr>
        <w:t>suggest</w:t>
      </w:r>
      <w:r>
        <w:rPr>
          <w:rFonts w:hint="default" w:ascii="Times New Roman" w:hAnsi="Times New Roman" w:cs="Times New Roman"/>
          <w:spacing w:val="-37"/>
        </w:rPr>
        <w:t xml:space="preserve"> </w:t>
      </w:r>
      <w:r>
        <w:rPr>
          <w:rFonts w:hint="default" w:ascii="Times New Roman" w:hAnsi="Times New Roman" w:cs="Times New Roman"/>
        </w:rPr>
        <w:t>v1.05</w:t>
      </w:r>
      <w:r>
        <w:rPr>
          <w:rFonts w:hint="default" w:ascii="Times New Roman" w:hAnsi="Times New Roman" w:cs="Times New Roman"/>
          <w:spacing w:val="-35"/>
        </w:rPr>
        <w:t xml:space="preserve"> </w:t>
      </w:r>
      <w:r>
        <w:rPr>
          <w:rFonts w:hint="default" w:ascii="Times New Roman" w:hAnsi="Times New Roman" w:cs="Times New Roman"/>
        </w:rPr>
        <w:t>as</w:t>
      </w:r>
      <w:r>
        <w:rPr>
          <w:rFonts w:hint="default" w:ascii="Times New Roman" w:hAnsi="Times New Roman" w:cs="Times New Roman"/>
          <w:spacing w:val="-34"/>
        </w:rPr>
        <w:t xml:space="preserve"> </w:t>
      </w:r>
      <w:r>
        <w:rPr>
          <w:rFonts w:hint="default" w:ascii="Times New Roman" w:hAnsi="Times New Roman" w:cs="Times New Roman"/>
        </w:rPr>
        <w:t>1.5</w:t>
      </w:r>
      <w:r>
        <w:rPr>
          <w:rFonts w:hint="default" w:ascii="Times New Roman" w:hAnsi="Times New Roman" w:cs="Times New Roman"/>
          <w:spacing w:val="-35"/>
        </w:rPr>
        <w:t xml:space="preserve"> </w:t>
      </w:r>
      <w:r>
        <w:rPr>
          <w:rFonts w:hint="default" w:ascii="Times New Roman" w:hAnsi="Times New Roman" w:cs="Times New Roman"/>
        </w:rPr>
        <w:t>is</w:t>
      </w:r>
      <w:r>
        <w:rPr>
          <w:rFonts w:hint="default" w:ascii="Times New Roman" w:hAnsi="Times New Roman" w:cs="Times New Roman"/>
          <w:spacing w:val="-35"/>
        </w:rPr>
        <w:t xml:space="preserve"> </w:t>
      </w:r>
      <w:r>
        <w:rPr>
          <w:rFonts w:hint="default" w:ascii="Times New Roman" w:hAnsi="Times New Roman" w:cs="Times New Roman"/>
        </w:rPr>
        <w:t>still</w:t>
      </w:r>
      <w:r>
        <w:rPr>
          <w:rFonts w:hint="default" w:ascii="Times New Roman" w:hAnsi="Times New Roman" w:cs="Times New Roman"/>
          <w:spacing w:val="-34"/>
        </w:rPr>
        <w:t xml:space="preserve"> </w:t>
      </w:r>
      <w:r>
        <w:rPr>
          <w:rFonts w:hint="default" w:ascii="Times New Roman" w:hAnsi="Times New Roman" w:cs="Times New Roman"/>
        </w:rPr>
        <w:t>in</w:t>
      </w:r>
      <w:r>
        <w:rPr>
          <w:rFonts w:hint="default" w:ascii="Times New Roman" w:hAnsi="Times New Roman" w:cs="Times New Roman"/>
          <w:spacing w:val="-35"/>
        </w:rPr>
        <w:t xml:space="preserve"> </w:t>
      </w:r>
      <w:r>
        <w:rPr>
          <w:rFonts w:hint="default" w:ascii="Times New Roman" w:hAnsi="Times New Roman" w:cs="Times New Roman"/>
        </w:rPr>
        <w:t>beta.</w:t>
      </w:r>
      <w:r>
        <w:rPr>
          <w:rFonts w:hint="default" w:ascii="Times New Roman" w:hAnsi="Times New Roman" w:cs="Times New Roman"/>
          <w:spacing w:val="-36"/>
        </w:rPr>
        <w:t xml:space="preserve"> </w:t>
      </w:r>
      <w:r>
        <w:rPr>
          <w:rFonts w:hint="default" w:ascii="Times New Roman" w:hAnsi="Times New Roman" w:cs="Times New Roman"/>
        </w:rPr>
        <w:t>If</w:t>
      </w:r>
      <w:r>
        <w:rPr>
          <w:rFonts w:hint="default" w:ascii="Times New Roman" w:hAnsi="Times New Roman" w:cs="Times New Roman"/>
          <w:spacing w:val="-34"/>
        </w:rPr>
        <w:t xml:space="preserve"> </w:t>
      </w:r>
      <w:r>
        <w:rPr>
          <w:rFonts w:hint="default" w:ascii="Times New Roman" w:hAnsi="Times New Roman" w:cs="Times New Roman"/>
        </w:rPr>
        <w:t>1.5</w:t>
      </w:r>
      <w:r>
        <w:rPr>
          <w:rFonts w:hint="default" w:ascii="Times New Roman" w:hAnsi="Times New Roman" w:cs="Times New Roman"/>
          <w:spacing w:val="-35"/>
        </w:rPr>
        <w:t xml:space="preserve"> </w:t>
      </w:r>
      <w:r>
        <w:rPr>
          <w:rFonts w:hint="default" w:ascii="Times New Roman" w:hAnsi="Times New Roman" w:cs="Times New Roman"/>
        </w:rPr>
        <w:t>is</w:t>
      </w:r>
      <w:r>
        <w:rPr>
          <w:rFonts w:hint="default" w:ascii="Times New Roman" w:hAnsi="Times New Roman" w:cs="Times New Roman"/>
          <w:spacing w:val="-35"/>
        </w:rPr>
        <w:t xml:space="preserve"> </w:t>
      </w:r>
      <w:r>
        <w:rPr>
          <w:rFonts w:hint="default" w:ascii="Times New Roman" w:hAnsi="Times New Roman" w:cs="Times New Roman"/>
        </w:rPr>
        <w:t>no</w:t>
      </w:r>
      <w:r>
        <w:rPr>
          <w:rFonts w:hint="default" w:ascii="Times New Roman" w:hAnsi="Times New Roman" w:cs="Times New Roman"/>
          <w:spacing w:val="-35"/>
        </w:rPr>
        <w:t xml:space="preserve"> </w:t>
      </w:r>
      <w:r>
        <w:rPr>
          <w:rFonts w:hint="default" w:ascii="Times New Roman" w:hAnsi="Times New Roman" w:cs="Times New Roman"/>
        </w:rPr>
        <w:t>longer</w:t>
      </w:r>
      <w:r>
        <w:rPr>
          <w:rFonts w:hint="default" w:ascii="Times New Roman" w:hAnsi="Times New Roman" w:cs="Times New Roman"/>
          <w:spacing w:val="-35"/>
        </w:rPr>
        <w:t xml:space="preserve"> </w:t>
      </w:r>
      <w:r>
        <w:rPr>
          <w:rFonts w:hint="default" w:ascii="Times New Roman" w:hAnsi="Times New Roman" w:cs="Times New Roman"/>
        </w:rPr>
        <w:t>in beta</w:t>
      </w:r>
      <w:r>
        <w:rPr>
          <w:rFonts w:hint="default" w:ascii="Times New Roman" w:hAnsi="Times New Roman" w:cs="Times New Roman"/>
          <w:spacing w:val="-12"/>
        </w:rPr>
        <w:t xml:space="preserve"> </w:t>
      </w:r>
      <w:r>
        <w:rPr>
          <w:rFonts w:hint="default" w:ascii="Times New Roman" w:hAnsi="Times New Roman" w:cs="Times New Roman"/>
        </w:rPr>
        <w:t>when</w:t>
      </w:r>
      <w:r>
        <w:rPr>
          <w:rFonts w:hint="default" w:ascii="Times New Roman" w:hAnsi="Times New Roman" w:cs="Times New Roman"/>
          <w:spacing w:val="-13"/>
        </w:rPr>
        <w:t xml:space="preserve"> </w:t>
      </w:r>
      <w:r>
        <w:rPr>
          <w:rFonts w:hint="default" w:ascii="Times New Roman" w:hAnsi="Times New Roman" w:cs="Times New Roman"/>
        </w:rPr>
        <w:t>you</w:t>
      </w:r>
      <w:r>
        <w:rPr>
          <w:rFonts w:hint="default" w:ascii="Times New Roman" w:hAnsi="Times New Roman" w:cs="Times New Roman"/>
          <w:spacing w:val="-14"/>
        </w:rPr>
        <w:t xml:space="preserve"> </w:t>
      </w:r>
      <w:r>
        <w:rPr>
          <w:rFonts w:hint="default" w:ascii="Times New Roman" w:hAnsi="Times New Roman" w:cs="Times New Roman"/>
        </w:rPr>
        <w:t>read</w:t>
      </w:r>
      <w:r>
        <w:rPr>
          <w:rFonts w:hint="default" w:ascii="Times New Roman" w:hAnsi="Times New Roman" w:cs="Times New Roman"/>
          <w:spacing w:val="-12"/>
        </w:rPr>
        <w:t xml:space="preserve"> </w:t>
      </w:r>
      <w:r>
        <w:rPr>
          <w:rFonts w:hint="default" w:ascii="Times New Roman" w:hAnsi="Times New Roman" w:cs="Times New Roman"/>
        </w:rPr>
        <w:t>this</w:t>
      </w:r>
      <w:r>
        <w:rPr>
          <w:rFonts w:hint="default" w:ascii="Times New Roman" w:hAnsi="Times New Roman" w:cs="Times New Roman"/>
          <w:spacing w:val="-12"/>
        </w:rPr>
        <w:t xml:space="preserve"> </w:t>
      </w:r>
      <w:r>
        <w:rPr>
          <w:rFonts w:hint="default" w:ascii="Times New Roman" w:hAnsi="Times New Roman" w:cs="Times New Roman"/>
        </w:rPr>
        <w:t>you</w:t>
      </w:r>
      <w:r>
        <w:rPr>
          <w:rFonts w:hint="default" w:ascii="Times New Roman" w:hAnsi="Times New Roman" w:cs="Times New Roman"/>
          <w:spacing w:val="-13"/>
        </w:rPr>
        <w:t xml:space="preserve"> </w:t>
      </w:r>
      <w:r>
        <w:rPr>
          <w:rFonts w:hint="default" w:ascii="Times New Roman" w:hAnsi="Times New Roman" w:cs="Times New Roman"/>
        </w:rPr>
        <w:t>can</w:t>
      </w:r>
      <w:r>
        <w:rPr>
          <w:rFonts w:hint="default" w:ascii="Times New Roman" w:hAnsi="Times New Roman" w:cs="Times New Roman"/>
          <w:spacing w:val="-13"/>
        </w:rPr>
        <w:t xml:space="preserve"> </w:t>
      </w:r>
      <w:r>
        <w:rPr>
          <w:rFonts w:hint="default" w:ascii="Times New Roman" w:hAnsi="Times New Roman" w:cs="Times New Roman"/>
        </w:rPr>
        <w:t>try</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3"/>
        </w:rPr>
        <w:t xml:space="preserve"> </w:t>
      </w:r>
      <w:r>
        <w:rPr>
          <w:rFonts w:hint="default" w:ascii="Times New Roman" w:hAnsi="Times New Roman" w:cs="Times New Roman"/>
        </w:rPr>
        <w:t>out!</w:t>
      </w:r>
    </w:p>
    <w:p>
      <w:pPr>
        <w:spacing w:after="0" w:line="336" w:lineRule="auto"/>
        <w:jc w:val="both"/>
        <w:rPr>
          <w:rFonts w:hint="default" w:ascii="Times New Roman" w:hAnsi="Times New Roman" w:cs="Times New Roman"/>
        </w:rPr>
        <w:sectPr>
          <w:pgSz w:w="11920" w:h="16850"/>
          <w:pgMar w:top="1380" w:right="720" w:bottom="1480" w:left="900" w:header="0" w:footer="1286" w:gutter="0"/>
        </w:sectPr>
      </w:pPr>
    </w:p>
    <w:p>
      <w:pPr>
        <w:pStyle w:val="6"/>
        <w:spacing w:before="97"/>
        <w:ind w:left="180"/>
        <w:rPr>
          <w:rFonts w:hint="default" w:ascii="Times New Roman" w:hAnsi="Times New Roman" w:cs="Times New Roman"/>
        </w:rPr>
      </w:pPr>
      <w:r>
        <w:rPr>
          <w:rFonts w:hint="default" w:ascii="Times New Roman" w:hAnsi="Times New Roman" w:cs="Times New Roman"/>
        </w:rPr>
        <w:t>Save the install software to your desktop or wherever</w:t>
      </w:r>
    </w:p>
    <w:p>
      <w:pPr>
        <w:pStyle w:val="6"/>
        <w:spacing w:before="2"/>
        <w:rPr>
          <w:rFonts w:hint="default" w:ascii="Times New Roman" w:hAnsi="Times New Roman" w:cs="Times New Roman"/>
          <w:sz w:val="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1563370</wp:posOffset>
            </wp:positionH>
            <wp:positionV relativeFrom="paragraph">
              <wp:posOffset>92710</wp:posOffset>
            </wp:positionV>
            <wp:extent cx="4453255" cy="1903095"/>
            <wp:effectExtent l="0" t="0" r="0" b="0"/>
            <wp:wrapTopAndBottom/>
            <wp:docPr id="13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4.jpeg"/>
                    <pic:cNvPicPr>
                      <a:picLocks noChangeAspect="1"/>
                    </pic:cNvPicPr>
                  </pic:nvPicPr>
                  <pic:blipFill>
                    <a:blip r:embed="rId90" cstate="print"/>
                    <a:stretch>
                      <a:fillRect/>
                    </a:stretch>
                  </pic:blipFill>
                  <pic:spPr>
                    <a:xfrm>
                      <a:off x="0" y="0"/>
                      <a:ext cx="4453242" cy="1903095"/>
                    </a:xfrm>
                    <a:prstGeom prst="rect">
                      <a:avLst/>
                    </a:prstGeom>
                  </pic:spPr>
                </pic:pic>
              </a:graphicData>
            </a:graphic>
          </wp:anchor>
        </w:drawing>
      </w:r>
    </w:p>
    <w:p>
      <w:pPr>
        <w:pStyle w:val="6"/>
        <w:spacing w:before="146" w:after="39" w:line="336" w:lineRule="auto"/>
        <w:ind w:left="18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process</w:t>
      </w:r>
      <w:r>
        <w:rPr>
          <w:rFonts w:hint="default" w:ascii="Times New Roman" w:hAnsi="Times New Roman" w:cs="Times New Roman"/>
          <w:spacing w:val="-19"/>
        </w:rPr>
        <w:t xml:space="preserve"> </w:t>
      </w:r>
      <w:r>
        <w:rPr>
          <w:rFonts w:hint="default" w:ascii="Times New Roman" w:hAnsi="Times New Roman" w:cs="Times New Roman"/>
        </w:rPr>
        <w:t>for</w:t>
      </w:r>
      <w:r>
        <w:rPr>
          <w:rFonts w:hint="default" w:ascii="Times New Roman" w:hAnsi="Times New Roman" w:cs="Times New Roman"/>
          <w:spacing w:val="-20"/>
        </w:rPr>
        <w:t xml:space="preserve"> </w:t>
      </w:r>
      <w:r>
        <w:rPr>
          <w:rFonts w:hint="default" w:ascii="Times New Roman" w:hAnsi="Times New Roman" w:cs="Times New Roman"/>
        </w:rPr>
        <w:t>installing</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Arduino</w:t>
      </w:r>
      <w:r>
        <w:rPr>
          <w:rFonts w:hint="default" w:ascii="Times New Roman" w:hAnsi="Times New Roman" w:cs="Times New Roman"/>
          <w:spacing w:val="-21"/>
        </w:rPr>
        <w:t xml:space="preserve"> </w:t>
      </w:r>
      <w:r>
        <w:rPr>
          <w:rFonts w:hint="default" w:ascii="Times New Roman" w:hAnsi="Times New Roman" w:cs="Times New Roman"/>
        </w:rPr>
        <w:t>software</w:t>
      </w:r>
      <w:r>
        <w:rPr>
          <w:rFonts w:hint="default" w:ascii="Times New Roman" w:hAnsi="Times New Roman" w:cs="Times New Roman"/>
          <w:spacing w:val="-18"/>
        </w:rPr>
        <w:t xml:space="preserve"> </w:t>
      </w:r>
      <w:r>
        <w:rPr>
          <w:rFonts w:hint="default" w:ascii="Times New Roman" w:hAnsi="Times New Roman" w:cs="Times New Roman"/>
        </w:rPr>
        <w:t>on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spacing w:val="-3"/>
        </w:rPr>
        <w:t>Mac</w:t>
      </w:r>
      <w:r>
        <w:rPr>
          <w:rFonts w:hint="default" w:ascii="Times New Roman" w:hAnsi="Times New Roman" w:cs="Times New Roman"/>
          <w:spacing w:val="-20"/>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lot</w:t>
      </w:r>
      <w:r>
        <w:rPr>
          <w:rFonts w:hint="default" w:ascii="Times New Roman" w:hAnsi="Times New Roman" w:cs="Times New Roman"/>
          <w:spacing w:val="-20"/>
        </w:rPr>
        <w:t xml:space="preserve"> </w:t>
      </w:r>
      <w:r>
        <w:rPr>
          <w:rFonts w:hint="default" w:ascii="Times New Roman" w:hAnsi="Times New Roman" w:cs="Times New Roman"/>
        </w:rPr>
        <w:t>easier</w:t>
      </w:r>
      <w:r>
        <w:rPr>
          <w:rFonts w:hint="default" w:ascii="Times New Roman" w:hAnsi="Times New Roman" w:cs="Times New Roman"/>
          <w:spacing w:val="-18"/>
        </w:rPr>
        <w:t xml:space="preserve"> </w:t>
      </w:r>
      <w:r>
        <w:rPr>
          <w:rFonts w:hint="default" w:ascii="Times New Roman" w:hAnsi="Times New Roman" w:cs="Times New Roman"/>
        </w:rPr>
        <w:t>than</w:t>
      </w:r>
      <w:r>
        <w:rPr>
          <w:rFonts w:hint="default" w:ascii="Times New Roman" w:hAnsi="Times New Roman" w:cs="Times New Roman"/>
          <w:spacing w:val="-19"/>
        </w:rPr>
        <w:t xml:space="preserve"> </w:t>
      </w:r>
      <w:r>
        <w:rPr>
          <w:rFonts w:hint="default" w:ascii="Times New Roman" w:hAnsi="Times New Roman" w:cs="Times New Roman"/>
        </w:rPr>
        <w:t>on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PC.</w:t>
      </w:r>
      <w:r>
        <w:rPr>
          <w:rFonts w:hint="default" w:ascii="Times New Roman" w:hAnsi="Times New Roman" w:cs="Times New Roman"/>
          <w:spacing w:val="-21"/>
        </w:rPr>
        <w:t xml:space="preserve"> </w:t>
      </w:r>
      <w:r>
        <w:rPr>
          <w:rFonts w:hint="default" w:ascii="Times New Roman" w:hAnsi="Times New Roman" w:cs="Times New Roman"/>
          <w:spacing w:val="-3"/>
        </w:rPr>
        <w:t xml:space="preserve">As </w:t>
      </w:r>
      <w:r>
        <w:rPr>
          <w:rFonts w:hint="default" w:ascii="Times New Roman" w:hAnsi="Times New Roman" w:cs="Times New Roman"/>
        </w:rPr>
        <w:t>before,</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first</w:t>
      </w:r>
      <w:r>
        <w:rPr>
          <w:rFonts w:hint="default" w:ascii="Times New Roman" w:hAnsi="Times New Roman" w:cs="Times New Roman"/>
          <w:spacing w:val="-21"/>
        </w:rPr>
        <w:t xml:space="preserve"> </w:t>
      </w:r>
      <w:r>
        <w:rPr>
          <w:rFonts w:hint="default" w:ascii="Times New Roman" w:hAnsi="Times New Roman" w:cs="Times New Roman"/>
        </w:rPr>
        <w:t>step</w:t>
      </w:r>
      <w:r>
        <w:rPr>
          <w:rFonts w:hint="default" w:ascii="Times New Roman" w:hAnsi="Times New Roman" w:cs="Times New Roman"/>
          <w:spacing w:val="-21"/>
        </w:rPr>
        <w:t xml:space="preserve"> </w:t>
      </w:r>
      <w:r>
        <w:rPr>
          <w:rFonts w:hint="default" w:ascii="Times New Roman" w:hAnsi="Times New Roman" w:cs="Times New Roman"/>
        </w:rPr>
        <w:t>is</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download</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file.</w:t>
      </w:r>
      <w:r>
        <w:rPr>
          <w:rFonts w:hint="default" w:ascii="Times New Roman" w:hAnsi="Times New Roman" w:cs="Times New Roman"/>
          <w:spacing w:val="-24"/>
        </w:rPr>
        <w:t xml:space="preserve"> </w:t>
      </w:r>
      <w:r>
        <w:rPr>
          <w:rFonts w:hint="default" w:ascii="Times New Roman" w:hAnsi="Times New Roman" w:cs="Times New Roman"/>
        </w:rPr>
        <w:t>In</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case</w:t>
      </w:r>
      <w:r>
        <w:rPr>
          <w:rFonts w:hint="default" w:ascii="Times New Roman" w:hAnsi="Times New Roman" w:cs="Times New Roman"/>
          <w:spacing w:val="-20"/>
        </w:rPr>
        <w:t xml:space="preserve"> </w:t>
      </w:r>
      <w:r>
        <w:rPr>
          <w:rFonts w:hint="default" w:ascii="Times New Roman" w:hAnsi="Times New Roman" w:cs="Times New Roman"/>
        </w:rPr>
        <w:t>of</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Mac,</w:t>
      </w:r>
      <w:r>
        <w:rPr>
          <w:rFonts w:hint="default" w:ascii="Times New Roman" w:hAnsi="Times New Roman" w:cs="Times New Roman"/>
          <w:spacing w:val="-22"/>
        </w:rPr>
        <w:t xml:space="preserve"> </w:t>
      </w:r>
      <w:r>
        <w:rPr>
          <w:rFonts w:hint="default" w:ascii="Times New Roman" w:hAnsi="Times New Roman" w:cs="Times New Roman"/>
        </w:rPr>
        <w:t>it</w:t>
      </w:r>
      <w:r>
        <w:rPr>
          <w:rFonts w:hint="default" w:ascii="Times New Roman" w:hAnsi="Times New Roman" w:cs="Times New Roman"/>
          <w:spacing w:val="-21"/>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18"/>
        </w:rPr>
        <w:t xml:space="preserve"> </w:t>
      </w:r>
      <w:r>
        <w:rPr>
          <w:rFonts w:hint="default" w:ascii="Times New Roman" w:hAnsi="Times New Roman" w:cs="Times New Roman"/>
        </w:rPr>
        <w:t>zip</w:t>
      </w:r>
      <w:r>
        <w:rPr>
          <w:rFonts w:hint="default" w:ascii="Times New Roman" w:hAnsi="Times New Roman" w:cs="Times New Roman"/>
          <w:spacing w:val="-19"/>
        </w:rPr>
        <w:t xml:space="preserve"> </w:t>
      </w:r>
      <w:r>
        <w:rPr>
          <w:rFonts w:hint="default" w:ascii="Times New Roman" w:hAnsi="Times New Roman" w:cs="Times New Roman"/>
        </w:rPr>
        <w:t>file.</w:t>
      </w:r>
    </w:p>
    <w:p>
      <w:pPr>
        <w:pStyle w:val="6"/>
        <w:ind w:left="1697"/>
        <w:rPr>
          <w:rFonts w:hint="default" w:ascii="Times New Roman" w:hAnsi="Times New Roman" w:cs="Times New Roman"/>
          <w:sz w:val="20"/>
        </w:rPr>
      </w:pPr>
      <w:r>
        <w:rPr>
          <w:rFonts w:hint="default" w:ascii="Times New Roman" w:hAnsi="Times New Roman" w:cs="Times New Roman"/>
          <w:sz w:val="20"/>
        </w:rPr>
        <w:drawing>
          <wp:inline distT="0" distB="0" distL="0" distR="0">
            <wp:extent cx="4283710" cy="2576195"/>
            <wp:effectExtent l="0" t="0" r="0" b="0"/>
            <wp:docPr id="14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5.jpeg"/>
                    <pic:cNvPicPr>
                      <a:picLocks noChangeAspect="1"/>
                    </pic:cNvPicPr>
                  </pic:nvPicPr>
                  <pic:blipFill>
                    <a:blip r:embed="rId91" cstate="print"/>
                    <a:stretch>
                      <a:fillRect/>
                    </a:stretch>
                  </pic:blipFill>
                  <pic:spPr>
                    <a:xfrm>
                      <a:off x="0" y="0"/>
                      <a:ext cx="4284328" cy="2576322"/>
                    </a:xfrm>
                    <a:prstGeom prst="rect">
                      <a:avLst/>
                    </a:prstGeom>
                  </pic:spPr>
                </pic:pic>
              </a:graphicData>
            </a:graphic>
          </wp:inline>
        </w:drawing>
      </w:r>
    </w:p>
    <w:p>
      <w:pPr>
        <w:pStyle w:val="6"/>
        <w:spacing w:before="162"/>
        <w:ind w:left="180"/>
        <w:rPr>
          <w:rFonts w:hint="default" w:ascii="Times New Roman" w:hAnsi="Times New Roman" w:cs="Times New Roman"/>
        </w:rPr>
      </w:pPr>
      <w:r>
        <w:rPr>
          <w:rFonts w:hint="default" w:ascii="Times New Roman" w:hAnsi="Times New Roman" w:cs="Times New Roman"/>
        </w:rPr>
        <w:t>Once  downloaded, double-click  on  the  zip  file,  which  will extract a  single  file</w:t>
      </w:r>
      <w:r>
        <w:rPr>
          <w:rFonts w:hint="default" w:ascii="Times New Roman" w:hAnsi="Times New Roman" w:cs="Times New Roman"/>
          <w:spacing w:val="-35"/>
        </w:rPr>
        <w:t xml:space="preserve"> </w:t>
      </w:r>
      <w:r>
        <w:rPr>
          <w:rFonts w:hint="default" w:ascii="Times New Roman" w:hAnsi="Times New Roman" w:cs="Times New Roman"/>
        </w:rPr>
        <w:t>called</w:t>
      </w:r>
    </w:p>
    <w:p>
      <w:pPr>
        <w:pStyle w:val="6"/>
        <w:spacing w:before="104"/>
        <w:ind w:left="180"/>
        <w:rPr>
          <w:rFonts w:hint="default" w:ascii="Times New Roman" w:hAnsi="Times New Roman" w:cs="Times New Roman"/>
        </w:rPr>
      </w:pPr>
      <w:r>
        <w:rPr>
          <w:rFonts w:hint="default" w:ascii="Times New Roman" w:hAnsi="Times New Roman" w:cs="Times New Roman"/>
          <w:w w:val="95"/>
        </w:rPr>
        <w:t>„Arduino.app‟.</w:t>
      </w:r>
      <w:r>
        <w:rPr>
          <w:rFonts w:hint="default" w:ascii="Times New Roman" w:hAnsi="Times New Roman" w:cs="Times New Roman"/>
          <w:spacing w:val="-14"/>
          <w:w w:val="95"/>
        </w:rPr>
        <w:t xml:space="preserve"> </w:t>
      </w:r>
      <w:r>
        <w:rPr>
          <w:rFonts w:hint="default" w:ascii="Times New Roman" w:hAnsi="Times New Roman" w:cs="Times New Roman"/>
          <w:w w:val="95"/>
        </w:rPr>
        <w:t>This</w:t>
      </w:r>
      <w:r>
        <w:rPr>
          <w:rFonts w:hint="default" w:ascii="Times New Roman" w:hAnsi="Times New Roman" w:cs="Times New Roman"/>
          <w:spacing w:val="-13"/>
          <w:w w:val="95"/>
        </w:rPr>
        <w:t xml:space="preserve"> </w:t>
      </w:r>
      <w:r>
        <w:rPr>
          <w:rFonts w:hint="default" w:ascii="Times New Roman" w:hAnsi="Times New Roman" w:cs="Times New Roman"/>
          <w:w w:val="95"/>
        </w:rPr>
        <w:t>is</w:t>
      </w:r>
      <w:r>
        <w:rPr>
          <w:rFonts w:hint="default" w:ascii="Times New Roman" w:hAnsi="Times New Roman" w:cs="Times New Roman"/>
          <w:spacing w:val="-11"/>
          <w:w w:val="95"/>
        </w:rPr>
        <w:t xml:space="preserve"> </w:t>
      </w:r>
      <w:r>
        <w:rPr>
          <w:rFonts w:hint="default" w:ascii="Times New Roman" w:hAnsi="Times New Roman" w:cs="Times New Roman"/>
          <w:w w:val="95"/>
        </w:rPr>
        <w:t>the</w:t>
      </w:r>
      <w:r>
        <w:rPr>
          <w:rFonts w:hint="default" w:ascii="Times New Roman" w:hAnsi="Times New Roman" w:cs="Times New Roman"/>
          <w:spacing w:val="-11"/>
          <w:w w:val="95"/>
        </w:rPr>
        <w:t xml:space="preserve"> </w:t>
      </w:r>
      <w:r>
        <w:rPr>
          <w:rFonts w:hint="default" w:ascii="Times New Roman" w:hAnsi="Times New Roman" w:cs="Times New Roman"/>
          <w:w w:val="95"/>
        </w:rPr>
        <w:t>whole</w:t>
      </w:r>
      <w:r>
        <w:rPr>
          <w:rFonts w:hint="default" w:ascii="Times New Roman" w:hAnsi="Times New Roman" w:cs="Times New Roman"/>
          <w:spacing w:val="-11"/>
          <w:w w:val="95"/>
        </w:rPr>
        <w:t xml:space="preserve"> </w:t>
      </w:r>
      <w:r>
        <w:rPr>
          <w:rFonts w:hint="default" w:ascii="Times New Roman" w:hAnsi="Times New Roman" w:cs="Times New Roman"/>
          <w:w w:val="95"/>
        </w:rPr>
        <w:t>Arduino</w:t>
      </w:r>
      <w:r>
        <w:rPr>
          <w:rFonts w:hint="default" w:ascii="Times New Roman" w:hAnsi="Times New Roman" w:cs="Times New Roman"/>
          <w:spacing w:val="-13"/>
          <w:w w:val="95"/>
        </w:rPr>
        <w:t xml:space="preserve"> </w:t>
      </w:r>
      <w:r>
        <w:rPr>
          <w:rFonts w:hint="default" w:ascii="Times New Roman" w:hAnsi="Times New Roman" w:cs="Times New Roman"/>
          <w:w w:val="95"/>
        </w:rPr>
        <w:t>application,</w:t>
      </w:r>
      <w:r>
        <w:rPr>
          <w:rFonts w:hint="default" w:ascii="Times New Roman" w:hAnsi="Times New Roman" w:cs="Times New Roman"/>
          <w:spacing w:val="-15"/>
          <w:w w:val="95"/>
        </w:rPr>
        <w:t xml:space="preserve"> </w:t>
      </w:r>
      <w:r>
        <w:rPr>
          <w:rFonts w:hint="default" w:ascii="Times New Roman" w:hAnsi="Times New Roman" w:cs="Times New Roman"/>
          <w:w w:val="95"/>
        </w:rPr>
        <w:t>just</w:t>
      </w:r>
      <w:r>
        <w:rPr>
          <w:rFonts w:hint="default" w:ascii="Times New Roman" w:hAnsi="Times New Roman" w:cs="Times New Roman"/>
          <w:spacing w:val="-14"/>
          <w:w w:val="95"/>
        </w:rPr>
        <w:t xml:space="preserve"> </w:t>
      </w:r>
      <w:r>
        <w:rPr>
          <w:rFonts w:hint="default" w:ascii="Times New Roman" w:hAnsi="Times New Roman" w:cs="Times New Roman"/>
          <w:w w:val="95"/>
        </w:rPr>
        <w:t>drag</w:t>
      </w:r>
      <w:r>
        <w:rPr>
          <w:rFonts w:hint="default" w:ascii="Times New Roman" w:hAnsi="Times New Roman" w:cs="Times New Roman"/>
          <w:spacing w:val="-14"/>
          <w:w w:val="95"/>
        </w:rPr>
        <w:t xml:space="preserve"> </w:t>
      </w:r>
      <w:r>
        <w:rPr>
          <w:rFonts w:hint="default" w:ascii="Times New Roman" w:hAnsi="Times New Roman" w:cs="Times New Roman"/>
          <w:w w:val="95"/>
        </w:rPr>
        <w:t>it</w:t>
      </w:r>
      <w:r>
        <w:rPr>
          <w:rFonts w:hint="default" w:ascii="Times New Roman" w:hAnsi="Times New Roman" w:cs="Times New Roman"/>
          <w:spacing w:val="-14"/>
          <w:w w:val="95"/>
        </w:rPr>
        <w:t xml:space="preserve"> </w:t>
      </w:r>
      <w:r>
        <w:rPr>
          <w:rFonts w:hint="default" w:ascii="Times New Roman" w:hAnsi="Times New Roman" w:cs="Times New Roman"/>
          <w:w w:val="95"/>
        </w:rPr>
        <w:t>into</w:t>
      </w:r>
      <w:r>
        <w:rPr>
          <w:rFonts w:hint="default" w:ascii="Times New Roman" w:hAnsi="Times New Roman" w:cs="Times New Roman"/>
          <w:spacing w:val="-14"/>
          <w:w w:val="95"/>
        </w:rPr>
        <w:t xml:space="preserve"> </w:t>
      </w:r>
      <w:r>
        <w:rPr>
          <w:rFonts w:hint="default" w:ascii="Times New Roman" w:hAnsi="Times New Roman" w:cs="Times New Roman"/>
          <w:w w:val="95"/>
        </w:rPr>
        <w:t>your</w:t>
      </w:r>
      <w:r>
        <w:rPr>
          <w:rFonts w:hint="default" w:ascii="Times New Roman" w:hAnsi="Times New Roman" w:cs="Times New Roman"/>
          <w:spacing w:val="-11"/>
          <w:w w:val="95"/>
        </w:rPr>
        <w:t xml:space="preserve"> </w:t>
      </w:r>
      <w:r>
        <w:rPr>
          <w:rFonts w:hint="default" w:ascii="Times New Roman" w:hAnsi="Times New Roman" w:cs="Times New Roman"/>
          <w:w w:val="95"/>
        </w:rPr>
        <w:t>Applications</w:t>
      </w:r>
      <w:r>
        <w:rPr>
          <w:rFonts w:hint="default" w:ascii="Times New Roman" w:hAnsi="Times New Roman" w:cs="Times New Roman"/>
          <w:spacing w:val="-13"/>
          <w:w w:val="95"/>
        </w:rPr>
        <w:t xml:space="preserve"> </w:t>
      </w:r>
      <w:r>
        <w:rPr>
          <w:rFonts w:hint="default" w:ascii="Times New Roman" w:hAnsi="Times New Roman" w:cs="Times New Roman"/>
          <w:w w:val="95"/>
        </w:rPr>
        <w:t>Folder.</w:t>
      </w:r>
    </w:p>
    <w:p>
      <w:pPr>
        <w:pStyle w:val="6"/>
        <w:spacing w:before="11"/>
        <w:rPr>
          <w:rFonts w:hint="default" w:ascii="Times New Roman" w:hAnsi="Times New Roman" w:cs="Times New Roman"/>
          <w:sz w:val="8"/>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1239520</wp:posOffset>
            </wp:positionH>
            <wp:positionV relativeFrom="paragraph">
              <wp:posOffset>90805</wp:posOffset>
            </wp:positionV>
            <wp:extent cx="5043170" cy="2766060"/>
            <wp:effectExtent l="0" t="0" r="0" b="0"/>
            <wp:wrapTopAndBottom/>
            <wp:docPr id="14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6.jpeg"/>
                    <pic:cNvPicPr>
                      <a:picLocks noChangeAspect="1"/>
                    </pic:cNvPicPr>
                  </pic:nvPicPr>
                  <pic:blipFill>
                    <a:blip r:embed="rId92" cstate="print"/>
                    <a:stretch>
                      <a:fillRect/>
                    </a:stretch>
                  </pic:blipFill>
                  <pic:spPr>
                    <a:xfrm>
                      <a:off x="0" y="0"/>
                      <a:ext cx="5042884" cy="2766060"/>
                    </a:xfrm>
                    <a:prstGeom prst="rect">
                      <a:avLst/>
                    </a:prstGeom>
                  </pic:spPr>
                </pic:pic>
              </a:graphicData>
            </a:graphic>
          </wp:anchor>
        </w:drawing>
      </w:r>
    </w:p>
    <w:p>
      <w:pPr>
        <w:spacing w:after="0"/>
        <w:rPr>
          <w:rFonts w:hint="default" w:ascii="Times New Roman" w:hAnsi="Times New Roman" w:cs="Times New Roman"/>
          <w:sz w:val="8"/>
        </w:rPr>
        <w:sectPr>
          <w:pgSz w:w="11920" w:h="16850"/>
          <w:pgMar w:top="1380" w:right="720" w:bottom="1480" w:left="900" w:header="0" w:footer="1286" w:gutter="0"/>
        </w:sectPr>
      </w:pPr>
    </w:p>
    <w:p>
      <w:pPr>
        <w:pStyle w:val="6"/>
        <w:ind w:left="2732"/>
        <w:rPr>
          <w:rFonts w:hint="default" w:ascii="Times New Roman" w:hAnsi="Times New Roman" w:cs="Times New Roman"/>
          <w:sz w:val="20"/>
        </w:rPr>
      </w:pPr>
      <w:r>
        <w:rPr>
          <w:rFonts w:hint="default" w:ascii="Times New Roman" w:hAnsi="Times New Roman" w:cs="Times New Roman"/>
          <w:sz w:val="20"/>
        </w:rPr>
        <w:drawing>
          <wp:inline distT="0" distB="0" distL="0" distR="0">
            <wp:extent cx="2970530" cy="3018155"/>
            <wp:effectExtent l="0" t="0" r="0" b="0"/>
            <wp:docPr id="1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7.png"/>
                    <pic:cNvPicPr>
                      <a:picLocks noChangeAspect="1"/>
                    </pic:cNvPicPr>
                  </pic:nvPicPr>
                  <pic:blipFill>
                    <a:blip r:embed="rId93" cstate="print"/>
                    <a:stretch>
                      <a:fillRect/>
                    </a:stretch>
                  </pic:blipFill>
                  <pic:spPr>
                    <a:xfrm>
                      <a:off x="0" y="0"/>
                      <a:ext cx="2970768" cy="3018377"/>
                    </a:xfrm>
                    <a:prstGeom prst="rect">
                      <a:avLst/>
                    </a:prstGeom>
                  </pic:spPr>
                </pic:pic>
              </a:graphicData>
            </a:graphic>
          </wp:inline>
        </w:drawing>
      </w:r>
    </w:p>
    <w:p>
      <w:pPr>
        <w:pStyle w:val="6"/>
        <w:spacing w:before="111" w:line="336" w:lineRule="auto"/>
        <w:ind w:left="180" w:right="353"/>
        <w:jc w:val="both"/>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8"/>
        </w:rPr>
        <w:t xml:space="preserve"> </w:t>
      </w:r>
      <w:r>
        <w:rPr>
          <w:rFonts w:hint="default" w:ascii="Times New Roman" w:hAnsi="Times New Roman" w:cs="Times New Roman"/>
        </w:rPr>
        <w:t>can</w:t>
      </w:r>
      <w:r>
        <w:rPr>
          <w:rFonts w:hint="default" w:ascii="Times New Roman" w:hAnsi="Times New Roman" w:cs="Times New Roman"/>
          <w:spacing w:val="-6"/>
        </w:rPr>
        <w:t xml:space="preserve"> </w:t>
      </w:r>
      <w:r>
        <w:rPr>
          <w:rFonts w:hint="default" w:ascii="Times New Roman" w:hAnsi="Times New Roman" w:cs="Times New Roman"/>
        </w:rPr>
        <w:t>now</w:t>
      </w:r>
      <w:r>
        <w:rPr>
          <w:rFonts w:hint="default" w:ascii="Times New Roman" w:hAnsi="Times New Roman" w:cs="Times New Roman"/>
          <w:spacing w:val="-6"/>
        </w:rPr>
        <w:t xml:space="preserve"> </w:t>
      </w:r>
      <w:r>
        <w:rPr>
          <w:rFonts w:hint="default" w:ascii="Times New Roman" w:hAnsi="Times New Roman" w:cs="Times New Roman"/>
        </w:rPr>
        <w:t>find</w:t>
      </w:r>
      <w:r>
        <w:rPr>
          <w:rFonts w:hint="default" w:ascii="Times New Roman" w:hAnsi="Times New Roman" w:cs="Times New Roman"/>
          <w:spacing w:val="-7"/>
        </w:rPr>
        <w:t xml:space="preserve"> </w:t>
      </w:r>
      <w:r>
        <w:rPr>
          <w:rFonts w:hint="default" w:ascii="Times New Roman" w:hAnsi="Times New Roman" w:cs="Times New Roman"/>
        </w:rPr>
        <w:t>and</w:t>
      </w:r>
      <w:r>
        <w:rPr>
          <w:rFonts w:hint="default" w:ascii="Times New Roman" w:hAnsi="Times New Roman" w:cs="Times New Roman"/>
          <w:spacing w:val="-5"/>
        </w:rPr>
        <w:t xml:space="preserve"> </w:t>
      </w:r>
      <w:r>
        <w:rPr>
          <w:rFonts w:hint="default" w:ascii="Times New Roman" w:hAnsi="Times New Roman" w:cs="Times New Roman"/>
        </w:rPr>
        <w:t>launch</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4"/>
        </w:rPr>
        <w:t xml:space="preserve"> </w:t>
      </w:r>
      <w:r>
        <w:rPr>
          <w:rFonts w:hint="default" w:ascii="Times New Roman" w:hAnsi="Times New Roman" w:cs="Times New Roman"/>
        </w:rPr>
        <w:t>Arduino</w:t>
      </w:r>
      <w:r>
        <w:rPr>
          <w:rFonts w:hint="default" w:ascii="Times New Roman" w:hAnsi="Times New Roman" w:cs="Times New Roman"/>
          <w:spacing w:val="-6"/>
        </w:rPr>
        <w:t xml:space="preserve"> </w:t>
      </w:r>
      <w:r>
        <w:rPr>
          <w:rFonts w:hint="default" w:ascii="Times New Roman" w:hAnsi="Times New Roman" w:cs="Times New Roman"/>
        </w:rPr>
        <w:t>software</w:t>
      </w:r>
      <w:r>
        <w:rPr>
          <w:rFonts w:hint="default" w:ascii="Times New Roman" w:hAnsi="Times New Roman" w:cs="Times New Roman"/>
          <w:spacing w:val="-5"/>
        </w:rPr>
        <w:t xml:space="preserve"> </w:t>
      </w:r>
      <w:r>
        <w:rPr>
          <w:rFonts w:hint="default" w:ascii="Times New Roman" w:hAnsi="Times New Roman" w:cs="Times New Roman"/>
        </w:rPr>
        <w:t>in</w:t>
      </w:r>
      <w:r>
        <w:rPr>
          <w:rFonts w:hint="default" w:ascii="Times New Roman" w:hAnsi="Times New Roman" w:cs="Times New Roman"/>
          <w:spacing w:val="-7"/>
        </w:rPr>
        <w:t xml:space="preserve"> </w:t>
      </w:r>
      <w:r>
        <w:rPr>
          <w:rFonts w:hint="default" w:ascii="Times New Roman" w:hAnsi="Times New Roman" w:cs="Times New Roman"/>
        </w:rPr>
        <w:t>your</w:t>
      </w:r>
      <w:r>
        <w:rPr>
          <w:rFonts w:hint="default" w:ascii="Times New Roman" w:hAnsi="Times New Roman" w:cs="Times New Roman"/>
          <w:spacing w:val="-3"/>
        </w:rPr>
        <w:t xml:space="preserve"> </w:t>
      </w:r>
      <w:r>
        <w:rPr>
          <w:rFonts w:hint="default" w:ascii="Times New Roman" w:hAnsi="Times New Roman" w:cs="Times New Roman"/>
        </w:rPr>
        <w:t>Applications</w:t>
      </w:r>
      <w:r>
        <w:rPr>
          <w:rFonts w:hint="default" w:ascii="Times New Roman" w:hAnsi="Times New Roman" w:cs="Times New Roman"/>
          <w:spacing w:val="-5"/>
        </w:rPr>
        <w:t xml:space="preserve"> </w:t>
      </w:r>
      <w:r>
        <w:rPr>
          <w:rFonts w:hint="default" w:ascii="Times New Roman" w:hAnsi="Times New Roman" w:cs="Times New Roman"/>
        </w:rPr>
        <w:t>folder.</w:t>
      </w:r>
      <w:r>
        <w:rPr>
          <w:rFonts w:hint="default" w:ascii="Times New Roman" w:hAnsi="Times New Roman" w:cs="Times New Roman"/>
          <w:spacing w:val="-5"/>
        </w:rPr>
        <w:t xml:space="preserve"> </w:t>
      </w:r>
      <w:r>
        <w:rPr>
          <w:rFonts w:hint="default" w:ascii="Times New Roman" w:hAnsi="Times New Roman" w:cs="Times New Roman"/>
          <w:spacing w:val="-3"/>
        </w:rPr>
        <w:t>As</w:t>
      </w:r>
      <w:r>
        <w:rPr>
          <w:rFonts w:hint="default" w:ascii="Times New Roman" w:hAnsi="Times New Roman" w:cs="Times New Roman"/>
          <w:spacing w:val="-4"/>
        </w:rPr>
        <w:t xml:space="preserve"> </w:t>
      </w:r>
      <w:r>
        <w:rPr>
          <w:rFonts w:hint="default" w:ascii="Times New Roman" w:hAnsi="Times New Roman" w:cs="Times New Roman"/>
        </w:rPr>
        <w:t>you</w:t>
      </w:r>
      <w:r>
        <w:rPr>
          <w:rFonts w:hint="default" w:ascii="Times New Roman" w:hAnsi="Times New Roman" w:cs="Times New Roman"/>
          <w:spacing w:val="-8"/>
        </w:rPr>
        <w:t xml:space="preserve"> </w:t>
      </w:r>
      <w:r>
        <w:rPr>
          <w:rFonts w:hint="default" w:ascii="Times New Roman" w:hAnsi="Times New Roman" w:cs="Times New Roman"/>
        </w:rPr>
        <w:t>are going</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use</w:t>
      </w:r>
      <w:r>
        <w:rPr>
          <w:rFonts w:hint="default" w:ascii="Times New Roman" w:hAnsi="Times New Roman" w:cs="Times New Roman"/>
          <w:spacing w:val="-30"/>
        </w:rPr>
        <w:t xml:space="preserve"> </w:t>
      </w:r>
      <w:r>
        <w:rPr>
          <w:rFonts w:hint="default" w:ascii="Times New Roman" w:hAnsi="Times New Roman" w:cs="Times New Roman"/>
        </w:rPr>
        <w:t>it</w:t>
      </w:r>
      <w:r>
        <w:rPr>
          <w:rFonts w:hint="default" w:ascii="Times New Roman" w:hAnsi="Times New Roman" w:cs="Times New Roman"/>
          <w:spacing w:val="-29"/>
        </w:rPr>
        <w:t xml:space="preserve"> </w:t>
      </w:r>
      <w:r>
        <w:rPr>
          <w:rFonts w:hint="default" w:ascii="Times New Roman" w:hAnsi="Times New Roman" w:cs="Times New Roman"/>
        </w:rPr>
        <w:t>frequently,</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9"/>
        </w:rPr>
        <w:t xml:space="preserve"> </w:t>
      </w:r>
      <w:r>
        <w:rPr>
          <w:rFonts w:hint="default" w:ascii="Times New Roman" w:hAnsi="Times New Roman" w:cs="Times New Roman"/>
          <w:spacing w:val="-3"/>
        </w:rPr>
        <w:t>may</w:t>
      </w:r>
      <w:r>
        <w:rPr>
          <w:rFonts w:hint="default" w:ascii="Times New Roman" w:hAnsi="Times New Roman" w:cs="Times New Roman"/>
          <w:spacing w:val="-29"/>
        </w:rPr>
        <w:t xml:space="preserve"> </w:t>
      </w:r>
      <w:r>
        <w:rPr>
          <w:rFonts w:hint="default" w:ascii="Times New Roman" w:hAnsi="Times New Roman" w:cs="Times New Roman"/>
        </w:rPr>
        <w:t>wish</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right-click</w:t>
      </w:r>
      <w:r>
        <w:rPr>
          <w:rFonts w:hint="default" w:ascii="Times New Roman" w:hAnsi="Times New Roman" w:cs="Times New Roman"/>
          <w:spacing w:val="-30"/>
        </w:rPr>
        <w:t xml:space="preserve"> </w:t>
      </w:r>
      <w:r>
        <w:rPr>
          <w:rFonts w:hint="default" w:ascii="Times New Roman" w:hAnsi="Times New Roman" w:cs="Times New Roman"/>
        </w:rPr>
        <w:t>its</w:t>
      </w:r>
      <w:r>
        <w:rPr>
          <w:rFonts w:hint="default" w:ascii="Times New Roman" w:hAnsi="Times New Roman" w:cs="Times New Roman"/>
          <w:spacing w:val="-30"/>
        </w:rPr>
        <w:t xml:space="preserve"> </w:t>
      </w:r>
      <w:r>
        <w:rPr>
          <w:rFonts w:hint="default" w:ascii="Times New Roman" w:hAnsi="Times New Roman" w:cs="Times New Roman"/>
        </w:rPr>
        <w:t>icon</w:t>
      </w:r>
      <w:r>
        <w:rPr>
          <w:rFonts w:hint="default" w:ascii="Times New Roman" w:hAnsi="Times New Roman" w:cs="Times New Roman"/>
          <w:spacing w:val="-31"/>
        </w:rPr>
        <w:t xml:space="preserve"> </w:t>
      </w:r>
      <w:r>
        <w:rPr>
          <w:rFonts w:hint="default" w:ascii="Times New Roman" w:hAnsi="Times New Roman" w:cs="Times New Roman"/>
        </w:rPr>
        <w:t>in</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dock</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set</w:t>
      </w:r>
      <w:r>
        <w:rPr>
          <w:rFonts w:hint="default" w:ascii="Times New Roman" w:hAnsi="Times New Roman" w:cs="Times New Roman"/>
          <w:spacing w:val="-30"/>
        </w:rPr>
        <w:t xml:space="preserve"> </w:t>
      </w:r>
      <w:r>
        <w:rPr>
          <w:rFonts w:hint="default" w:ascii="Times New Roman" w:hAnsi="Times New Roman" w:cs="Times New Roman"/>
        </w:rPr>
        <w:t>it</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Keep</w:t>
      </w:r>
      <w:r>
        <w:rPr>
          <w:rFonts w:hint="default" w:ascii="Times New Roman" w:hAnsi="Times New Roman" w:cs="Times New Roman"/>
          <w:spacing w:val="-31"/>
        </w:rPr>
        <w:t xml:space="preserve"> </w:t>
      </w:r>
      <w:r>
        <w:rPr>
          <w:rFonts w:hint="default" w:ascii="Times New Roman" w:hAnsi="Times New Roman" w:cs="Times New Roman"/>
        </w:rPr>
        <w:t>In Dock.</w:t>
      </w:r>
    </w:p>
    <w:p>
      <w:pPr>
        <w:pStyle w:val="6"/>
        <w:rPr>
          <w:rFonts w:hint="default" w:ascii="Times New Roman" w:hAnsi="Times New Roman" w:cs="Times New Roman"/>
          <w:sz w:val="26"/>
        </w:rPr>
      </w:pPr>
    </w:p>
    <w:p>
      <w:pPr>
        <w:pStyle w:val="6"/>
        <w:spacing w:before="179" w:line="336" w:lineRule="auto"/>
        <w:ind w:left="180" w:right="355"/>
        <w:jc w:val="both"/>
        <w:rPr>
          <w:rFonts w:hint="default" w:ascii="Times New Roman" w:hAnsi="Times New Roman" w:cs="Times New Roman"/>
        </w:rPr>
      </w:pPr>
      <w:r>
        <w:rPr>
          <w:rFonts w:hint="default" w:ascii="Times New Roman" w:hAnsi="Times New Roman" w:cs="Times New Roman"/>
        </w:rPr>
        <w:t>There</w:t>
      </w:r>
      <w:r>
        <w:rPr>
          <w:rFonts w:hint="default" w:ascii="Times New Roman" w:hAnsi="Times New Roman" w:cs="Times New Roman"/>
          <w:spacing w:val="-30"/>
        </w:rPr>
        <w:t xml:space="preserve"> </w:t>
      </w:r>
      <w:r>
        <w:rPr>
          <w:rFonts w:hint="default" w:ascii="Times New Roman" w:hAnsi="Times New Roman" w:cs="Times New Roman"/>
        </w:rPr>
        <w:t>are</w:t>
      </w:r>
      <w:r>
        <w:rPr>
          <w:rFonts w:hint="default" w:ascii="Times New Roman" w:hAnsi="Times New Roman" w:cs="Times New Roman"/>
          <w:spacing w:val="-30"/>
        </w:rPr>
        <w:t xml:space="preserve"> </w:t>
      </w:r>
      <w:r>
        <w:rPr>
          <w:rFonts w:hint="default" w:ascii="Times New Roman" w:hAnsi="Times New Roman" w:cs="Times New Roman"/>
        </w:rPr>
        <w:t>many</w:t>
      </w:r>
      <w:r>
        <w:rPr>
          <w:rFonts w:hint="default" w:ascii="Times New Roman" w:hAnsi="Times New Roman" w:cs="Times New Roman"/>
          <w:spacing w:val="-31"/>
        </w:rPr>
        <w:t xml:space="preserve"> </w:t>
      </w:r>
      <w:r>
        <w:rPr>
          <w:rFonts w:hint="default" w:ascii="Times New Roman" w:hAnsi="Times New Roman" w:cs="Times New Roman"/>
        </w:rPr>
        <w:t>different</w:t>
      </w:r>
      <w:r>
        <w:rPr>
          <w:rFonts w:hint="default" w:ascii="Times New Roman" w:hAnsi="Times New Roman" w:cs="Times New Roman"/>
          <w:spacing w:val="-30"/>
        </w:rPr>
        <w:t xml:space="preserve"> </w:t>
      </w:r>
      <w:r>
        <w:rPr>
          <w:rFonts w:hint="default" w:ascii="Times New Roman" w:hAnsi="Times New Roman" w:cs="Times New Roman"/>
        </w:rPr>
        <w:t>LINUX</w:t>
      </w:r>
      <w:r>
        <w:rPr>
          <w:rFonts w:hint="default" w:ascii="Times New Roman" w:hAnsi="Times New Roman" w:cs="Times New Roman"/>
          <w:spacing w:val="-31"/>
        </w:rPr>
        <w:t xml:space="preserve"> </w:t>
      </w:r>
      <w:r>
        <w:rPr>
          <w:rFonts w:hint="default" w:ascii="Times New Roman" w:hAnsi="Times New Roman" w:cs="Times New Roman"/>
        </w:rPr>
        <w:t>distributions</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instructions</w:t>
      </w:r>
      <w:r>
        <w:rPr>
          <w:rFonts w:hint="default" w:ascii="Times New Roman" w:hAnsi="Times New Roman" w:cs="Times New Roman"/>
          <w:spacing w:val="-28"/>
        </w:rPr>
        <w:t xml:space="preserve"> </w:t>
      </w:r>
      <w:r>
        <w:rPr>
          <w:rFonts w:hint="default" w:ascii="Times New Roman" w:hAnsi="Times New Roman" w:cs="Times New Roman"/>
          <w:spacing w:val="-3"/>
        </w:rPr>
        <w:t>for</w:t>
      </w:r>
      <w:r>
        <w:rPr>
          <w:rFonts w:hint="default" w:ascii="Times New Roman" w:hAnsi="Times New Roman" w:cs="Times New Roman"/>
          <w:spacing w:val="-30"/>
        </w:rPr>
        <w:t xml:space="preserve"> </w:t>
      </w:r>
      <w:r>
        <w:rPr>
          <w:rFonts w:hint="default" w:ascii="Times New Roman" w:hAnsi="Times New Roman" w:cs="Times New Roman"/>
        </w:rPr>
        <w:t>each</w:t>
      </w:r>
      <w:r>
        <w:rPr>
          <w:rFonts w:hint="default" w:ascii="Times New Roman" w:hAnsi="Times New Roman" w:cs="Times New Roman"/>
          <w:spacing w:val="-31"/>
        </w:rPr>
        <w:t xml:space="preserve"> </w:t>
      </w:r>
      <w:r>
        <w:rPr>
          <w:rFonts w:hint="default" w:ascii="Times New Roman" w:hAnsi="Times New Roman" w:cs="Times New Roman"/>
        </w:rPr>
        <w:t>distribution</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1"/>
        </w:rPr>
        <w:t xml:space="preserve"> </w:t>
      </w:r>
      <w:r>
        <w:rPr>
          <w:rFonts w:hint="default" w:ascii="Times New Roman" w:hAnsi="Times New Roman" w:cs="Times New Roman"/>
        </w:rPr>
        <w:t xml:space="preserve">a little different. The Arduino community has done a great </w:t>
      </w:r>
      <w:r>
        <w:rPr>
          <w:rFonts w:hint="default" w:ascii="Times New Roman" w:hAnsi="Times New Roman" w:cs="Times New Roman"/>
          <w:spacing w:val="-2"/>
        </w:rPr>
        <w:t xml:space="preserve">job </w:t>
      </w:r>
      <w:r>
        <w:rPr>
          <w:rFonts w:hint="default" w:ascii="Times New Roman" w:hAnsi="Times New Roman" w:cs="Times New Roman"/>
        </w:rPr>
        <w:t>of putting together sets of instructions</w:t>
      </w:r>
      <w:r>
        <w:rPr>
          <w:rFonts w:hint="default" w:ascii="Times New Roman" w:hAnsi="Times New Roman" w:cs="Times New Roman"/>
          <w:spacing w:val="-22"/>
        </w:rPr>
        <w:t xml:space="preserve"> </w:t>
      </w:r>
      <w:r>
        <w:rPr>
          <w:rFonts w:hint="default" w:ascii="Times New Roman" w:hAnsi="Times New Roman" w:cs="Times New Roman"/>
        </w:rPr>
        <w:t>for</w:t>
      </w:r>
      <w:r>
        <w:rPr>
          <w:rFonts w:hint="default" w:ascii="Times New Roman" w:hAnsi="Times New Roman" w:cs="Times New Roman"/>
          <w:spacing w:val="-21"/>
        </w:rPr>
        <w:t xml:space="preserve"> </w:t>
      </w:r>
      <w:r>
        <w:rPr>
          <w:rFonts w:hint="default" w:ascii="Times New Roman" w:hAnsi="Times New Roman" w:cs="Times New Roman"/>
        </w:rPr>
        <w:t>each</w:t>
      </w:r>
      <w:r>
        <w:rPr>
          <w:rFonts w:hint="default" w:ascii="Times New Roman" w:hAnsi="Times New Roman" w:cs="Times New Roman"/>
          <w:spacing w:val="-21"/>
        </w:rPr>
        <w:t xml:space="preserve"> </w:t>
      </w:r>
      <w:r>
        <w:rPr>
          <w:rFonts w:hint="default" w:ascii="Times New Roman" w:hAnsi="Times New Roman" w:cs="Times New Roman"/>
        </w:rPr>
        <w:t>distribution.</w:t>
      </w:r>
      <w:r>
        <w:rPr>
          <w:rFonts w:hint="default" w:ascii="Times New Roman" w:hAnsi="Times New Roman" w:cs="Times New Roman"/>
          <w:spacing w:val="-22"/>
        </w:rPr>
        <w:t xml:space="preserve"> </w:t>
      </w:r>
      <w:r>
        <w:rPr>
          <w:rFonts w:hint="default" w:ascii="Times New Roman" w:hAnsi="Times New Roman" w:cs="Times New Roman"/>
        </w:rPr>
        <w:t>So</w:t>
      </w:r>
      <w:r>
        <w:rPr>
          <w:rFonts w:hint="default" w:ascii="Times New Roman" w:hAnsi="Times New Roman" w:cs="Times New Roman"/>
          <w:spacing w:val="-22"/>
        </w:rPr>
        <w:t xml:space="preserve"> </w:t>
      </w:r>
      <w:r>
        <w:rPr>
          <w:rFonts w:hint="default" w:ascii="Times New Roman" w:hAnsi="Times New Roman" w:cs="Times New Roman"/>
        </w:rPr>
        <w:t>follow</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link</w:t>
      </w:r>
      <w:r>
        <w:rPr>
          <w:rFonts w:hint="default" w:ascii="Times New Roman" w:hAnsi="Times New Roman" w:cs="Times New Roman"/>
          <w:spacing w:val="-22"/>
        </w:rPr>
        <w:t xml:space="preserve"> </w:t>
      </w:r>
      <w:r>
        <w:rPr>
          <w:rFonts w:hint="default" w:ascii="Times New Roman" w:hAnsi="Times New Roman" w:cs="Times New Roman"/>
        </w:rPr>
        <w:t>below</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1"/>
        </w:rPr>
        <w:t xml:space="preserve"> </w:t>
      </w:r>
      <w:r>
        <w:rPr>
          <w:rFonts w:hint="default" w:ascii="Times New Roman" w:hAnsi="Times New Roman" w:cs="Times New Roman"/>
        </w:rPr>
        <w:t>select</w:t>
      </w:r>
      <w:r>
        <w:rPr>
          <w:rFonts w:hint="default" w:ascii="Times New Roman" w:hAnsi="Times New Roman" w:cs="Times New Roman"/>
          <w:spacing w:val="-23"/>
        </w:rPr>
        <w:t xml:space="preserve"> </w:t>
      </w:r>
      <w:r>
        <w:rPr>
          <w:rFonts w:hint="default" w:ascii="Times New Roman" w:hAnsi="Times New Roman" w:cs="Times New Roman"/>
        </w:rPr>
        <w:t>one</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ten</w:t>
      </w:r>
      <w:r>
        <w:rPr>
          <w:rFonts w:hint="default" w:ascii="Times New Roman" w:hAnsi="Times New Roman" w:cs="Times New Roman"/>
          <w:spacing w:val="-21"/>
        </w:rPr>
        <w:t xml:space="preserve"> </w:t>
      </w:r>
      <w:r>
        <w:rPr>
          <w:rFonts w:hint="default" w:ascii="Times New Roman" w:hAnsi="Times New Roman" w:cs="Times New Roman"/>
        </w:rPr>
        <w:t>or</w:t>
      </w:r>
      <w:r>
        <w:rPr>
          <w:rFonts w:hint="default" w:ascii="Times New Roman" w:hAnsi="Times New Roman" w:cs="Times New Roman"/>
          <w:spacing w:val="-21"/>
        </w:rPr>
        <w:t xml:space="preserve"> </w:t>
      </w:r>
      <w:r>
        <w:rPr>
          <w:rFonts w:hint="default" w:ascii="Times New Roman" w:hAnsi="Times New Roman" w:cs="Times New Roman"/>
          <w:spacing w:val="-3"/>
        </w:rPr>
        <w:t xml:space="preserve">more </w:t>
      </w:r>
      <w:r>
        <w:rPr>
          <w:rFonts w:hint="default" w:ascii="Times New Roman" w:hAnsi="Times New Roman" w:cs="Times New Roman"/>
        </w:rPr>
        <w:t>distributions on</w:t>
      </w:r>
      <w:r>
        <w:rPr>
          <w:rFonts w:hint="default" w:ascii="Times New Roman" w:hAnsi="Times New Roman" w:cs="Times New Roman"/>
          <w:spacing w:val="-29"/>
        </w:rPr>
        <w:t xml:space="preserve"> </w:t>
      </w:r>
      <w:r>
        <w:rPr>
          <w:rFonts w:hint="default" w:ascii="Times New Roman" w:hAnsi="Times New Roman" w:cs="Times New Roman"/>
        </w:rPr>
        <w:t>offer.</w:t>
      </w:r>
    </w:p>
    <w:p>
      <w:pPr>
        <w:pStyle w:val="6"/>
        <w:rPr>
          <w:rFonts w:hint="default" w:ascii="Times New Roman" w:hAnsi="Times New Roman" w:cs="Times New Roman"/>
          <w:sz w:val="26"/>
        </w:rPr>
      </w:pPr>
    </w:p>
    <w:p>
      <w:pPr>
        <w:pStyle w:val="3"/>
        <w:spacing w:before="164"/>
        <w:ind w:left="180"/>
        <w:rPr>
          <w:rFonts w:hint="default" w:ascii="Times New Roman" w:hAnsi="Times New Roman" w:cs="Times New Roman"/>
        </w:rPr>
      </w:pPr>
      <w:r>
        <w:rPr>
          <w:rFonts w:hint="default" w:ascii="Times New Roman" w:hAnsi="Times New Roman" w:cs="Times New Roman"/>
          <w:w w:val="95"/>
        </w:rPr>
        <w:t>Boards and Ports</w:t>
      </w:r>
    </w:p>
    <w:p>
      <w:pPr>
        <w:pStyle w:val="6"/>
        <w:spacing w:before="177" w:line="336" w:lineRule="auto"/>
        <w:ind w:left="180" w:right="353"/>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1906270</wp:posOffset>
            </wp:positionH>
            <wp:positionV relativeFrom="paragraph">
              <wp:posOffset>593725</wp:posOffset>
            </wp:positionV>
            <wp:extent cx="3736975" cy="2543810"/>
            <wp:effectExtent l="0" t="0" r="0" b="0"/>
            <wp:wrapTopAndBottom/>
            <wp:docPr id="14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8.jpeg"/>
                    <pic:cNvPicPr>
                      <a:picLocks noChangeAspect="1"/>
                    </pic:cNvPicPr>
                  </pic:nvPicPr>
                  <pic:blipFill>
                    <a:blip r:embed="rId94" cstate="print"/>
                    <a:stretch>
                      <a:fillRect/>
                    </a:stretch>
                  </pic:blipFill>
                  <pic:spPr>
                    <a:xfrm>
                      <a:off x="0" y="0"/>
                      <a:ext cx="3737082" cy="2543651"/>
                    </a:xfrm>
                    <a:prstGeom prst="rect">
                      <a:avLst/>
                    </a:prstGeom>
                  </pic:spPr>
                </pic:pic>
              </a:graphicData>
            </a:graphic>
          </wp:anchor>
        </w:drawing>
      </w:r>
      <w:r>
        <w:rPr>
          <w:rFonts w:hint="default" w:ascii="Times New Roman" w:hAnsi="Times New Roman" w:cs="Times New Roman"/>
        </w:rPr>
        <w:t>You</w:t>
      </w:r>
      <w:r>
        <w:rPr>
          <w:rFonts w:hint="default" w:ascii="Times New Roman" w:hAnsi="Times New Roman" w:cs="Times New Roman"/>
          <w:spacing w:val="-24"/>
        </w:rPr>
        <w:t xml:space="preserve"> </w:t>
      </w:r>
      <w:r>
        <w:rPr>
          <w:rFonts w:hint="default" w:ascii="Times New Roman" w:hAnsi="Times New Roman" w:cs="Times New Roman"/>
        </w:rPr>
        <w:t>are</w:t>
      </w:r>
      <w:r>
        <w:rPr>
          <w:rFonts w:hint="default" w:ascii="Times New Roman" w:hAnsi="Times New Roman" w:cs="Times New Roman"/>
          <w:spacing w:val="-24"/>
        </w:rPr>
        <w:t xml:space="preserve"> </w:t>
      </w:r>
      <w:r>
        <w:rPr>
          <w:rFonts w:hint="default" w:ascii="Times New Roman" w:hAnsi="Times New Roman" w:cs="Times New Roman"/>
        </w:rPr>
        <w:t>now</w:t>
      </w:r>
      <w:r>
        <w:rPr>
          <w:rFonts w:hint="default" w:ascii="Times New Roman" w:hAnsi="Times New Roman" w:cs="Times New Roman"/>
          <w:spacing w:val="-26"/>
        </w:rPr>
        <w:t xml:space="preserve"> </w:t>
      </w:r>
      <w:r>
        <w:rPr>
          <w:rFonts w:hint="default" w:ascii="Times New Roman" w:hAnsi="Times New Roman" w:cs="Times New Roman"/>
        </w:rPr>
        <w:t>ready</w:t>
      </w:r>
      <w:r>
        <w:rPr>
          <w:rFonts w:hint="default" w:ascii="Times New Roman" w:hAnsi="Times New Roman" w:cs="Times New Roman"/>
          <w:spacing w:val="-24"/>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start</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Arduino</w:t>
      </w:r>
      <w:r>
        <w:rPr>
          <w:rFonts w:hint="default" w:ascii="Times New Roman" w:hAnsi="Times New Roman" w:cs="Times New Roman"/>
          <w:spacing w:val="-24"/>
        </w:rPr>
        <w:t xml:space="preserve"> </w:t>
      </w:r>
      <w:r>
        <w:rPr>
          <w:rFonts w:hint="default" w:ascii="Times New Roman" w:hAnsi="Times New Roman" w:cs="Times New Roman"/>
        </w:rPr>
        <w:t>Software,</w:t>
      </w:r>
      <w:r>
        <w:rPr>
          <w:rFonts w:hint="default" w:ascii="Times New Roman" w:hAnsi="Times New Roman" w:cs="Times New Roman"/>
          <w:spacing w:val="-24"/>
        </w:rPr>
        <w:t xml:space="preserve"> </w:t>
      </w:r>
      <w:r>
        <w:rPr>
          <w:rFonts w:hint="default" w:ascii="Times New Roman" w:hAnsi="Times New Roman" w:cs="Times New Roman"/>
        </w:rPr>
        <w:t>so</w:t>
      </w:r>
      <w:r>
        <w:rPr>
          <w:rFonts w:hint="default" w:ascii="Times New Roman" w:hAnsi="Times New Roman" w:cs="Times New Roman"/>
          <w:spacing w:val="-24"/>
        </w:rPr>
        <w:t xml:space="preserve"> </w:t>
      </w:r>
      <w:r>
        <w:rPr>
          <w:rFonts w:hint="default" w:ascii="Times New Roman" w:hAnsi="Times New Roman" w:cs="Times New Roman"/>
        </w:rPr>
        <w:t>whatever</w:t>
      </w:r>
      <w:r>
        <w:rPr>
          <w:rFonts w:hint="default" w:ascii="Times New Roman" w:hAnsi="Times New Roman" w:cs="Times New Roman"/>
          <w:spacing w:val="-25"/>
        </w:rPr>
        <w:t xml:space="preserve"> </w:t>
      </w:r>
      <w:r>
        <w:rPr>
          <w:rFonts w:hint="default" w:ascii="Times New Roman" w:hAnsi="Times New Roman" w:cs="Times New Roman"/>
        </w:rPr>
        <w:t>platform</w:t>
      </w:r>
      <w:r>
        <w:rPr>
          <w:rFonts w:hint="default" w:ascii="Times New Roman" w:hAnsi="Times New Roman" w:cs="Times New Roman"/>
          <w:spacing w:val="-22"/>
        </w:rPr>
        <w:t xml:space="preserve"> </w:t>
      </w:r>
      <w:r>
        <w:rPr>
          <w:rFonts w:hint="default" w:ascii="Times New Roman" w:hAnsi="Times New Roman" w:cs="Times New Roman"/>
        </w:rPr>
        <w:t>you</w:t>
      </w:r>
      <w:r>
        <w:rPr>
          <w:rFonts w:hint="default" w:ascii="Times New Roman" w:hAnsi="Times New Roman" w:cs="Times New Roman"/>
          <w:spacing w:val="-24"/>
        </w:rPr>
        <w:t xml:space="preserve"> </w:t>
      </w:r>
      <w:r>
        <w:rPr>
          <w:rFonts w:hint="default" w:ascii="Times New Roman" w:hAnsi="Times New Roman" w:cs="Times New Roman"/>
        </w:rPr>
        <w:t>are</w:t>
      </w:r>
      <w:r>
        <w:rPr>
          <w:rFonts w:hint="default" w:ascii="Times New Roman" w:hAnsi="Times New Roman" w:cs="Times New Roman"/>
          <w:spacing w:val="-23"/>
        </w:rPr>
        <w:t xml:space="preserve"> </w:t>
      </w:r>
      <w:r>
        <w:rPr>
          <w:rFonts w:hint="default" w:ascii="Times New Roman" w:hAnsi="Times New Roman" w:cs="Times New Roman"/>
        </w:rPr>
        <w:t>using,</w:t>
      </w:r>
      <w:r>
        <w:rPr>
          <w:rFonts w:hint="default" w:ascii="Times New Roman" w:hAnsi="Times New Roman" w:cs="Times New Roman"/>
          <w:spacing w:val="-25"/>
        </w:rPr>
        <w:t xml:space="preserve"> </w:t>
      </w:r>
      <w:r>
        <w:rPr>
          <w:rFonts w:hint="default" w:ascii="Times New Roman" w:hAnsi="Times New Roman" w:cs="Times New Roman"/>
        </w:rPr>
        <w:t>open the</w:t>
      </w:r>
      <w:r>
        <w:rPr>
          <w:rFonts w:hint="default" w:ascii="Times New Roman" w:hAnsi="Times New Roman" w:cs="Times New Roman"/>
          <w:spacing w:val="-14"/>
        </w:rPr>
        <w:t xml:space="preserve"> </w:t>
      </w:r>
      <w:r>
        <w:rPr>
          <w:rFonts w:hint="default" w:ascii="Times New Roman" w:hAnsi="Times New Roman" w:cs="Times New Roman"/>
        </w:rPr>
        <w:t>Arduino</w:t>
      </w:r>
      <w:r>
        <w:rPr>
          <w:rFonts w:hint="default" w:ascii="Times New Roman" w:hAnsi="Times New Roman" w:cs="Times New Roman"/>
          <w:spacing w:val="-17"/>
        </w:rPr>
        <w:t xml:space="preserve"> </w:t>
      </w:r>
      <w:r>
        <w:rPr>
          <w:rFonts w:hint="default" w:ascii="Times New Roman" w:hAnsi="Times New Roman" w:cs="Times New Roman"/>
        </w:rPr>
        <w:t>folder</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open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Arduino</w:t>
      </w:r>
      <w:r>
        <w:rPr>
          <w:rFonts w:hint="default" w:ascii="Times New Roman" w:hAnsi="Times New Roman" w:cs="Times New Roman"/>
          <w:spacing w:val="-18"/>
        </w:rPr>
        <w:t xml:space="preserve"> </w:t>
      </w:r>
      <w:r>
        <w:rPr>
          <w:rFonts w:hint="default" w:ascii="Times New Roman" w:hAnsi="Times New Roman" w:cs="Times New Roman"/>
        </w:rPr>
        <w:t>application</w:t>
      </w:r>
      <w:r>
        <w:rPr>
          <w:rFonts w:hint="default" w:ascii="Times New Roman" w:hAnsi="Times New Roman" w:cs="Times New Roman"/>
          <w:spacing w:val="-17"/>
        </w:rPr>
        <w:t xml:space="preserve"> </w:t>
      </w:r>
      <w:r>
        <w:rPr>
          <w:rFonts w:hint="default" w:ascii="Times New Roman" w:hAnsi="Times New Roman" w:cs="Times New Roman"/>
        </w:rPr>
        <w:t>contained</w:t>
      </w:r>
      <w:r>
        <w:rPr>
          <w:rFonts w:hint="default" w:ascii="Times New Roman" w:hAnsi="Times New Roman" w:cs="Times New Roman"/>
          <w:spacing w:val="-13"/>
        </w:rPr>
        <w:t xml:space="preserve"> </w:t>
      </w:r>
      <w:r>
        <w:rPr>
          <w:rFonts w:hint="default" w:ascii="Times New Roman" w:hAnsi="Times New Roman" w:cs="Times New Roman"/>
        </w:rPr>
        <w:t>within</w:t>
      </w:r>
      <w:r>
        <w:rPr>
          <w:rFonts w:hint="default" w:ascii="Times New Roman" w:hAnsi="Times New Roman" w:cs="Times New Roman"/>
          <w:spacing w:val="-16"/>
        </w:rPr>
        <w:t xml:space="preserve"> </w:t>
      </w:r>
      <w:r>
        <w:rPr>
          <w:rFonts w:hint="default" w:ascii="Times New Roman" w:hAnsi="Times New Roman" w:cs="Times New Roman"/>
        </w:rPr>
        <w:t>it.</w:t>
      </w:r>
    </w:p>
    <w:p>
      <w:pPr>
        <w:spacing w:after="0" w:line="336" w:lineRule="auto"/>
        <w:jc w:val="both"/>
        <w:rPr>
          <w:rFonts w:hint="default" w:ascii="Times New Roman" w:hAnsi="Times New Roman" w:cs="Times New Roman"/>
        </w:rPr>
        <w:sectPr>
          <w:pgSz w:w="11920" w:h="16850"/>
          <w:pgMar w:top="1520" w:right="720" w:bottom="1480" w:left="900" w:header="0" w:footer="1286" w:gutter="0"/>
        </w:sectPr>
      </w:pPr>
    </w:p>
    <w:p>
      <w:pPr>
        <w:pStyle w:val="6"/>
        <w:spacing w:before="97" w:line="336" w:lineRule="auto"/>
        <w:ind w:left="180" w:right="354"/>
        <w:jc w:val="both"/>
        <w:rPr>
          <w:rFonts w:hint="default" w:ascii="Times New Roman" w:hAnsi="Times New Roman" w:cs="Times New Roman"/>
        </w:rPr>
      </w:pPr>
      <w:r>
        <w:rPr>
          <w:rFonts w:hint="default" w:ascii="Times New Roman" w:hAnsi="Times New Roman" w:cs="Times New Roman"/>
        </w:rPr>
        <w:t>This will start the Arduino IDE, but before you can get programming, you have to tell</w:t>
      </w:r>
      <w:r>
        <w:rPr>
          <w:rFonts w:hint="default" w:ascii="Times New Roman" w:hAnsi="Times New Roman" w:cs="Times New Roman"/>
          <w:spacing w:val="-46"/>
        </w:rPr>
        <w:t xml:space="preserve"> </w:t>
      </w:r>
      <w:r>
        <w:rPr>
          <w:rFonts w:hint="default" w:ascii="Times New Roman" w:hAnsi="Times New Roman" w:cs="Times New Roman"/>
        </w:rPr>
        <w:t>the Arduino software which type of Arduino board you are using and also select the port it</w:t>
      </w:r>
      <w:r>
        <w:rPr>
          <w:rFonts w:hint="default" w:ascii="Times New Roman" w:hAnsi="Times New Roman" w:cs="Times New Roman"/>
          <w:spacing w:val="-44"/>
        </w:rPr>
        <w:t xml:space="preserve"> </w:t>
      </w:r>
      <w:r>
        <w:rPr>
          <w:rFonts w:hint="default" w:ascii="Times New Roman" w:hAnsi="Times New Roman" w:cs="Times New Roman"/>
        </w:rPr>
        <w:t>is connecting</w:t>
      </w:r>
      <w:r>
        <w:rPr>
          <w:rFonts w:hint="default" w:ascii="Times New Roman" w:hAnsi="Times New Roman" w:cs="Times New Roman"/>
          <w:spacing w:val="-13"/>
        </w:rPr>
        <w:t xml:space="preserve"> </w:t>
      </w:r>
      <w:r>
        <w:rPr>
          <w:rFonts w:hint="default" w:ascii="Times New Roman" w:hAnsi="Times New Roman" w:cs="Times New Roman"/>
        </w:rPr>
        <w:t>to.</w:t>
      </w:r>
    </w:p>
    <w:p>
      <w:pPr>
        <w:pStyle w:val="6"/>
        <w:rPr>
          <w:rFonts w:hint="default" w:ascii="Times New Roman" w:hAnsi="Times New Roman" w:cs="Times New Roman"/>
          <w:sz w:val="26"/>
        </w:rPr>
      </w:pPr>
    </w:p>
    <w:p>
      <w:pPr>
        <w:pStyle w:val="6"/>
        <w:spacing w:before="182" w:line="336" w:lineRule="auto"/>
        <w:ind w:left="180" w:right="357"/>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1830070</wp:posOffset>
            </wp:positionH>
            <wp:positionV relativeFrom="paragraph">
              <wp:posOffset>596900</wp:posOffset>
            </wp:positionV>
            <wp:extent cx="3866515" cy="3911600"/>
            <wp:effectExtent l="0" t="0" r="0" b="0"/>
            <wp:wrapTopAndBottom/>
            <wp:docPr id="14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69.jpeg"/>
                    <pic:cNvPicPr>
                      <a:picLocks noChangeAspect="1"/>
                    </pic:cNvPicPr>
                  </pic:nvPicPr>
                  <pic:blipFill>
                    <a:blip r:embed="rId95" cstate="print"/>
                    <a:stretch>
                      <a:fillRect/>
                    </a:stretch>
                  </pic:blipFill>
                  <pic:spPr>
                    <a:xfrm>
                      <a:off x="0" y="0"/>
                      <a:ext cx="3866387" cy="3911346"/>
                    </a:xfrm>
                    <a:prstGeom prst="rect">
                      <a:avLst/>
                    </a:prstGeom>
                  </pic:spPr>
                </pic:pic>
              </a:graphicData>
            </a:graphic>
          </wp:anchor>
        </w:drawing>
      </w:r>
      <w:r>
        <w:rPr>
          <w:rFonts w:hint="default" w:ascii="Times New Roman" w:hAnsi="Times New Roman" w:cs="Times New Roman"/>
        </w:rPr>
        <w:t>To tell the Arduino IDE which type of board you are using. From the 'Tools' menu, select Board and then 'Arduino Uno' or 'Leonardo' as appropriate.</w:t>
      </w:r>
    </w:p>
    <w:p>
      <w:pPr>
        <w:pStyle w:val="6"/>
        <w:spacing w:before="148"/>
        <w:ind w:left="180"/>
        <w:jc w:val="both"/>
        <w:rPr>
          <w:rFonts w:hint="default" w:ascii="Times New Roman" w:hAnsi="Times New Roman" w:cs="Times New Roman"/>
        </w:rPr>
      </w:pPr>
      <w:r>
        <w:rPr>
          <w:rFonts w:hint="default" w:ascii="Times New Roman" w:hAnsi="Times New Roman" w:cs="Times New Roman"/>
        </w:rPr>
        <w:t>Also on the 'Tools' menu, you will find the 'Serial Port' option. Select this option.</w:t>
      </w:r>
    </w:p>
    <w:p>
      <w:pPr>
        <w:pStyle w:val="6"/>
        <w:spacing w:before="11"/>
        <w:rPr>
          <w:rFonts w:hint="default" w:ascii="Times New Roman" w:hAnsi="Times New Roman" w:cs="Times New Roman"/>
          <w:sz w:val="8"/>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2544445</wp:posOffset>
            </wp:positionH>
            <wp:positionV relativeFrom="paragraph">
              <wp:posOffset>90805</wp:posOffset>
            </wp:positionV>
            <wp:extent cx="2482215" cy="2947670"/>
            <wp:effectExtent l="0" t="0" r="0" b="0"/>
            <wp:wrapTopAndBottom/>
            <wp:docPr id="15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0.jpeg"/>
                    <pic:cNvPicPr>
                      <a:picLocks noChangeAspect="1"/>
                    </pic:cNvPicPr>
                  </pic:nvPicPr>
                  <pic:blipFill>
                    <a:blip r:embed="rId96" cstate="print"/>
                    <a:stretch>
                      <a:fillRect/>
                    </a:stretch>
                  </pic:blipFill>
                  <pic:spPr>
                    <a:xfrm>
                      <a:off x="0" y="0"/>
                      <a:ext cx="2482015" cy="2947987"/>
                    </a:xfrm>
                    <a:prstGeom prst="rect">
                      <a:avLst/>
                    </a:prstGeom>
                  </pic:spPr>
                </pic:pic>
              </a:graphicData>
            </a:graphic>
          </wp:anchor>
        </w:drawing>
      </w:r>
    </w:p>
    <w:p>
      <w:pPr>
        <w:spacing w:after="0"/>
        <w:rPr>
          <w:rFonts w:hint="default" w:ascii="Times New Roman" w:hAnsi="Times New Roman" w:cs="Times New Roman"/>
          <w:sz w:val="8"/>
        </w:rPr>
        <w:sectPr>
          <w:pgSz w:w="11920" w:h="16850"/>
          <w:pgMar w:top="1380" w:right="720" w:bottom="1480" w:left="900" w:header="0" w:footer="1286" w:gutter="0"/>
        </w:sectPr>
      </w:pPr>
    </w:p>
    <w:p>
      <w:pPr>
        <w:pStyle w:val="6"/>
        <w:spacing w:before="97" w:line="338" w:lineRule="auto"/>
        <w:ind w:left="180" w:right="356"/>
        <w:jc w:val="both"/>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17"/>
        </w:rPr>
        <w:t xml:space="preserve"> </w:t>
      </w:r>
      <w:r>
        <w:rPr>
          <w:rFonts w:hint="default" w:ascii="Times New Roman" w:hAnsi="Times New Roman" w:cs="Times New Roman"/>
        </w:rPr>
        <w:t>you</w:t>
      </w:r>
      <w:r>
        <w:rPr>
          <w:rFonts w:hint="default" w:ascii="Times New Roman" w:hAnsi="Times New Roman" w:cs="Times New Roman"/>
          <w:spacing w:val="-13"/>
        </w:rPr>
        <w:t xml:space="preserve"> </w:t>
      </w:r>
      <w:r>
        <w:rPr>
          <w:rFonts w:hint="default" w:ascii="Times New Roman" w:hAnsi="Times New Roman" w:cs="Times New Roman"/>
        </w:rPr>
        <w:t>are</w:t>
      </w:r>
      <w:r>
        <w:rPr>
          <w:rFonts w:hint="default" w:ascii="Times New Roman" w:hAnsi="Times New Roman" w:cs="Times New Roman"/>
          <w:spacing w:val="-14"/>
        </w:rPr>
        <w:t xml:space="preserve"> </w:t>
      </w:r>
      <w:r>
        <w:rPr>
          <w:rFonts w:hint="default" w:ascii="Times New Roman" w:hAnsi="Times New Roman" w:cs="Times New Roman"/>
        </w:rPr>
        <w:t>using</w:t>
      </w:r>
      <w:r>
        <w:rPr>
          <w:rFonts w:hint="default" w:ascii="Times New Roman" w:hAnsi="Times New Roman" w:cs="Times New Roman"/>
          <w:spacing w:val="-12"/>
        </w:rPr>
        <w:t xml:space="preserve"> </w:t>
      </w:r>
      <w:r>
        <w:rPr>
          <w:rFonts w:hint="default" w:ascii="Times New Roman" w:hAnsi="Times New Roman" w:cs="Times New Roman"/>
        </w:rPr>
        <w:t>Windows,</w:t>
      </w:r>
      <w:r>
        <w:rPr>
          <w:rFonts w:hint="default" w:ascii="Times New Roman" w:hAnsi="Times New Roman" w:cs="Times New Roman"/>
          <w:spacing w:val="-14"/>
        </w:rPr>
        <w:t xml:space="preserve"> </w:t>
      </w:r>
      <w:r>
        <w:rPr>
          <w:rFonts w:hint="default" w:ascii="Times New Roman" w:hAnsi="Times New Roman" w:cs="Times New Roman"/>
        </w:rPr>
        <w:t>there</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3"/>
        </w:rPr>
        <w:t xml:space="preserve"> </w:t>
      </w:r>
      <w:r>
        <w:rPr>
          <w:rFonts w:hint="default" w:ascii="Times New Roman" w:hAnsi="Times New Roman" w:cs="Times New Roman"/>
        </w:rPr>
        <w:t>probably</w:t>
      </w:r>
      <w:r>
        <w:rPr>
          <w:rFonts w:hint="default" w:ascii="Times New Roman" w:hAnsi="Times New Roman" w:cs="Times New Roman"/>
          <w:spacing w:val="-15"/>
        </w:rPr>
        <w:t xml:space="preserve"> </w:t>
      </w:r>
      <w:r>
        <w:rPr>
          <w:rFonts w:hint="default" w:ascii="Times New Roman" w:hAnsi="Times New Roman" w:cs="Times New Roman"/>
        </w:rPr>
        <w:t>only</w:t>
      </w:r>
      <w:r>
        <w:rPr>
          <w:rFonts w:hint="default" w:ascii="Times New Roman" w:hAnsi="Times New Roman" w:cs="Times New Roman"/>
          <w:spacing w:val="-15"/>
        </w:rPr>
        <w:t xml:space="preserve"> </w:t>
      </w:r>
      <w:r>
        <w:rPr>
          <w:rFonts w:hint="default" w:ascii="Times New Roman" w:hAnsi="Times New Roman" w:cs="Times New Roman"/>
        </w:rPr>
        <w:t>be</w:t>
      </w:r>
      <w:r>
        <w:rPr>
          <w:rFonts w:hint="default" w:ascii="Times New Roman" w:hAnsi="Times New Roman" w:cs="Times New Roman"/>
          <w:spacing w:val="-12"/>
        </w:rPr>
        <w:t xml:space="preserve"> </w:t>
      </w:r>
      <w:r>
        <w:rPr>
          <w:rFonts w:hint="default" w:ascii="Times New Roman" w:hAnsi="Times New Roman" w:cs="Times New Roman"/>
        </w:rPr>
        <w:t>one</w:t>
      </w:r>
      <w:r>
        <w:rPr>
          <w:rFonts w:hint="default" w:ascii="Times New Roman" w:hAnsi="Times New Roman" w:cs="Times New Roman"/>
          <w:spacing w:val="-14"/>
        </w:rPr>
        <w:t xml:space="preserve"> </w:t>
      </w:r>
      <w:r>
        <w:rPr>
          <w:rFonts w:hint="default" w:ascii="Times New Roman" w:hAnsi="Times New Roman" w:cs="Times New Roman"/>
        </w:rPr>
        <w:t>option</w:t>
      </w:r>
      <w:r>
        <w:rPr>
          <w:rFonts w:hint="default" w:ascii="Times New Roman" w:hAnsi="Times New Roman" w:cs="Times New Roman"/>
          <w:spacing w:val="-13"/>
        </w:rPr>
        <w:t xml:space="preserve"> </w:t>
      </w:r>
      <w:r>
        <w:rPr>
          <w:rFonts w:hint="default" w:ascii="Times New Roman" w:hAnsi="Times New Roman" w:cs="Times New Roman"/>
        </w:rPr>
        <w:t>here</w:t>
      </w:r>
      <w:r>
        <w:rPr>
          <w:rFonts w:hint="default" w:ascii="Times New Roman" w:hAnsi="Times New Roman" w:cs="Times New Roman"/>
          <w:spacing w:val="-12"/>
        </w:rPr>
        <w:t xml:space="preserve"> </w:t>
      </w:r>
      <w:r>
        <w:rPr>
          <w:rFonts w:hint="default" w:ascii="Times New Roman" w:hAnsi="Times New Roman" w:cs="Times New Roman"/>
        </w:rPr>
        <w:t>and</w:t>
      </w:r>
      <w:r>
        <w:rPr>
          <w:rFonts w:hint="default" w:ascii="Times New Roman" w:hAnsi="Times New Roman" w:cs="Times New Roman"/>
          <w:spacing w:val="-15"/>
        </w:rPr>
        <w:t xml:space="preserve"> </w:t>
      </w:r>
      <w:r>
        <w:rPr>
          <w:rFonts w:hint="default" w:ascii="Times New Roman" w:hAnsi="Times New Roman" w:cs="Times New Roman"/>
        </w:rPr>
        <w:t>it</w:t>
      </w:r>
      <w:r>
        <w:rPr>
          <w:rFonts w:hint="default" w:ascii="Times New Roman" w:hAnsi="Times New Roman" w:cs="Times New Roman"/>
          <w:spacing w:val="-13"/>
        </w:rPr>
        <w:t xml:space="preserve"> </w:t>
      </w:r>
      <w:r>
        <w:rPr>
          <w:rFonts w:hint="default" w:ascii="Times New Roman" w:hAnsi="Times New Roman" w:cs="Times New Roman"/>
        </w:rPr>
        <w:t>will</w:t>
      </w:r>
      <w:r>
        <w:rPr>
          <w:rFonts w:hint="default" w:ascii="Times New Roman" w:hAnsi="Times New Roman" w:cs="Times New Roman"/>
          <w:spacing w:val="-13"/>
        </w:rPr>
        <w:t xml:space="preserve"> </w:t>
      </w:r>
      <w:r>
        <w:rPr>
          <w:rFonts w:hint="default" w:ascii="Times New Roman" w:hAnsi="Times New Roman" w:cs="Times New Roman"/>
        </w:rPr>
        <w:t>either</w:t>
      </w:r>
      <w:r>
        <w:rPr>
          <w:rFonts w:hint="default" w:ascii="Times New Roman" w:hAnsi="Times New Roman" w:cs="Times New Roman"/>
          <w:spacing w:val="-14"/>
        </w:rPr>
        <w:t xml:space="preserve"> </w:t>
      </w:r>
      <w:r>
        <w:rPr>
          <w:rFonts w:hint="default" w:ascii="Times New Roman" w:hAnsi="Times New Roman" w:cs="Times New Roman"/>
        </w:rPr>
        <w:t>say COM3</w:t>
      </w:r>
      <w:r>
        <w:rPr>
          <w:rFonts w:hint="default" w:ascii="Times New Roman" w:hAnsi="Times New Roman" w:cs="Times New Roman"/>
          <w:spacing w:val="-23"/>
        </w:rPr>
        <w:t xml:space="preserve"> </w:t>
      </w:r>
      <w:r>
        <w:rPr>
          <w:rFonts w:hint="default" w:ascii="Times New Roman" w:hAnsi="Times New Roman" w:cs="Times New Roman"/>
        </w:rPr>
        <w:t>or</w:t>
      </w:r>
      <w:r>
        <w:rPr>
          <w:rFonts w:hint="default" w:ascii="Times New Roman" w:hAnsi="Times New Roman" w:cs="Times New Roman"/>
          <w:spacing w:val="-22"/>
        </w:rPr>
        <w:t xml:space="preserve"> </w:t>
      </w:r>
      <w:r>
        <w:rPr>
          <w:rFonts w:hint="default" w:ascii="Times New Roman" w:hAnsi="Times New Roman" w:cs="Times New Roman"/>
        </w:rPr>
        <w:t>COM4.</w:t>
      </w:r>
      <w:r>
        <w:rPr>
          <w:rFonts w:hint="default" w:ascii="Times New Roman" w:hAnsi="Times New Roman" w:cs="Times New Roman"/>
          <w:spacing w:val="-21"/>
        </w:rPr>
        <w:t xml:space="preserve"> </w:t>
      </w:r>
      <w:r>
        <w:rPr>
          <w:rFonts w:hint="default" w:ascii="Times New Roman" w:hAnsi="Times New Roman" w:cs="Times New Roman"/>
        </w:rPr>
        <w:t>Even</w:t>
      </w:r>
      <w:r>
        <w:rPr>
          <w:rFonts w:hint="default" w:ascii="Times New Roman" w:hAnsi="Times New Roman" w:cs="Times New Roman"/>
          <w:spacing w:val="-23"/>
        </w:rPr>
        <w:t xml:space="preserve"> </w:t>
      </w:r>
      <w:r>
        <w:rPr>
          <w:rFonts w:hint="default" w:ascii="Times New Roman" w:hAnsi="Times New Roman" w:cs="Times New Roman"/>
        </w:rPr>
        <w:t>though</w:t>
      </w:r>
      <w:r>
        <w:rPr>
          <w:rFonts w:hint="default" w:ascii="Times New Roman" w:hAnsi="Times New Roman" w:cs="Times New Roman"/>
          <w:spacing w:val="-22"/>
        </w:rPr>
        <w:t xml:space="preserve"> </w:t>
      </w:r>
      <w:r>
        <w:rPr>
          <w:rFonts w:hint="default" w:ascii="Times New Roman" w:hAnsi="Times New Roman" w:cs="Times New Roman"/>
        </w:rPr>
        <w:t>there</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0"/>
        </w:rPr>
        <w:t xml:space="preserve"> </w:t>
      </w:r>
      <w:r>
        <w:rPr>
          <w:rFonts w:hint="default" w:ascii="Times New Roman" w:hAnsi="Times New Roman" w:cs="Times New Roman"/>
        </w:rPr>
        <w:t>only</w:t>
      </w:r>
      <w:r>
        <w:rPr>
          <w:rFonts w:hint="default" w:ascii="Times New Roman" w:hAnsi="Times New Roman" w:cs="Times New Roman"/>
          <w:spacing w:val="-21"/>
        </w:rPr>
        <w:t xml:space="preserve"> </w:t>
      </w:r>
      <w:r>
        <w:rPr>
          <w:rFonts w:hint="default" w:ascii="Times New Roman" w:hAnsi="Times New Roman" w:cs="Times New Roman"/>
          <w:spacing w:val="-3"/>
        </w:rPr>
        <w:t>one</w:t>
      </w:r>
      <w:r>
        <w:rPr>
          <w:rFonts w:hint="default" w:ascii="Times New Roman" w:hAnsi="Times New Roman" w:cs="Times New Roman"/>
          <w:spacing w:val="-20"/>
        </w:rPr>
        <w:t xml:space="preserve"> </w:t>
      </w:r>
      <w:r>
        <w:rPr>
          <w:rFonts w:hint="default" w:ascii="Times New Roman" w:hAnsi="Times New Roman" w:cs="Times New Roman"/>
        </w:rPr>
        <w:t>option,</w:t>
      </w:r>
      <w:r>
        <w:rPr>
          <w:rFonts w:hint="default" w:ascii="Times New Roman" w:hAnsi="Times New Roman" w:cs="Times New Roman"/>
          <w:spacing w:val="-21"/>
        </w:rPr>
        <w:t xml:space="preserve"> </w:t>
      </w:r>
      <w:r>
        <w:rPr>
          <w:rFonts w:hint="default" w:ascii="Times New Roman" w:hAnsi="Times New Roman" w:cs="Times New Roman"/>
        </w:rPr>
        <w:t>you</w:t>
      </w:r>
      <w:r>
        <w:rPr>
          <w:rFonts w:hint="default" w:ascii="Times New Roman" w:hAnsi="Times New Roman" w:cs="Times New Roman"/>
          <w:spacing w:val="-20"/>
        </w:rPr>
        <w:t xml:space="preserve"> </w:t>
      </w:r>
      <w:r>
        <w:rPr>
          <w:rFonts w:hint="default" w:ascii="Times New Roman" w:hAnsi="Times New Roman" w:cs="Times New Roman"/>
        </w:rPr>
        <w:t>will</w:t>
      </w:r>
      <w:r>
        <w:rPr>
          <w:rFonts w:hint="default" w:ascii="Times New Roman" w:hAnsi="Times New Roman" w:cs="Times New Roman"/>
          <w:spacing w:val="-21"/>
        </w:rPr>
        <w:t xml:space="preserve"> </w:t>
      </w:r>
      <w:r>
        <w:rPr>
          <w:rFonts w:hint="default" w:ascii="Times New Roman" w:hAnsi="Times New Roman" w:cs="Times New Roman"/>
        </w:rPr>
        <w:t>still</w:t>
      </w:r>
      <w:r>
        <w:rPr>
          <w:rFonts w:hint="default" w:ascii="Times New Roman" w:hAnsi="Times New Roman" w:cs="Times New Roman"/>
          <w:spacing w:val="-20"/>
        </w:rPr>
        <w:t xml:space="preserve"> </w:t>
      </w:r>
      <w:r>
        <w:rPr>
          <w:rFonts w:hint="default" w:ascii="Times New Roman" w:hAnsi="Times New Roman" w:cs="Times New Roman"/>
        </w:rPr>
        <w:t>need</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select</w:t>
      </w:r>
      <w:r>
        <w:rPr>
          <w:rFonts w:hint="default" w:ascii="Times New Roman" w:hAnsi="Times New Roman" w:cs="Times New Roman"/>
          <w:spacing w:val="-22"/>
        </w:rPr>
        <w:t xml:space="preserve"> </w:t>
      </w:r>
      <w:r>
        <w:rPr>
          <w:rFonts w:hint="default" w:ascii="Times New Roman" w:hAnsi="Times New Roman" w:cs="Times New Roman"/>
        </w:rPr>
        <w:t>it.</w:t>
      </w:r>
    </w:p>
    <w:p>
      <w:pPr>
        <w:pStyle w:val="6"/>
        <w:rPr>
          <w:rFonts w:hint="default" w:ascii="Times New Roman" w:hAnsi="Times New Roman" w:cs="Times New Roman"/>
          <w:sz w:val="26"/>
        </w:rPr>
      </w:pPr>
    </w:p>
    <w:p>
      <w:pPr>
        <w:pStyle w:val="6"/>
        <w:spacing w:before="176" w:line="331" w:lineRule="auto"/>
        <w:ind w:left="180" w:right="355"/>
        <w:jc w:val="both"/>
        <w:rPr>
          <w:rFonts w:hint="default" w:ascii="Times New Roman" w:hAnsi="Times New Roman" w:cs="Times New Roman"/>
          <w:b/>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1430020</wp:posOffset>
            </wp:positionH>
            <wp:positionV relativeFrom="paragraph">
              <wp:posOffset>1049655</wp:posOffset>
            </wp:positionV>
            <wp:extent cx="4732020" cy="1747520"/>
            <wp:effectExtent l="0" t="0" r="0" b="0"/>
            <wp:wrapTopAndBottom/>
            <wp:docPr id="15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1.jpeg"/>
                    <pic:cNvPicPr>
                      <a:picLocks noChangeAspect="1"/>
                    </pic:cNvPicPr>
                  </pic:nvPicPr>
                  <pic:blipFill>
                    <a:blip r:embed="rId97" cstate="print"/>
                    <a:stretch>
                      <a:fillRect/>
                    </a:stretch>
                  </pic:blipFill>
                  <pic:spPr>
                    <a:xfrm>
                      <a:off x="0" y="0"/>
                      <a:ext cx="4731887" cy="1747647"/>
                    </a:xfrm>
                    <a:prstGeom prst="rect">
                      <a:avLst/>
                    </a:prstGeom>
                  </pic:spPr>
                </pic:pic>
              </a:graphicData>
            </a:graphic>
          </wp:anchor>
        </w:drawing>
      </w:r>
      <w:r>
        <w:rPr>
          <w:rFonts w:hint="default" w:ascii="Times New Roman" w:hAnsi="Times New Roman" w:cs="Times New Roman"/>
        </w:rPr>
        <w:t>If</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7"/>
        </w:rPr>
        <w:t xml:space="preserve"> </w:t>
      </w:r>
      <w:r>
        <w:rPr>
          <w:rFonts w:hint="default" w:ascii="Times New Roman" w:hAnsi="Times New Roman" w:cs="Times New Roman"/>
        </w:rPr>
        <w:t>are</w:t>
      </w:r>
      <w:r>
        <w:rPr>
          <w:rFonts w:hint="default" w:ascii="Times New Roman" w:hAnsi="Times New Roman" w:cs="Times New Roman"/>
          <w:spacing w:val="-27"/>
        </w:rPr>
        <w:t xml:space="preserve"> </w:t>
      </w:r>
      <w:r>
        <w:rPr>
          <w:rFonts w:hint="default" w:ascii="Times New Roman" w:hAnsi="Times New Roman" w:cs="Times New Roman"/>
        </w:rPr>
        <w:t>using</w:t>
      </w:r>
      <w:r>
        <w:rPr>
          <w:rFonts w:hint="default" w:ascii="Times New Roman" w:hAnsi="Times New Roman" w:cs="Times New Roman"/>
          <w:spacing w:val="-27"/>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spacing w:val="-3"/>
        </w:rPr>
        <w:t>Mac</w:t>
      </w:r>
      <w:r>
        <w:rPr>
          <w:rFonts w:hint="default" w:ascii="Times New Roman" w:hAnsi="Times New Roman" w:cs="Times New Roman"/>
          <w:spacing w:val="-26"/>
        </w:rPr>
        <w:t xml:space="preserve"> </w:t>
      </w:r>
      <w:r>
        <w:rPr>
          <w:rFonts w:hint="default" w:ascii="Times New Roman" w:hAnsi="Times New Roman" w:cs="Times New Roman"/>
        </w:rPr>
        <w:t>or</w:t>
      </w:r>
      <w:r>
        <w:rPr>
          <w:rFonts w:hint="default" w:ascii="Times New Roman" w:hAnsi="Times New Roman" w:cs="Times New Roman"/>
          <w:spacing w:val="-28"/>
        </w:rPr>
        <w:t xml:space="preserve"> </w:t>
      </w:r>
      <w:r>
        <w:rPr>
          <w:rFonts w:hint="default" w:ascii="Times New Roman" w:hAnsi="Times New Roman" w:cs="Times New Roman"/>
        </w:rPr>
        <w:t>Linux,</w:t>
      </w:r>
      <w:r>
        <w:rPr>
          <w:rFonts w:hint="default" w:ascii="Times New Roman" w:hAnsi="Times New Roman" w:cs="Times New Roman"/>
          <w:spacing w:val="-28"/>
        </w:rPr>
        <w:t xml:space="preserve"> </w:t>
      </w:r>
      <w:r>
        <w:rPr>
          <w:rFonts w:hint="default" w:ascii="Times New Roman" w:hAnsi="Times New Roman" w:cs="Times New Roman"/>
        </w:rPr>
        <w:t>there</w:t>
      </w:r>
      <w:r>
        <w:rPr>
          <w:rFonts w:hint="default" w:ascii="Times New Roman" w:hAnsi="Times New Roman" w:cs="Times New Roman"/>
          <w:spacing w:val="-25"/>
        </w:rPr>
        <w:t xml:space="preserve"> </w:t>
      </w:r>
      <w:r>
        <w:rPr>
          <w:rFonts w:hint="default" w:ascii="Times New Roman" w:hAnsi="Times New Roman" w:cs="Times New Roman"/>
        </w:rPr>
        <w:t>will</w:t>
      </w:r>
      <w:r>
        <w:rPr>
          <w:rFonts w:hint="default" w:ascii="Times New Roman" w:hAnsi="Times New Roman" w:cs="Times New Roman"/>
          <w:spacing w:val="-26"/>
        </w:rPr>
        <w:t xml:space="preserve"> </w:t>
      </w:r>
      <w:r>
        <w:rPr>
          <w:rFonts w:hint="default" w:ascii="Times New Roman" w:hAnsi="Times New Roman" w:cs="Times New Roman"/>
        </w:rPr>
        <w:t>be</w:t>
      </w:r>
      <w:r>
        <w:rPr>
          <w:rFonts w:hint="default" w:ascii="Times New Roman" w:hAnsi="Times New Roman" w:cs="Times New Roman"/>
          <w:spacing w:val="-27"/>
        </w:rPr>
        <w:t xml:space="preserve"> </w:t>
      </w:r>
      <w:r>
        <w:rPr>
          <w:rFonts w:hint="default" w:ascii="Times New Roman" w:hAnsi="Times New Roman" w:cs="Times New Roman"/>
        </w:rPr>
        <w:t>more</w:t>
      </w:r>
      <w:r>
        <w:rPr>
          <w:rFonts w:hint="default" w:ascii="Times New Roman" w:hAnsi="Times New Roman" w:cs="Times New Roman"/>
          <w:spacing w:val="-26"/>
        </w:rPr>
        <w:t xml:space="preserve"> </w:t>
      </w:r>
      <w:r>
        <w:rPr>
          <w:rFonts w:hint="default" w:ascii="Times New Roman" w:hAnsi="Times New Roman" w:cs="Times New Roman"/>
        </w:rPr>
        <w:t>options</w:t>
      </w:r>
      <w:r>
        <w:rPr>
          <w:rFonts w:hint="default" w:ascii="Times New Roman" w:hAnsi="Times New Roman" w:cs="Times New Roman"/>
          <w:spacing w:val="-27"/>
        </w:rPr>
        <w:t xml:space="preserve"> </w:t>
      </w:r>
      <w:r>
        <w:rPr>
          <w:rFonts w:hint="default" w:ascii="Times New Roman" w:hAnsi="Times New Roman" w:cs="Times New Roman"/>
        </w:rPr>
        <w:t>there,</w:t>
      </w:r>
      <w:r>
        <w:rPr>
          <w:rFonts w:hint="default" w:ascii="Times New Roman" w:hAnsi="Times New Roman" w:cs="Times New Roman"/>
          <w:spacing w:val="-28"/>
        </w:rPr>
        <w:t xml:space="preserve"> </w:t>
      </w:r>
      <w:r>
        <w:rPr>
          <w:rFonts w:hint="default" w:ascii="Times New Roman" w:hAnsi="Times New Roman" w:cs="Times New Roman"/>
        </w:rPr>
        <w:t>but</w:t>
      </w:r>
      <w:r>
        <w:rPr>
          <w:rFonts w:hint="default" w:ascii="Times New Roman" w:hAnsi="Times New Roman" w:cs="Times New Roman"/>
          <w:spacing w:val="-27"/>
        </w:rPr>
        <w:t xml:space="preserve"> </w:t>
      </w:r>
      <w:r>
        <w:rPr>
          <w:rFonts w:hint="default" w:ascii="Times New Roman" w:hAnsi="Times New Roman" w:cs="Times New Roman"/>
        </w:rPr>
        <w:t>it</w:t>
      </w:r>
      <w:r>
        <w:rPr>
          <w:rFonts w:hint="default" w:ascii="Times New Roman" w:hAnsi="Times New Roman" w:cs="Times New Roman"/>
          <w:spacing w:val="-26"/>
        </w:rPr>
        <w:t xml:space="preserve"> </w:t>
      </w:r>
      <w:r>
        <w:rPr>
          <w:rFonts w:hint="default" w:ascii="Times New Roman" w:hAnsi="Times New Roman" w:cs="Times New Roman"/>
        </w:rPr>
        <w:t>will</w:t>
      </w:r>
      <w:r>
        <w:rPr>
          <w:rFonts w:hint="default" w:ascii="Times New Roman" w:hAnsi="Times New Roman" w:cs="Times New Roman"/>
          <w:spacing w:val="-26"/>
        </w:rPr>
        <w:t xml:space="preserve"> </w:t>
      </w:r>
      <w:r>
        <w:rPr>
          <w:rFonts w:hint="default" w:ascii="Times New Roman" w:hAnsi="Times New Roman" w:cs="Times New Roman"/>
        </w:rPr>
        <w:t>usually</w:t>
      </w:r>
      <w:r>
        <w:rPr>
          <w:rFonts w:hint="default" w:ascii="Times New Roman" w:hAnsi="Times New Roman" w:cs="Times New Roman"/>
          <w:spacing w:val="-28"/>
        </w:rPr>
        <w:t xml:space="preserve"> </w:t>
      </w:r>
      <w:r>
        <w:rPr>
          <w:rFonts w:hint="default" w:ascii="Times New Roman" w:hAnsi="Times New Roman" w:cs="Times New Roman"/>
        </w:rPr>
        <w:t>be</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spacing w:val="-3"/>
        </w:rPr>
        <w:t xml:space="preserve">top </w:t>
      </w:r>
      <w:r>
        <w:rPr>
          <w:rFonts w:hint="default" w:ascii="Times New Roman" w:hAnsi="Times New Roman" w:cs="Times New Roman"/>
        </w:rPr>
        <w:t>option</w:t>
      </w:r>
      <w:r>
        <w:rPr>
          <w:rFonts w:hint="default" w:ascii="Times New Roman" w:hAnsi="Times New Roman" w:cs="Times New Roman"/>
          <w:spacing w:val="-8"/>
        </w:rPr>
        <w:t xml:space="preserve"> </w:t>
      </w:r>
      <w:r>
        <w:rPr>
          <w:rFonts w:hint="default" w:ascii="Times New Roman" w:hAnsi="Times New Roman" w:cs="Times New Roman"/>
        </w:rPr>
        <w:t>in</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list,</w:t>
      </w:r>
      <w:r>
        <w:rPr>
          <w:rFonts w:hint="default" w:ascii="Times New Roman" w:hAnsi="Times New Roman" w:cs="Times New Roman"/>
          <w:spacing w:val="-8"/>
        </w:rPr>
        <w:t xml:space="preserve"> </w:t>
      </w:r>
      <w:r>
        <w:rPr>
          <w:rFonts w:hint="default" w:ascii="Times New Roman" w:hAnsi="Times New Roman" w:cs="Times New Roman"/>
        </w:rPr>
        <w:t>as</w:t>
      </w:r>
      <w:r>
        <w:rPr>
          <w:rFonts w:hint="default" w:ascii="Times New Roman" w:hAnsi="Times New Roman" w:cs="Times New Roman"/>
          <w:spacing w:val="-6"/>
        </w:rPr>
        <w:t xml:space="preserve"> </w:t>
      </w:r>
      <w:r>
        <w:rPr>
          <w:rFonts w:hint="default" w:ascii="Times New Roman" w:hAnsi="Times New Roman" w:cs="Times New Roman"/>
        </w:rPr>
        <w:t>this</w:t>
      </w:r>
      <w:r>
        <w:rPr>
          <w:rFonts w:hint="default" w:ascii="Times New Roman" w:hAnsi="Times New Roman" w:cs="Times New Roman"/>
          <w:spacing w:val="-7"/>
        </w:rPr>
        <w:t xml:space="preserve"> </w:t>
      </w:r>
      <w:r>
        <w:rPr>
          <w:rFonts w:hint="default" w:ascii="Times New Roman" w:hAnsi="Times New Roman" w:cs="Times New Roman"/>
        </w:rPr>
        <w:t>will</w:t>
      </w:r>
      <w:r>
        <w:rPr>
          <w:rFonts w:hint="default" w:ascii="Times New Roman" w:hAnsi="Times New Roman" w:cs="Times New Roman"/>
          <w:spacing w:val="-6"/>
        </w:rPr>
        <w:t xml:space="preserve"> </w:t>
      </w:r>
      <w:r>
        <w:rPr>
          <w:rFonts w:hint="default" w:ascii="Times New Roman" w:hAnsi="Times New Roman" w:cs="Times New Roman"/>
        </w:rPr>
        <w:t>be</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device</w:t>
      </w:r>
      <w:r>
        <w:rPr>
          <w:rFonts w:hint="default" w:ascii="Times New Roman" w:hAnsi="Times New Roman" w:cs="Times New Roman"/>
          <w:spacing w:val="-10"/>
        </w:rPr>
        <w:t xml:space="preserve"> </w:t>
      </w:r>
      <w:r>
        <w:rPr>
          <w:rFonts w:hint="default" w:ascii="Times New Roman" w:hAnsi="Times New Roman" w:cs="Times New Roman"/>
        </w:rPr>
        <w:t>most</w:t>
      </w:r>
      <w:r>
        <w:rPr>
          <w:rFonts w:hint="default" w:ascii="Times New Roman" w:hAnsi="Times New Roman" w:cs="Times New Roman"/>
          <w:spacing w:val="-7"/>
        </w:rPr>
        <w:t xml:space="preserve"> </w:t>
      </w:r>
      <w:r>
        <w:rPr>
          <w:rFonts w:hint="default" w:ascii="Times New Roman" w:hAnsi="Times New Roman" w:cs="Times New Roman"/>
        </w:rPr>
        <w:t>recently</w:t>
      </w:r>
      <w:r>
        <w:rPr>
          <w:rFonts w:hint="default" w:ascii="Times New Roman" w:hAnsi="Times New Roman" w:cs="Times New Roman"/>
          <w:spacing w:val="-9"/>
        </w:rPr>
        <w:t xml:space="preserve"> </w:t>
      </w:r>
      <w:r>
        <w:rPr>
          <w:rFonts w:hint="default" w:ascii="Times New Roman" w:hAnsi="Times New Roman" w:cs="Times New Roman"/>
        </w:rPr>
        <w:t>plugged</w:t>
      </w:r>
      <w:r>
        <w:rPr>
          <w:rFonts w:hint="default" w:ascii="Times New Roman" w:hAnsi="Times New Roman" w:cs="Times New Roman"/>
          <w:spacing w:val="-8"/>
        </w:rPr>
        <w:t xml:space="preserve"> </w:t>
      </w:r>
      <w:r>
        <w:rPr>
          <w:rFonts w:hint="default" w:ascii="Times New Roman" w:hAnsi="Times New Roman" w:cs="Times New Roman"/>
        </w:rPr>
        <w:t>in.</w:t>
      </w:r>
      <w:r>
        <w:rPr>
          <w:rFonts w:hint="default" w:ascii="Times New Roman" w:hAnsi="Times New Roman" w:cs="Times New Roman"/>
          <w:spacing w:val="-7"/>
        </w:rPr>
        <w:t xml:space="preserve"> </w:t>
      </w:r>
      <w:r>
        <w:rPr>
          <w:rFonts w:hint="default" w:ascii="Times New Roman" w:hAnsi="Times New Roman" w:cs="Times New Roman"/>
        </w:rPr>
        <w:t>This</w:t>
      </w:r>
      <w:r>
        <w:rPr>
          <w:rFonts w:hint="default" w:ascii="Times New Roman" w:hAnsi="Times New Roman" w:cs="Times New Roman"/>
          <w:spacing w:val="-9"/>
        </w:rPr>
        <w:t xml:space="preserve"> </w:t>
      </w:r>
      <w:r>
        <w:rPr>
          <w:rFonts w:hint="default" w:ascii="Times New Roman" w:hAnsi="Times New Roman" w:cs="Times New Roman"/>
        </w:rPr>
        <w:t>is</w:t>
      </w:r>
      <w:r>
        <w:rPr>
          <w:rFonts w:hint="default" w:ascii="Times New Roman" w:hAnsi="Times New Roman" w:cs="Times New Roman"/>
          <w:spacing w:val="-6"/>
        </w:rPr>
        <w:t xml:space="preserve"> </w:t>
      </w:r>
      <w:r>
        <w:rPr>
          <w:rFonts w:hint="default" w:ascii="Times New Roman" w:hAnsi="Times New Roman" w:cs="Times New Roman"/>
        </w:rPr>
        <w:t>useful,</w:t>
      </w:r>
      <w:r>
        <w:rPr>
          <w:rFonts w:hint="default" w:ascii="Times New Roman" w:hAnsi="Times New Roman" w:cs="Times New Roman"/>
          <w:spacing w:val="-8"/>
        </w:rPr>
        <w:t xml:space="preserve"> </w:t>
      </w:r>
      <w:r>
        <w:rPr>
          <w:rFonts w:hint="default" w:ascii="Times New Roman" w:hAnsi="Times New Roman" w:cs="Times New Roman"/>
        </w:rPr>
        <w:t>as</w:t>
      </w:r>
      <w:r>
        <w:rPr>
          <w:rFonts w:hint="default" w:ascii="Times New Roman" w:hAnsi="Times New Roman" w:cs="Times New Roman"/>
          <w:spacing w:val="-6"/>
        </w:rPr>
        <w:t xml:space="preserve"> </w:t>
      </w:r>
      <w:r>
        <w:rPr>
          <w:rFonts w:hint="default" w:ascii="Times New Roman" w:hAnsi="Times New Roman" w:cs="Times New Roman"/>
        </w:rPr>
        <w:t xml:space="preserve">the name of the port </w:t>
      </w:r>
      <w:r>
        <w:rPr>
          <w:rFonts w:hint="default" w:ascii="Times New Roman" w:hAnsi="Times New Roman" w:cs="Times New Roman"/>
          <w:spacing w:val="-3"/>
        </w:rPr>
        <w:t xml:space="preserve">may </w:t>
      </w:r>
      <w:r>
        <w:rPr>
          <w:rFonts w:hint="default" w:ascii="Times New Roman" w:hAnsi="Times New Roman" w:cs="Times New Roman"/>
        </w:rPr>
        <w:t>not look like it has anything to do with Arduino. It will probably be called</w:t>
      </w:r>
      <w:r>
        <w:rPr>
          <w:rFonts w:hint="default" w:ascii="Times New Roman" w:hAnsi="Times New Roman" w:cs="Times New Roman"/>
          <w:spacing w:val="-28"/>
        </w:rPr>
        <w:t xml:space="preserve"> </w:t>
      </w:r>
      <w:r>
        <w:rPr>
          <w:rFonts w:hint="default" w:ascii="Times New Roman" w:hAnsi="Times New Roman" w:cs="Times New Roman"/>
        </w:rPr>
        <w:t>something</w:t>
      </w:r>
      <w:r>
        <w:rPr>
          <w:rFonts w:hint="default" w:ascii="Times New Roman" w:hAnsi="Times New Roman" w:cs="Times New Roman"/>
          <w:spacing w:val="-28"/>
        </w:rPr>
        <w:t xml:space="preserve"> </w:t>
      </w:r>
      <w:r>
        <w:rPr>
          <w:rFonts w:hint="default" w:ascii="Times New Roman" w:hAnsi="Times New Roman" w:cs="Times New Roman"/>
        </w:rPr>
        <w:t>like</w:t>
      </w:r>
      <w:r>
        <w:rPr>
          <w:rFonts w:hint="default" w:ascii="Times New Roman" w:hAnsi="Times New Roman" w:cs="Times New Roman"/>
          <w:spacing w:val="-26"/>
        </w:rPr>
        <w:t xml:space="preserve"> </w:t>
      </w:r>
      <w:r>
        <w:rPr>
          <w:rFonts w:hint="default" w:ascii="Times New Roman" w:hAnsi="Times New Roman" w:cs="Times New Roman"/>
          <w:b/>
          <w:spacing w:val="-3"/>
        </w:rPr>
        <w:t>/dev/tty.usbmodemXXXX</w:t>
      </w:r>
      <w:r>
        <w:rPr>
          <w:rFonts w:hint="default" w:ascii="Times New Roman" w:hAnsi="Times New Roman" w:cs="Times New Roman"/>
          <w:b/>
          <w:spacing w:val="-30"/>
        </w:rPr>
        <w:t xml:space="preserve"> </w:t>
      </w:r>
      <w:r>
        <w:rPr>
          <w:rFonts w:hint="default" w:ascii="Times New Roman" w:hAnsi="Times New Roman" w:cs="Times New Roman"/>
        </w:rPr>
        <w:t>or</w:t>
      </w:r>
      <w:r>
        <w:rPr>
          <w:rFonts w:hint="default" w:ascii="Times New Roman" w:hAnsi="Times New Roman" w:cs="Times New Roman"/>
          <w:spacing w:val="-26"/>
        </w:rPr>
        <w:t xml:space="preserve"> </w:t>
      </w:r>
      <w:r>
        <w:rPr>
          <w:rFonts w:hint="default" w:ascii="Times New Roman" w:hAnsi="Times New Roman" w:cs="Times New Roman"/>
          <w:b/>
        </w:rPr>
        <w:t>/dev/ttyUSBn</w:t>
      </w:r>
    </w:p>
    <w:p>
      <w:pPr>
        <w:pStyle w:val="6"/>
        <w:spacing w:before="8"/>
        <w:rPr>
          <w:rFonts w:hint="default" w:ascii="Times New Roman" w:hAnsi="Times New Roman" w:cs="Times New Roman"/>
          <w:b/>
          <w:sz w:val="24"/>
        </w:rPr>
      </w:pPr>
    </w:p>
    <w:p>
      <w:pPr>
        <w:pStyle w:val="6"/>
        <w:spacing w:line="336" w:lineRule="auto"/>
        <w:ind w:left="180" w:right="350"/>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next</w:t>
      </w:r>
      <w:r>
        <w:rPr>
          <w:rFonts w:hint="default" w:ascii="Times New Roman" w:hAnsi="Times New Roman" w:cs="Times New Roman"/>
          <w:spacing w:val="-33"/>
        </w:rPr>
        <w:t xml:space="preserve"> </w:t>
      </w:r>
      <w:r>
        <w:rPr>
          <w:rFonts w:hint="default" w:ascii="Times New Roman" w:hAnsi="Times New Roman" w:cs="Times New Roman"/>
        </w:rPr>
        <w:t>lesson,</w:t>
      </w:r>
      <w:r>
        <w:rPr>
          <w:rFonts w:hint="default" w:ascii="Times New Roman" w:hAnsi="Times New Roman" w:cs="Times New Roman"/>
          <w:spacing w:val="-33"/>
        </w:rPr>
        <w:t xml:space="preserve"> </w:t>
      </w:r>
      <w:r>
        <w:rPr>
          <w:rFonts w:hint="default" w:ascii="Times New Roman" w:hAnsi="Times New Roman" w:cs="Times New Roman"/>
        </w:rPr>
        <w:t>you</w:t>
      </w:r>
      <w:r>
        <w:rPr>
          <w:rFonts w:hint="default" w:ascii="Times New Roman" w:hAnsi="Times New Roman" w:cs="Times New Roman"/>
          <w:spacing w:val="-34"/>
        </w:rPr>
        <w:t xml:space="preserve"> </w:t>
      </w:r>
      <w:r>
        <w:rPr>
          <w:rFonts w:hint="default" w:ascii="Times New Roman" w:hAnsi="Times New Roman" w:cs="Times New Roman"/>
        </w:rPr>
        <w:t>will</w:t>
      </w:r>
      <w:r>
        <w:rPr>
          <w:rFonts w:hint="default" w:ascii="Times New Roman" w:hAnsi="Times New Roman" w:cs="Times New Roman"/>
          <w:spacing w:val="-34"/>
        </w:rPr>
        <w:t xml:space="preserve"> </w:t>
      </w:r>
      <w:r>
        <w:rPr>
          <w:rFonts w:hint="default" w:ascii="Times New Roman" w:hAnsi="Times New Roman" w:cs="Times New Roman"/>
        </w:rPr>
        <w:t>start</w:t>
      </w:r>
      <w:r>
        <w:rPr>
          <w:rFonts w:hint="default" w:ascii="Times New Roman" w:hAnsi="Times New Roman" w:cs="Times New Roman"/>
          <w:spacing w:val="-33"/>
        </w:rPr>
        <w:t xml:space="preserve"> </w:t>
      </w:r>
      <w:r>
        <w:rPr>
          <w:rFonts w:hint="default" w:ascii="Times New Roman" w:hAnsi="Times New Roman" w:cs="Times New Roman"/>
        </w:rPr>
        <w:t>by</w:t>
      </w:r>
      <w:r>
        <w:rPr>
          <w:rFonts w:hint="default" w:ascii="Times New Roman" w:hAnsi="Times New Roman" w:cs="Times New Roman"/>
          <w:spacing w:val="-34"/>
        </w:rPr>
        <w:t xml:space="preserve"> </w:t>
      </w:r>
      <w:r>
        <w:rPr>
          <w:rFonts w:hint="default" w:ascii="Times New Roman" w:hAnsi="Times New Roman" w:cs="Times New Roman"/>
        </w:rPr>
        <w:t>programming</w:t>
      </w:r>
      <w:r>
        <w:rPr>
          <w:rFonts w:hint="default" w:ascii="Times New Roman" w:hAnsi="Times New Roman" w:cs="Times New Roman"/>
          <w:spacing w:val="-33"/>
        </w:rPr>
        <w:t xml:space="preserve"> </w:t>
      </w:r>
      <w:r>
        <w:rPr>
          <w:rFonts w:hint="default" w:ascii="Times New Roman" w:hAnsi="Times New Roman" w:cs="Times New Roman"/>
        </w:rPr>
        <w:t>your</w:t>
      </w:r>
      <w:r>
        <w:rPr>
          <w:rFonts w:hint="default" w:ascii="Times New Roman" w:hAnsi="Times New Roman" w:cs="Times New Roman"/>
          <w:spacing w:val="-32"/>
        </w:rPr>
        <w:t xml:space="preserve"> </w:t>
      </w:r>
      <w:r>
        <w:rPr>
          <w:rFonts w:hint="default" w:ascii="Times New Roman" w:hAnsi="Times New Roman" w:cs="Times New Roman"/>
        </w:rPr>
        <w:t>Arduino</w:t>
      </w:r>
      <w:r>
        <w:rPr>
          <w:rFonts w:hint="default" w:ascii="Times New Roman" w:hAnsi="Times New Roman" w:cs="Times New Roman"/>
          <w:spacing w:val="-33"/>
        </w:rPr>
        <w:t xml:space="preserve"> </w:t>
      </w:r>
      <w:r>
        <w:rPr>
          <w:rFonts w:hint="default" w:ascii="Times New Roman" w:hAnsi="Times New Roman" w:cs="Times New Roman"/>
        </w:rPr>
        <w:t>board</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make</w:t>
      </w:r>
      <w:r>
        <w:rPr>
          <w:rFonts w:hint="default" w:ascii="Times New Roman" w:hAnsi="Times New Roman" w:cs="Times New Roman"/>
          <w:spacing w:val="-32"/>
        </w:rPr>
        <w:t xml:space="preserve"> </w:t>
      </w:r>
      <w:r>
        <w:rPr>
          <w:rFonts w:hint="default" w:ascii="Times New Roman" w:hAnsi="Times New Roman" w:cs="Times New Roman"/>
        </w:rPr>
        <w:t>its</w:t>
      </w:r>
      <w:r>
        <w:rPr>
          <w:rFonts w:hint="default" w:ascii="Times New Roman" w:hAnsi="Times New Roman" w:cs="Times New Roman"/>
          <w:spacing w:val="-33"/>
        </w:rPr>
        <w:t xml:space="preserve"> </w:t>
      </w:r>
      <w:r>
        <w:rPr>
          <w:rFonts w:hint="default" w:ascii="Times New Roman" w:hAnsi="Times New Roman" w:cs="Times New Roman"/>
        </w:rPr>
        <w:t>built-in</w:t>
      </w:r>
      <w:r>
        <w:rPr>
          <w:rFonts w:hint="default" w:ascii="Times New Roman" w:hAnsi="Times New Roman" w:cs="Times New Roman"/>
          <w:spacing w:val="-33"/>
        </w:rPr>
        <w:t xml:space="preserve"> </w:t>
      </w:r>
      <w:r>
        <w:rPr>
          <w:rFonts w:hint="default" w:ascii="Times New Roman" w:hAnsi="Times New Roman" w:cs="Times New Roman"/>
        </w:rPr>
        <w:t>LED blink.</w:t>
      </w:r>
    </w:p>
    <w:p>
      <w:pPr>
        <w:spacing w:after="0" w:line="336" w:lineRule="auto"/>
        <w:jc w:val="both"/>
        <w:rPr>
          <w:rFonts w:hint="default" w:ascii="Times New Roman" w:hAnsi="Times New Roman" w:cs="Times New Roman"/>
        </w:rPr>
        <w:sectPr>
          <w:pgSz w:w="11920" w:h="16850"/>
          <w:pgMar w:top="1380" w:right="720" w:bottom="1480" w:left="900" w:header="0" w:footer="1286" w:gutter="0"/>
        </w:sectPr>
      </w:pPr>
    </w:p>
    <w:p>
      <w:pPr>
        <w:pStyle w:val="2"/>
        <w:spacing w:before="84"/>
        <w:ind w:left="3580" w:right="3739"/>
        <w:jc w:val="center"/>
        <w:rPr>
          <w:rFonts w:hint="default" w:ascii="Times New Roman" w:hAnsi="Times New Roman" w:cs="Times New Roman"/>
        </w:rPr>
      </w:pPr>
      <w:bookmarkStart w:id="2" w:name="_TOC_250034"/>
      <w:bookmarkEnd w:id="2"/>
      <w:r>
        <w:rPr>
          <w:rFonts w:hint="default" w:ascii="Times New Roman" w:hAnsi="Times New Roman" w:cs="Times New Roman"/>
          <w:w w:val="90"/>
        </w:rPr>
        <w:t>Lesson 1 Blink</w:t>
      </w:r>
    </w:p>
    <w:p>
      <w:pPr>
        <w:pStyle w:val="3"/>
        <w:spacing w:before="333"/>
        <w:ind w:left="180"/>
        <w:rPr>
          <w:rFonts w:hint="default" w:ascii="Times New Roman" w:hAnsi="Times New Roman" w:cs="Times New Roman"/>
        </w:rPr>
      </w:pPr>
      <w:r>
        <w:rPr>
          <w:rFonts w:hint="default" w:ascii="Times New Roman" w:hAnsi="Times New Roman" w:cs="Times New Roman"/>
          <w:w w:val="90"/>
        </w:rPr>
        <w:t>Introduction</w:t>
      </w:r>
    </w:p>
    <w:p>
      <w:pPr>
        <w:pStyle w:val="6"/>
        <w:spacing w:before="79" w:line="338" w:lineRule="auto"/>
        <w:ind w:left="180"/>
        <w:rPr>
          <w:rFonts w:hint="default" w:ascii="Times New Roman" w:hAnsi="Times New Roman" w:cs="Times New Roman"/>
        </w:rPr>
      </w:pPr>
      <w:r>
        <w:rPr>
          <w:rFonts w:hint="default" w:ascii="Times New Roman" w:hAnsi="Times New Roman" w:cs="Times New Roman"/>
        </w:rPr>
        <w:t>In this lesson, you will learn how program your Uno R3 controller board to make the Arduino's built-in LED blink.</w:t>
      </w:r>
    </w:p>
    <w:p>
      <w:pPr>
        <w:pStyle w:val="6"/>
        <w:spacing w:before="3"/>
        <w:rPr>
          <w:rFonts w:hint="default" w:ascii="Times New Roman" w:hAnsi="Times New Roman" w:cs="Times New Roman"/>
          <w:sz w:val="24"/>
        </w:rPr>
      </w:pPr>
    </w:p>
    <w:p>
      <w:pPr>
        <w:pStyle w:val="3"/>
        <w:ind w:left="180"/>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1"/>
        </w:numPr>
        <w:tabs>
          <w:tab w:val="left" w:pos="312"/>
        </w:tabs>
        <w:spacing w:before="82"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USB</w:t>
      </w:r>
      <w:r>
        <w:rPr>
          <w:rFonts w:hint="default" w:ascii="Times New Roman" w:hAnsi="Times New Roman" w:cs="Times New Roman"/>
          <w:spacing w:val="-38"/>
          <w:sz w:val="22"/>
        </w:rPr>
        <w:t xml:space="preserve"> </w:t>
      </w:r>
      <w:r>
        <w:rPr>
          <w:rFonts w:hint="default" w:ascii="Times New Roman" w:hAnsi="Times New Roman" w:cs="Times New Roman"/>
          <w:sz w:val="22"/>
        </w:rPr>
        <w:t>cable</w:t>
      </w:r>
    </w:p>
    <w:p>
      <w:pPr>
        <w:pStyle w:val="6"/>
        <w:spacing w:before="2"/>
        <w:rPr>
          <w:rFonts w:hint="default" w:ascii="Times New Roman" w:hAnsi="Times New Roman" w:cs="Times New Roman"/>
          <w:sz w:val="33"/>
        </w:rPr>
      </w:pPr>
    </w:p>
    <w:p>
      <w:pPr>
        <w:pStyle w:val="3"/>
        <w:ind w:left="180"/>
        <w:jc w:val="both"/>
        <w:rPr>
          <w:rFonts w:hint="default" w:ascii="Times New Roman" w:hAnsi="Times New Roman" w:cs="Times New Roman"/>
        </w:rPr>
      </w:pPr>
      <w:r>
        <w:rPr>
          <w:rFonts w:hint="default" w:ascii="Times New Roman" w:hAnsi="Times New Roman" w:cs="Times New Roman"/>
          <w:w w:val="95"/>
        </w:rPr>
        <w:t>Principle</w:t>
      </w:r>
    </w:p>
    <w:p>
      <w:pPr>
        <w:pStyle w:val="6"/>
        <w:spacing w:before="79" w:line="338" w:lineRule="auto"/>
        <w:ind w:left="18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Arduino</w:t>
      </w:r>
      <w:r>
        <w:rPr>
          <w:rFonts w:hint="default" w:ascii="Times New Roman" w:hAnsi="Times New Roman" w:cs="Times New Roman"/>
          <w:spacing w:val="-23"/>
        </w:rPr>
        <w:t xml:space="preserve"> </w:t>
      </w:r>
      <w:r>
        <w:rPr>
          <w:rFonts w:hint="default" w:ascii="Times New Roman" w:hAnsi="Times New Roman" w:cs="Times New Roman"/>
        </w:rPr>
        <w:t>has</w:t>
      </w:r>
      <w:r>
        <w:rPr>
          <w:rFonts w:hint="default" w:ascii="Times New Roman" w:hAnsi="Times New Roman" w:cs="Times New Roman"/>
          <w:spacing w:val="-23"/>
        </w:rPr>
        <w:t xml:space="preserve"> </w:t>
      </w:r>
      <w:r>
        <w:rPr>
          <w:rFonts w:hint="default" w:ascii="Times New Roman" w:hAnsi="Times New Roman" w:cs="Times New Roman"/>
        </w:rPr>
        <w:t>rows</w:t>
      </w:r>
      <w:r>
        <w:rPr>
          <w:rFonts w:hint="default" w:ascii="Times New Roman" w:hAnsi="Times New Roman" w:cs="Times New Roman"/>
          <w:spacing w:val="-22"/>
        </w:rPr>
        <w:t xml:space="preserve"> </w:t>
      </w:r>
      <w:r>
        <w:rPr>
          <w:rFonts w:hint="default" w:ascii="Times New Roman" w:hAnsi="Times New Roman" w:cs="Times New Roman"/>
        </w:rPr>
        <w:t>of</w:t>
      </w:r>
      <w:r>
        <w:rPr>
          <w:rFonts w:hint="default" w:ascii="Times New Roman" w:hAnsi="Times New Roman" w:cs="Times New Roman"/>
          <w:spacing w:val="-22"/>
        </w:rPr>
        <w:t xml:space="preserve"> </w:t>
      </w:r>
      <w:r>
        <w:rPr>
          <w:rFonts w:hint="default" w:ascii="Times New Roman" w:hAnsi="Times New Roman" w:cs="Times New Roman"/>
        </w:rPr>
        <w:t>connectors</w:t>
      </w:r>
      <w:r>
        <w:rPr>
          <w:rFonts w:hint="default" w:ascii="Times New Roman" w:hAnsi="Times New Roman" w:cs="Times New Roman"/>
          <w:spacing w:val="-24"/>
        </w:rPr>
        <w:t xml:space="preserve"> </w:t>
      </w:r>
      <w:r>
        <w:rPr>
          <w:rFonts w:hint="default" w:ascii="Times New Roman" w:hAnsi="Times New Roman" w:cs="Times New Roman"/>
        </w:rPr>
        <w:t>along</w:t>
      </w:r>
      <w:r>
        <w:rPr>
          <w:rFonts w:hint="default" w:ascii="Times New Roman" w:hAnsi="Times New Roman" w:cs="Times New Roman"/>
          <w:spacing w:val="-24"/>
        </w:rPr>
        <w:t xml:space="preserve"> </w:t>
      </w:r>
      <w:r>
        <w:rPr>
          <w:rFonts w:hint="default" w:ascii="Times New Roman" w:hAnsi="Times New Roman" w:cs="Times New Roman"/>
        </w:rPr>
        <w:t>both</w:t>
      </w:r>
      <w:r>
        <w:rPr>
          <w:rFonts w:hint="default" w:ascii="Times New Roman" w:hAnsi="Times New Roman" w:cs="Times New Roman"/>
          <w:spacing w:val="-22"/>
        </w:rPr>
        <w:t xml:space="preserve"> </w:t>
      </w:r>
      <w:r>
        <w:rPr>
          <w:rFonts w:hint="default" w:ascii="Times New Roman" w:hAnsi="Times New Roman" w:cs="Times New Roman"/>
        </w:rPr>
        <w:t>sides</w:t>
      </w:r>
      <w:r>
        <w:rPr>
          <w:rFonts w:hint="default" w:ascii="Times New Roman" w:hAnsi="Times New Roman" w:cs="Times New Roman"/>
          <w:spacing w:val="-22"/>
        </w:rPr>
        <w:t xml:space="preserve"> </w:t>
      </w:r>
      <w:r>
        <w:rPr>
          <w:rFonts w:hint="default" w:ascii="Times New Roman" w:hAnsi="Times New Roman" w:cs="Times New Roman"/>
        </w:rPr>
        <w:t>that</w:t>
      </w:r>
      <w:r>
        <w:rPr>
          <w:rFonts w:hint="default" w:ascii="Times New Roman" w:hAnsi="Times New Roman" w:cs="Times New Roman"/>
          <w:spacing w:val="-22"/>
        </w:rPr>
        <w:t xml:space="preserve"> </w:t>
      </w:r>
      <w:r>
        <w:rPr>
          <w:rFonts w:hint="default" w:ascii="Times New Roman" w:hAnsi="Times New Roman" w:cs="Times New Roman"/>
        </w:rPr>
        <w:t>are</w:t>
      </w:r>
      <w:r>
        <w:rPr>
          <w:rFonts w:hint="default" w:ascii="Times New Roman" w:hAnsi="Times New Roman" w:cs="Times New Roman"/>
          <w:spacing w:val="-22"/>
        </w:rPr>
        <w:t xml:space="preserve"> </w:t>
      </w:r>
      <w:r>
        <w:rPr>
          <w:rFonts w:hint="default" w:ascii="Times New Roman" w:hAnsi="Times New Roman" w:cs="Times New Roman"/>
        </w:rPr>
        <w:t>used</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3"/>
        </w:rPr>
        <w:t xml:space="preserve"> </w:t>
      </w:r>
      <w:r>
        <w:rPr>
          <w:rFonts w:hint="default" w:ascii="Times New Roman" w:hAnsi="Times New Roman" w:cs="Times New Roman"/>
        </w:rPr>
        <w:t>connect</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electronic devices</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plug-in</w:t>
      </w:r>
      <w:r>
        <w:rPr>
          <w:rFonts w:hint="default" w:ascii="Times New Roman" w:hAnsi="Times New Roman" w:cs="Times New Roman"/>
          <w:spacing w:val="-15"/>
        </w:rPr>
        <w:t xml:space="preserve"> </w:t>
      </w:r>
      <w:r>
        <w:rPr>
          <w:rFonts w:hint="default" w:ascii="Times New Roman" w:hAnsi="Times New Roman" w:cs="Times New Roman"/>
        </w:rPr>
        <w:t>'shields'</w:t>
      </w:r>
      <w:r>
        <w:rPr>
          <w:rFonts w:hint="default" w:ascii="Times New Roman" w:hAnsi="Times New Roman" w:cs="Times New Roman"/>
          <w:spacing w:val="-15"/>
        </w:rPr>
        <w:t xml:space="preserve"> </w:t>
      </w:r>
      <w:r>
        <w:rPr>
          <w:rFonts w:hint="default" w:ascii="Times New Roman" w:hAnsi="Times New Roman" w:cs="Times New Roman"/>
        </w:rPr>
        <w:t>that</w:t>
      </w:r>
      <w:r>
        <w:rPr>
          <w:rFonts w:hint="default" w:ascii="Times New Roman" w:hAnsi="Times New Roman" w:cs="Times New Roman"/>
          <w:spacing w:val="-16"/>
        </w:rPr>
        <w:t xml:space="preserve"> </w:t>
      </w:r>
      <w:r>
        <w:rPr>
          <w:rFonts w:hint="default" w:ascii="Times New Roman" w:hAnsi="Times New Roman" w:cs="Times New Roman"/>
        </w:rPr>
        <w:t>allow</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Arduino</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do</w:t>
      </w:r>
      <w:r>
        <w:rPr>
          <w:rFonts w:hint="default" w:ascii="Times New Roman" w:hAnsi="Times New Roman" w:cs="Times New Roman"/>
          <w:spacing w:val="-17"/>
        </w:rPr>
        <w:t xml:space="preserve"> </w:t>
      </w:r>
      <w:r>
        <w:rPr>
          <w:rFonts w:hint="default" w:ascii="Times New Roman" w:hAnsi="Times New Roman" w:cs="Times New Roman"/>
        </w:rPr>
        <w:t>more.</w:t>
      </w:r>
    </w:p>
    <w:p>
      <w:pPr>
        <w:pStyle w:val="6"/>
        <w:rPr>
          <w:rFonts w:hint="default" w:ascii="Times New Roman" w:hAnsi="Times New Roman" w:cs="Times New Roman"/>
          <w:sz w:val="26"/>
        </w:rPr>
      </w:pPr>
    </w:p>
    <w:p>
      <w:pPr>
        <w:pStyle w:val="6"/>
        <w:spacing w:before="180" w:line="336" w:lineRule="auto"/>
        <w:ind w:left="180" w:right="354"/>
        <w:jc w:val="both"/>
        <w:rPr>
          <w:rFonts w:hint="default" w:ascii="Times New Roman" w:hAnsi="Times New Roman" w:cs="Times New Roman"/>
        </w:rPr>
      </w:pPr>
      <w:r>
        <w:rPr>
          <w:rFonts w:hint="default" w:ascii="Times New Roman" w:hAnsi="Times New Roman" w:cs="Times New Roman"/>
        </w:rPr>
        <w:t>However,</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Arduino</w:t>
      </w:r>
      <w:r>
        <w:rPr>
          <w:rFonts w:hint="default" w:ascii="Times New Roman" w:hAnsi="Times New Roman" w:cs="Times New Roman"/>
          <w:spacing w:val="-40"/>
        </w:rPr>
        <w:t xml:space="preserve"> </w:t>
      </w:r>
      <w:r>
        <w:rPr>
          <w:rFonts w:hint="default" w:ascii="Times New Roman" w:hAnsi="Times New Roman" w:cs="Times New Roman"/>
        </w:rPr>
        <w:t>also</w:t>
      </w:r>
      <w:r>
        <w:rPr>
          <w:rFonts w:hint="default" w:ascii="Times New Roman" w:hAnsi="Times New Roman" w:cs="Times New Roman"/>
          <w:spacing w:val="-40"/>
        </w:rPr>
        <w:t xml:space="preserve"> </w:t>
      </w:r>
      <w:r>
        <w:rPr>
          <w:rFonts w:hint="default" w:ascii="Times New Roman" w:hAnsi="Times New Roman" w:cs="Times New Roman"/>
        </w:rPr>
        <w:t>has</w:t>
      </w:r>
      <w:r>
        <w:rPr>
          <w:rFonts w:hint="default" w:ascii="Times New Roman" w:hAnsi="Times New Roman" w:cs="Times New Roman"/>
          <w:spacing w:val="-40"/>
        </w:rPr>
        <w:t xml:space="preserve"> </w:t>
      </w:r>
      <w:r>
        <w:rPr>
          <w:rFonts w:hint="default" w:ascii="Times New Roman" w:hAnsi="Times New Roman" w:cs="Times New Roman"/>
        </w:rPr>
        <w:t>a</w:t>
      </w:r>
      <w:r>
        <w:rPr>
          <w:rFonts w:hint="default" w:ascii="Times New Roman" w:hAnsi="Times New Roman" w:cs="Times New Roman"/>
          <w:spacing w:val="-40"/>
        </w:rPr>
        <w:t xml:space="preserve"> </w:t>
      </w:r>
      <w:r>
        <w:rPr>
          <w:rFonts w:hint="default" w:ascii="Times New Roman" w:hAnsi="Times New Roman" w:cs="Times New Roman"/>
        </w:rPr>
        <w:t>single</w:t>
      </w:r>
      <w:r>
        <w:rPr>
          <w:rFonts w:hint="default" w:ascii="Times New Roman" w:hAnsi="Times New Roman" w:cs="Times New Roman"/>
          <w:spacing w:val="-40"/>
        </w:rPr>
        <w:t xml:space="preserve"> </w:t>
      </w:r>
      <w:r>
        <w:rPr>
          <w:rFonts w:hint="default" w:ascii="Times New Roman" w:hAnsi="Times New Roman" w:cs="Times New Roman"/>
        </w:rPr>
        <w:t>LED</w:t>
      </w:r>
      <w:r>
        <w:rPr>
          <w:rFonts w:hint="default" w:ascii="Times New Roman" w:hAnsi="Times New Roman" w:cs="Times New Roman"/>
          <w:spacing w:val="-39"/>
        </w:rPr>
        <w:t xml:space="preserve"> </w:t>
      </w:r>
      <w:r>
        <w:rPr>
          <w:rFonts w:hint="default" w:ascii="Times New Roman" w:hAnsi="Times New Roman" w:cs="Times New Roman"/>
        </w:rPr>
        <w:t>that</w:t>
      </w:r>
      <w:r>
        <w:rPr>
          <w:rFonts w:hint="default" w:ascii="Times New Roman" w:hAnsi="Times New Roman" w:cs="Times New Roman"/>
          <w:spacing w:val="-40"/>
        </w:rPr>
        <w:t xml:space="preserve"> </w:t>
      </w:r>
      <w:r>
        <w:rPr>
          <w:rFonts w:hint="default" w:ascii="Times New Roman" w:hAnsi="Times New Roman" w:cs="Times New Roman"/>
        </w:rPr>
        <w:t>you</w:t>
      </w:r>
      <w:r>
        <w:rPr>
          <w:rFonts w:hint="default" w:ascii="Times New Roman" w:hAnsi="Times New Roman" w:cs="Times New Roman"/>
          <w:spacing w:val="-40"/>
        </w:rPr>
        <w:t xml:space="preserve"> </w:t>
      </w:r>
      <w:r>
        <w:rPr>
          <w:rFonts w:hint="default" w:ascii="Times New Roman" w:hAnsi="Times New Roman" w:cs="Times New Roman"/>
        </w:rPr>
        <w:t>can</w:t>
      </w:r>
      <w:r>
        <w:rPr>
          <w:rFonts w:hint="default" w:ascii="Times New Roman" w:hAnsi="Times New Roman" w:cs="Times New Roman"/>
          <w:spacing w:val="-39"/>
        </w:rPr>
        <w:t xml:space="preserve"> </w:t>
      </w:r>
      <w:r>
        <w:rPr>
          <w:rFonts w:hint="default" w:ascii="Times New Roman" w:hAnsi="Times New Roman" w:cs="Times New Roman"/>
        </w:rPr>
        <w:t>control</w:t>
      </w:r>
      <w:r>
        <w:rPr>
          <w:rFonts w:hint="default" w:ascii="Times New Roman" w:hAnsi="Times New Roman" w:cs="Times New Roman"/>
          <w:spacing w:val="-40"/>
        </w:rPr>
        <w:t xml:space="preserve"> </w:t>
      </w:r>
      <w:r>
        <w:rPr>
          <w:rFonts w:hint="default" w:ascii="Times New Roman" w:hAnsi="Times New Roman" w:cs="Times New Roman"/>
        </w:rPr>
        <w:t>from</w:t>
      </w:r>
      <w:r>
        <w:rPr>
          <w:rFonts w:hint="default" w:ascii="Times New Roman" w:hAnsi="Times New Roman" w:cs="Times New Roman"/>
          <w:spacing w:val="-39"/>
        </w:rPr>
        <w:t xml:space="preserve"> </w:t>
      </w:r>
      <w:r>
        <w:rPr>
          <w:rFonts w:hint="default" w:ascii="Times New Roman" w:hAnsi="Times New Roman" w:cs="Times New Roman"/>
        </w:rPr>
        <w:t>your</w:t>
      </w:r>
      <w:r>
        <w:rPr>
          <w:rFonts w:hint="default" w:ascii="Times New Roman" w:hAnsi="Times New Roman" w:cs="Times New Roman"/>
          <w:spacing w:val="-40"/>
        </w:rPr>
        <w:t xml:space="preserve"> </w:t>
      </w:r>
      <w:r>
        <w:rPr>
          <w:rFonts w:hint="default" w:ascii="Times New Roman" w:hAnsi="Times New Roman" w:cs="Times New Roman"/>
        </w:rPr>
        <w:t>sketches.</w:t>
      </w:r>
      <w:r>
        <w:rPr>
          <w:rFonts w:hint="default" w:ascii="Times New Roman" w:hAnsi="Times New Roman" w:cs="Times New Roman"/>
          <w:spacing w:val="-39"/>
        </w:rPr>
        <w:t xml:space="preserve"> </w:t>
      </w:r>
      <w:r>
        <w:rPr>
          <w:rFonts w:hint="default" w:ascii="Times New Roman" w:hAnsi="Times New Roman" w:cs="Times New Roman"/>
        </w:rPr>
        <w:t>This</w:t>
      </w:r>
      <w:r>
        <w:rPr>
          <w:rFonts w:hint="default" w:ascii="Times New Roman" w:hAnsi="Times New Roman" w:cs="Times New Roman"/>
          <w:spacing w:val="-41"/>
        </w:rPr>
        <w:t xml:space="preserve"> </w:t>
      </w:r>
      <w:r>
        <w:rPr>
          <w:rFonts w:hint="default" w:ascii="Times New Roman" w:hAnsi="Times New Roman" w:cs="Times New Roman"/>
        </w:rPr>
        <w:t>LED is</w:t>
      </w:r>
      <w:r>
        <w:rPr>
          <w:rFonts w:hint="default" w:ascii="Times New Roman" w:hAnsi="Times New Roman" w:cs="Times New Roman"/>
          <w:spacing w:val="-37"/>
        </w:rPr>
        <w:t xml:space="preserve"> </w:t>
      </w:r>
      <w:r>
        <w:rPr>
          <w:rFonts w:hint="default" w:ascii="Times New Roman" w:hAnsi="Times New Roman" w:cs="Times New Roman"/>
        </w:rPr>
        <w:t>built</w:t>
      </w:r>
      <w:r>
        <w:rPr>
          <w:rFonts w:hint="default" w:ascii="Times New Roman" w:hAnsi="Times New Roman" w:cs="Times New Roman"/>
          <w:spacing w:val="-36"/>
        </w:rPr>
        <w:t xml:space="preserve"> </w:t>
      </w:r>
      <w:r>
        <w:rPr>
          <w:rFonts w:hint="default" w:ascii="Times New Roman" w:hAnsi="Times New Roman" w:cs="Times New Roman"/>
        </w:rPr>
        <w:t>onto</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Arduino</w:t>
      </w:r>
      <w:r>
        <w:rPr>
          <w:rFonts w:hint="default" w:ascii="Times New Roman" w:hAnsi="Times New Roman" w:cs="Times New Roman"/>
          <w:spacing w:val="-37"/>
        </w:rPr>
        <w:t xml:space="preserve"> </w:t>
      </w:r>
      <w:r>
        <w:rPr>
          <w:rFonts w:hint="default" w:ascii="Times New Roman" w:hAnsi="Times New Roman" w:cs="Times New Roman"/>
        </w:rPr>
        <w:t>board</w:t>
      </w:r>
      <w:r>
        <w:rPr>
          <w:rFonts w:hint="default" w:ascii="Times New Roman" w:hAnsi="Times New Roman" w:cs="Times New Roman"/>
          <w:spacing w:val="-36"/>
        </w:rPr>
        <w:t xml:space="preserve"> </w:t>
      </w:r>
      <w:r>
        <w:rPr>
          <w:rFonts w:hint="default" w:ascii="Times New Roman" w:hAnsi="Times New Roman" w:cs="Times New Roman"/>
        </w:rPr>
        <w:t>and</w:t>
      </w:r>
      <w:r>
        <w:rPr>
          <w:rFonts w:hint="default" w:ascii="Times New Roman" w:hAnsi="Times New Roman" w:cs="Times New Roman"/>
          <w:spacing w:val="-38"/>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often</w:t>
      </w:r>
      <w:r>
        <w:rPr>
          <w:rFonts w:hint="default" w:ascii="Times New Roman" w:hAnsi="Times New Roman" w:cs="Times New Roman"/>
          <w:spacing w:val="-38"/>
        </w:rPr>
        <w:t xml:space="preserve"> </w:t>
      </w:r>
      <w:r>
        <w:rPr>
          <w:rFonts w:hint="default" w:ascii="Times New Roman" w:hAnsi="Times New Roman" w:cs="Times New Roman"/>
        </w:rPr>
        <w:t>referred</w:t>
      </w:r>
      <w:r>
        <w:rPr>
          <w:rFonts w:hint="default" w:ascii="Times New Roman" w:hAnsi="Times New Roman" w:cs="Times New Roman"/>
          <w:spacing w:val="-36"/>
        </w:rPr>
        <w:t xml:space="preserve"> </w:t>
      </w:r>
      <w:r>
        <w:rPr>
          <w:rFonts w:hint="default" w:ascii="Times New Roman" w:hAnsi="Times New Roman" w:cs="Times New Roman"/>
        </w:rPr>
        <w:t>to</w:t>
      </w:r>
      <w:r>
        <w:rPr>
          <w:rFonts w:hint="default" w:ascii="Times New Roman" w:hAnsi="Times New Roman" w:cs="Times New Roman"/>
          <w:spacing w:val="-36"/>
        </w:rPr>
        <w:t xml:space="preserve"> </w:t>
      </w:r>
      <w:r>
        <w:rPr>
          <w:rFonts w:hint="default" w:ascii="Times New Roman" w:hAnsi="Times New Roman" w:cs="Times New Roman"/>
        </w:rPr>
        <w:t>as</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'L'</w:t>
      </w:r>
      <w:r>
        <w:rPr>
          <w:rFonts w:hint="default" w:ascii="Times New Roman" w:hAnsi="Times New Roman" w:cs="Times New Roman"/>
          <w:spacing w:val="-37"/>
        </w:rPr>
        <w:t xml:space="preserve"> </w:t>
      </w:r>
      <w:r>
        <w:rPr>
          <w:rFonts w:hint="default" w:ascii="Times New Roman" w:hAnsi="Times New Roman" w:cs="Times New Roman"/>
        </w:rPr>
        <w:t>LED</w:t>
      </w:r>
      <w:r>
        <w:rPr>
          <w:rFonts w:hint="default" w:ascii="Times New Roman" w:hAnsi="Times New Roman" w:cs="Times New Roman"/>
          <w:spacing w:val="-39"/>
        </w:rPr>
        <w:t xml:space="preserve"> </w:t>
      </w:r>
      <w:r>
        <w:rPr>
          <w:rFonts w:hint="default" w:ascii="Times New Roman" w:hAnsi="Times New Roman" w:cs="Times New Roman"/>
        </w:rPr>
        <w:t>as</w:t>
      </w:r>
      <w:r>
        <w:rPr>
          <w:rFonts w:hint="default" w:ascii="Times New Roman" w:hAnsi="Times New Roman" w:cs="Times New Roman"/>
          <w:spacing w:val="-36"/>
        </w:rPr>
        <w:t xml:space="preserve"> </w:t>
      </w:r>
      <w:r>
        <w:rPr>
          <w:rFonts w:hint="default" w:ascii="Times New Roman" w:hAnsi="Times New Roman" w:cs="Times New Roman"/>
        </w:rPr>
        <w:t>this</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how</w:t>
      </w:r>
      <w:r>
        <w:rPr>
          <w:rFonts w:hint="default" w:ascii="Times New Roman" w:hAnsi="Times New Roman" w:cs="Times New Roman"/>
          <w:spacing w:val="-39"/>
        </w:rPr>
        <w:t xml:space="preserve"> </w:t>
      </w:r>
      <w:r>
        <w:rPr>
          <w:rFonts w:hint="default" w:ascii="Times New Roman" w:hAnsi="Times New Roman" w:cs="Times New Roman"/>
        </w:rPr>
        <w:t>it</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8"/>
        </w:rPr>
        <w:t xml:space="preserve"> </w:t>
      </w:r>
      <w:r>
        <w:rPr>
          <w:rFonts w:hint="default" w:ascii="Times New Roman" w:hAnsi="Times New Roman" w:cs="Times New Roman"/>
        </w:rPr>
        <w:t>labelled on the</w:t>
      </w:r>
      <w:r>
        <w:rPr>
          <w:rFonts w:hint="default" w:ascii="Times New Roman" w:hAnsi="Times New Roman" w:cs="Times New Roman"/>
          <w:spacing w:val="-24"/>
        </w:rPr>
        <w:t xml:space="preserve"> </w:t>
      </w:r>
      <w:r>
        <w:rPr>
          <w:rFonts w:hint="default" w:ascii="Times New Roman" w:hAnsi="Times New Roman" w:cs="Times New Roman"/>
        </w:rPr>
        <w:t>board.</w:t>
      </w: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spacing w:before="6"/>
        <w:rPr>
          <w:rFonts w:hint="default" w:ascii="Times New Roman" w:hAnsi="Times New Roman" w:cs="Times New Roman"/>
          <w:sz w:val="17"/>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641350</wp:posOffset>
            </wp:positionH>
            <wp:positionV relativeFrom="paragraph">
              <wp:posOffset>154305</wp:posOffset>
            </wp:positionV>
            <wp:extent cx="6323330" cy="3676015"/>
            <wp:effectExtent l="0" t="0" r="0" b="0"/>
            <wp:wrapTopAndBottom/>
            <wp:docPr id="15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2.jpeg"/>
                    <pic:cNvPicPr>
                      <a:picLocks noChangeAspect="1"/>
                    </pic:cNvPicPr>
                  </pic:nvPicPr>
                  <pic:blipFill>
                    <a:blip r:embed="rId98" cstate="print"/>
                    <a:stretch>
                      <a:fillRect/>
                    </a:stretch>
                  </pic:blipFill>
                  <pic:spPr>
                    <a:xfrm>
                      <a:off x="0" y="0"/>
                      <a:ext cx="6323331" cy="3676173"/>
                    </a:xfrm>
                    <a:prstGeom prst="rect">
                      <a:avLst/>
                    </a:prstGeom>
                  </pic:spPr>
                </pic:pic>
              </a:graphicData>
            </a:graphic>
          </wp:anchor>
        </w:drawing>
      </w:r>
    </w:p>
    <w:p>
      <w:pPr>
        <w:spacing w:after="0"/>
        <w:rPr>
          <w:rFonts w:hint="default" w:ascii="Times New Roman" w:hAnsi="Times New Roman" w:cs="Times New Roman"/>
          <w:sz w:val="17"/>
        </w:rPr>
        <w:sectPr>
          <w:pgSz w:w="11920" w:h="16850"/>
          <w:pgMar w:top="1380" w:right="720" w:bottom="1480" w:left="900" w:header="0" w:footer="1286" w:gutter="0"/>
        </w:sectPr>
      </w:pPr>
    </w:p>
    <w:p>
      <w:pPr>
        <w:pStyle w:val="6"/>
        <w:spacing w:before="104" w:line="338" w:lineRule="auto"/>
        <w:ind w:left="180" w:right="352"/>
        <w:jc w:val="both"/>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21"/>
        </w:rPr>
        <w:t xml:space="preserve"> </w:t>
      </w:r>
      <w:r>
        <w:rPr>
          <w:rFonts w:hint="default" w:ascii="Times New Roman" w:hAnsi="Times New Roman" w:cs="Times New Roman"/>
        </w:rPr>
        <w:t>may</w:t>
      </w:r>
      <w:r>
        <w:rPr>
          <w:rFonts w:hint="default" w:ascii="Times New Roman" w:hAnsi="Times New Roman" w:cs="Times New Roman"/>
          <w:spacing w:val="-21"/>
        </w:rPr>
        <w:t xml:space="preserve"> </w:t>
      </w:r>
      <w:r>
        <w:rPr>
          <w:rFonts w:hint="default" w:ascii="Times New Roman" w:hAnsi="Times New Roman" w:cs="Times New Roman"/>
        </w:rPr>
        <w:t>find</w:t>
      </w:r>
      <w:r>
        <w:rPr>
          <w:rFonts w:hint="default" w:ascii="Times New Roman" w:hAnsi="Times New Roman" w:cs="Times New Roman"/>
          <w:spacing w:val="-20"/>
        </w:rPr>
        <w:t xml:space="preserve"> </w:t>
      </w:r>
      <w:r>
        <w:rPr>
          <w:rFonts w:hint="default" w:ascii="Times New Roman" w:hAnsi="Times New Roman" w:cs="Times New Roman"/>
        </w:rPr>
        <w:t>that</w:t>
      </w:r>
      <w:r>
        <w:rPr>
          <w:rFonts w:hint="default" w:ascii="Times New Roman" w:hAnsi="Times New Roman" w:cs="Times New Roman"/>
          <w:spacing w:val="-19"/>
        </w:rPr>
        <w:t xml:space="preserve"> </w:t>
      </w:r>
      <w:r>
        <w:rPr>
          <w:rFonts w:hint="default" w:ascii="Times New Roman" w:hAnsi="Times New Roman" w:cs="Times New Roman"/>
        </w:rPr>
        <w:t>your</w:t>
      </w:r>
      <w:r>
        <w:rPr>
          <w:rFonts w:hint="default" w:ascii="Times New Roman" w:hAnsi="Times New Roman" w:cs="Times New Roman"/>
          <w:spacing w:val="-19"/>
        </w:rPr>
        <w:t xml:space="preserve"> </w:t>
      </w:r>
      <w:r>
        <w:rPr>
          <w:rFonts w:hint="default" w:ascii="Times New Roman" w:hAnsi="Times New Roman" w:cs="Times New Roman"/>
        </w:rPr>
        <w:t>Arduino</w:t>
      </w:r>
      <w:r>
        <w:rPr>
          <w:rFonts w:hint="default" w:ascii="Times New Roman" w:hAnsi="Times New Roman" w:cs="Times New Roman"/>
          <w:spacing w:val="-21"/>
        </w:rPr>
        <w:t xml:space="preserve"> </w:t>
      </w:r>
      <w:r>
        <w:rPr>
          <w:rFonts w:hint="default" w:ascii="Times New Roman" w:hAnsi="Times New Roman" w:cs="Times New Roman"/>
        </w:rPr>
        <w:t>board's</w:t>
      </w:r>
      <w:r>
        <w:rPr>
          <w:rFonts w:hint="default" w:ascii="Times New Roman" w:hAnsi="Times New Roman" w:cs="Times New Roman"/>
          <w:spacing w:val="-21"/>
        </w:rPr>
        <w:t xml:space="preserve"> </w:t>
      </w:r>
      <w:r>
        <w:rPr>
          <w:rFonts w:hint="default" w:ascii="Times New Roman" w:hAnsi="Times New Roman" w:cs="Times New Roman"/>
        </w:rPr>
        <w:t>'L'</w:t>
      </w:r>
      <w:r>
        <w:rPr>
          <w:rFonts w:hint="default" w:ascii="Times New Roman" w:hAnsi="Times New Roman" w:cs="Times New Roman"/>
          <w:spacing w:val="-20"/>
        </w:rPr>
        <w:t xml:space="preserve"> </w:t>
      </w:r>
      <w:r>
        <w:rPr>
          <w:rFonts w:hint="default" w:ascii="Times New Roman" w:hAnsi="Times New Roman" w:cs="Times New Roman"/>
        </w:rPr>
        <w:t>LED</w:t>
      </w:r>
      <w:r>
        <w:rPr>
          <w:rFonts w:hint="default" w:ascii="Times New Roman" w:hAnsi="Times New Roman" w:cs="Times New Roman"/>
          <w:spacing w:val="-22"/>
        </w:rPr>
        <w:t xml:space="preserve"> </w:t>
      </w:r>
      <w:r>
        <w:rPr>
          <w:rFonts w:hint="default" w:ascii="Times New Roman" w:hAnsi="Times New Roman" w:cs="Times New Roman"/>
        </w:rPr>
        <w:t>already</w:t>
      </w:r>
      <w:r>
        <w:rPr>
          <w:rFonts w:hint="default" w:ascii="Times New Roman" w:hAnsi="Times New Roman" w:cs="Times New Roman"/>
          <w:spacing w:val="-21"/>
        </w:rPr>
        <w:t xml:space="preserve"> </w:t>
      </w:r>
      <w:r>
        <w:rPr>
          <w:rFonts w:hint="default" w:ascii="Times New Roman" w:hAnsi="Times New Roman" w:cs="Times New Roman"/>
        </w:rPr>
        <w:t>blinks</w:t>
      </w:r>
      <w:r>
        <w:rPr>
          <w:rFonts w:hint="default" w:ascii="Times New Roman" w:hAnsi="Times New Roman" w:cs="Times New Roman"/>
          <w:spacing w:val="-21"/>
        </w:rPr>
        <w:t xml:space="preserve"> </w:t>
      </w:r>
      <w:r>
        <w:rPr>
          <w:rFonts w:hint="default" w:ascii="Times New Roman" w:hAnsi="Times New Roman" w:cs="Times New Roman"/>
        </w:rPr>
        <w:t>when</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21"/>
        </w:rPr>
        <w:t xml:space="preserve"> </w:t>
      </w:r>
      <w:r>
        <w:rPr>
          <w:rFonts w:hint="default" w:ascii="Times New Roman" w:hAnsi="Times New Roman" w:cs="Times New Roman"/>
        </w:rPr>
        <w:t>connect</w:t>
      </w:r>
      <w:r>
        <w:rPr>
          <w:rFonts w:hint="default" w:ascii="Times New Roman" w:hAnsi="Times New Roman" w:cs="Times New Roman"/>
          <w:spacing w:val="-20"/>
        </w:rPr>
        <w:t xml:space="preserve"> </w:t>
      </w:r>
      <w:r>
        <w:rPr>
          <w:rFonts w:hint="default" w:ascii="Times New Roman" w:hAnsi="Times New Roman" w:cs="Times New Roman"/>
        </w:rPr>
        <w:t>it</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1"/>
        </w:rPr>
        <w:t xml:space="preserve"> </w:t>
      </w:r>
      <w:r>
        <w:rPr>
          <w:rFonts w:hint="default" w:ascii="Times New Roman" w:hAnsi="Times New Roman" w:cs="Times New Roman"/>
        </w:rPr>
        <w:t>USB plug. This is because Arduino boards are generally shipped with the 'Blink' sketch pre- installed.</w:t>
      </w:r>
    </w:p>
    <w:p>
      <w:pPr>
        <w:pStyle w:val="6"/>
        <w:spacing w:before="5"/>
        <w:rPr>
          <w:rFonts w:hint="default" w:ascii="Times New Roman" w:hAnsi="Times New Roman" w:cs="Times New Roman"/>
          <w:sz w:val="30"/>
        </w:rPr>
      </w:pPr>
    </w:p>
    <w:p>
      <w:pPr>
        <w:pStyle w:val="6"/>
        <w:spacing w:line="338" w:lineRule="auto"/>
        <w:ind w:left="180" w:right="351"/>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29"/>
        </w:rPr>
        <w:t xml:space="preserve"> </w:t>
      </w:r>
      <w:r>
        <w:rPr>
          <w:rFonts w:hint="default" w:ascii="Times New Roman" w:hAnsi="Times New Roman" w:cs="Times New Roman"/>
        </w:rPr>
        <w:t>this</w:t>
      </w:r>
      <w:r>
        <w:rPr>
          <w:rFonts w:hint="default" w:ascii="Times New Roman" w:hAnsi="Times New Roman" w:cs="Times New Roman"/>
          <w:spacing w:val="-28"/>
        </w:rPr>
        <w:t xml:space="preserve"> </w:t>
      </w:r>
      <w:r>
        <w:rPr>
          <w:rFonts w:hint="default" w:ascii="Times New Roman" w:hAnsi="Times New Roman" w:cs="Times New Roman"/>
        </w:rPr>
        <w:t>lesson,</w:t>
      </w:r>
      <w:r>
        <w:rPr>
          <w:rFonts w:hint="default" w:ascii="Times New Roman" w:hAnsi="Times New Roman" w:cs="Times New Roman"/>
          <w:spacing w:val="-29"/>
        </w:rPr>
        <w:t xml:space="preserve"> </w:t>
      </w:r>
      <w:r>
        <w:rPr>
          <w:rFonts w:hint="default" w:ascii="Times New Roman" w:hAnsi="Times New Roman" w:cs="Times New Roman"/>
        </w:rPr>
        <w:t>we</w:t>
      </w:r>
      <w:r>
        <w:rPr>
          <w:rFonts w:hint="default" w:ascii="Times New Roman" w:hAnsi="Times New Roman" w:cs="Times New Roman"/>
          <w:spacing w:val="-28"/>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reprogram</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Arduino</w:t>
      </w:r>
      <w:r>
        <w:rPr>
          <w:rFonts w:hint="default" w:ascii="Times New Roman" w:hAnsi="Times New Roman" w:cs="Times New Roman"/>
          <w:spacing w:val="-29"/>
        </w:rPr>
        <w:t xml:space="preserve"> </w:t>
      </w:r>
      <w:r>
        <w:rPr>
          <w:rFonts w:hint="default" w:ascii="Times New Roman" w:hAnsi="Times New Roman" w:cs="Times New Roman"/>
        </w:rPr>
        <w:t>with</w:t>
      </w:r>
      <w:r>
        <w:rPr>
          <w:rFonts w:hint="default" w:ascii="Times New Roman" w:hAnsi="Times New Roman" w:cs="Times New Roman"/>
          <w:spacing w:val="-29"/>
        </w:rPr>
        <w:t xml:space="preserve"> </w:t>
      </w:r>
      <w:r>
        <w:rPr>
          <w:rFonts w:hint="default" w:ascii="Times New Roman" w:hAnsi="Times New Roman" w:cs="Times New Roman"/>
        </w:rPr>
        <w:t>our</w:t>
      </w:r>
      <w:r>
        <w:rPr>
          <w:rFonts w:hint="default" w:ascii="Times New Roman" w:hAnsi="Times New Roman" w:cs="Times New Roman"/>
          <w:spacing w:val="-28"/>
        </w:rPr>
        <w:t xml:space="preserve"> </w:t>
      </w:r>
      <w:r>
        <w:rPr>
          <w:rFonts w:hint="default" w:ascii="Times New Roman" w:hAnsi="Times New Roman" w:cs="Times New Roman"/>
        </w:rPr>
        <w:t>own</w:t>
      </w:r>
      <w:r>
        <w:rPr>
          <w:rFonts w:hint="default" w:ascii="Times New Roman" w:hAnsi="Times New Roman" w:cs="Times New Roman"/>
          <w:spacing w:val="-28"/>
        </w:rPr>
        <w:t xml:space="preserve"> </w:t>
      </w:r>
      <w:r>
        <w:rPr>
          <w:rFonts w:hint="default" w:ascii="Times New Roman" w:hAnsi="Times New Roman" w:cs="Times New Roman"/>
        </w:rPr>
        <w:t>Blink</w:t>
      </w:r>
      <w:r>
        <w:rPr>
          <w:rFonts w:hint="default" w:ascii="Times New Roman" w:hAnsi="Times New Roman" w:cs="Times New Roman"/>
          <w:spacing w:val="-29"/>
        </w:rPr>
        <w:t xml:space="preserve"> </w:t>
      </w:r>
      <w:r>
        <w:rPr>
          <w:rFonts w:hint="default" w:ascii="Times New Roman" w:hAnsi="Times New Roman" w:cs="Times New Roman"/>
        </w:rPr>
        <w:t>sketch</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then</w:t>
      </w:r>
      <w:r>
        <w:rPr>
          <w:rFonts w:hint="default" w:ascii="Times New Roman" w:hAnsi="Times New Roman" w:cs="Times New Roman"/>
          <w:spacing w:val="-28"/>
        </w:rPr>
        <w:t xml:space="preserve"> </w:t>
      </w:r>
      <w:r>
        <w:rPr>
          <w:rFonts w:hint="default" w:ascii="Times New Roman" w:hAnsi="Times New Roman" w:cs="Times New Roman"/>
        </w:rPr>
        <w:t>change</w:t>
      </w:r>
      <w:r>
        <w:rPr>
          <w:rFonts w:hint="default" w:ascii="Times New Roman" w:hAnsi="Times New Roman" w:cs="Times New Roman"/>
          <w:spacing w:val="-28"/>
        </w:rPr>
        <w:t xml:space="preserve"> </w:t>
      </w:r>
      <w:r>
        <w:rPr>
          <w:rFonts w:hint="default" w:ascii="Times New Roman" w:hAnsi="Times New Roman" w:cs="Times New Roman"/>
        </w:rPr>
        <w:t>the rate at which it</w:t>
      </w:r>
      <w:r>
        <w:rPr>
          <w:rFonts w:hint="default" w:ascii="Times New Roman" w:hAnsi="Times New Roman" w:cs="Times New Roman"/>
          <w:spacing w:val="-47"/>
        </w:rPr>
        <w:t xml:space="preserve"> </w:t>
      </w:r>
      <w:r>
        <w:rPr>
          <w:rFonts w:hint="default" w:ascii="Times New Roman" w:hAnsi="Times New Roman" w:cs="Times New Roman"/>
        </w:rPr>
        <w:t>blinks.</w:t>
      </w:r>
    </w:p>
    <w:p>
      <w:pPr>
        <w:pStyle w:val="6"/>
        <w:spacing w:before="3"/>
        <w:rPr>
          <w:rFonts w:hint="default" w:ascii="Times New Roman" w:hAnsi="Times New Roman" w:cs="Times New Roman"/>
          <w:sz w:val="36"/>
        </w:rPr>
      </w:pPr>
    </w:p>
    <w:p>
      <w:pPr>
        <w:pStyle w:val="6"/>
        <w:spacing w:before="1" w:line="336" w:lineRule="auto"/>
        <w:ind w:left="180" w:right="358"/>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12"/>
        </w:rPr>
        <w:t xml:space="preserve"> </w:t>
      </w:r>
      <w:r>
        <w:rPr>
          <w:rFonts w:hint="default" w:ascii="Times New Roman" w:hAnsi="Times New Roman" w:cs="Times New Roman"/>
        </w:rPr>
        <w:t>lesson</w:t>
      </w:r>
      <w:r>
        <w:rPr>
          <w:rFonts w:hint="default" w:ascii="Times New Roman" w:hAnsi="Times New Roman" w:cs="Times New Roman"/>
          <w:spacing w:val="-10"/>
        </w:rPr>
        <w:t xml:space="preserve"> </w:t>
      </w:r>
      <w:r>
        <w:rPr>
          <w:rFonts w:hint="default" w:ascii="Times New Roman" w:hAnsi="Times New Roman" w:cs="Times New Roman"/>
        </w:rPr>
        <w:t>0,</w:t>
      </w:r>
      <w:r>
        <w:rPr>
          <w:rFonts w:hint="default" w:ascii="Times New Roman" w:hAnsi="Times New Roman" w:cs="Times New Roman"/>
          <w:spacing w:val="-11"/>
        </w:rPr>
        <w:t xml:space="preserve"> </w:t>
      </w:r>
      <w:r>
        <w:rPr>
          <w:rFonts w:hint="default" w:ascii="Times New Roman" w:hAnsi="Times New Roman" w:cs="Times New Roman"/>
        </w:rPr>
        <w:t>you</w:t>
      </w:r>
      <w:r>
        <w:rPr>
          <w:rFonts w:hint="default" w:ascii="Times New Roman" w:hAnsi="Times New Roman" w:cs="Times New Roman"/>
          <w:spacing w:val="-10"/>
        </w:rPr>
        <w:t xml:space="preserve"> </w:t>
      </w:r>
      <w:r>
        <w:rPr>
          <w:rFonts w:hint="default" w:ascii="Times New Roman" w:hAnsi="Times New Roman" w:cs="Times New Roman"/>
        </w:rPr>
        <w:t>setup</w:t>
      </w:r>
      <w:r>
        <w:rPr>
          <w:rFonts w:hint="default" w:ascii="Times New Roman" w:hAnsi="Times New Roman" w:cs="Times New Roman"/>
          <w:spacing w:val="-10"/>
        </w:rPr>
        <w:t xml:space="preserve"> </w:t>
      </w:r>
      <w:r>
        <w:rPr>
          <w:rFonts w:hint="default" w:ascii="Times New Roman" w:hAnsi="Times New Roman" w:cs="Times New Roman"/>
        </w:rPr>
        <w:t>your</w:t>
      </w:r>
      <w:r>
        <w:rPr>
          <w:rFonts w:hint="default" w:ascii="Times New Roman" w:hAnsi="Times New Roman" w:cs="Times New Roman"/>
          <w:spacing w:val="-9"/>
        </w:rPr>
        <w:t xml:space="preserve"> </w:t>
      </w:r>
      <w:r>
        <w:rPr>
          <w:rFonts w:hint="default" w:ascii="Times New Roman" w:hAnsi="Times New Roman" w:cs="Times New Roman"/>
        </w:rPr>
        <w:t>Arduino</w:t>
      </w:r>
      <w:r>
        <w:rPr>
          <w:rFonts w:hint="default" w:ascii="Times New Roman" w:hAnsi="Times New Roman" w:cs="Times New Roman"/>
          <w:spacing w:val="-12"/>
        </w:rPr>
        <w:t xml:space="preserve"> </w:t>
      </w:r>
      <w:r>
        <w:rPr>
          <w:rFonts w:hint="default" w:ascii="Times New Roman" w:hAnsi="Times New Roman" w:cs="Times New Roman"/>
        </w:rPr>
        <w:t>IDE</w:t>
      </w:r>
      <w:r>
        <w:rPr>
          <w:rFonts w:hint="default" w:ascii="Times New Roman" w:hAnsi="Times New Roman" w:cs="Times New Roman"/>
          <w:spacing w:val="-10"/>
        </w:rPr>
        <w:t xml:space="preserve"> </w:t>
      </w:r>
      <w:r>
        <w:rPr>
          <w:rFonts w:hint="default" w:ascii="Times New Roman" w:hAnsi="Times New Roman" w:cs="Times New Roman"/>
        </w:rPr>
        <w:t>and</w:t>
      </w:r>
      <w:r>
        <w:rPr>
          <w:rFonts w:hint="default" w:ascii="Times New Roman" w:hAnsi="Times New Roman" w:cs="Times New Roman"/>
          <w:spacing w:val="-10"/>
        </w:rPr>
        <w:t xml:space="preserve"> </w:t>
      </w:r>
      <w:r>
        <w:rPr>
          <w:rFonts w:hint="default" w:ascii="Times New Roman" w:hAnsi="Times New Roman" w:cs="Times New Roman"/>
        </w:rPr>
        <w:t>made</w:t>
      </w:r>
      <w:r>
        <w:rPr>
          <w:rFonts w:hint="default" w:ascii="Times New Roman" w:hAnsi="Times New Roman" w:cs="Times New Roman"/>
          <w:spacing w:val="-9"/>
        </w:rPr>
        <w:t xml:space="preserve"> </w:t>
      </w:r>
      <w:r>
        <w:rPr>
          <w:rFonts w:hint="default" w:ascii="Times New Roman" w:hAnsi="Times New Roman" w:cs="Times New Roman"/>
        </w:rPr>
        <w:t>sure</w:t>
      </w:r>
      <w:r>
        <w:rPr>
          <w:rFonts w:hint="default" w:ascii="Times New Roman" w:hAnsi="Times New Roman" w:cs="Times New Roman"/>
          <w:spacing w:val="-9"/>
        </w:rPr>
        <w:t xml:space="preserve"> </w:t>
      </w:r>
      <w:r>
        <w:rPr>
          <w:rFonts w:hint="default" w:ascii="Times New Roman" w:hAnsi="Times New Roman" w:cs="Times New Roman"/>
        </w:rPr>
        <w:t>that</w:t>
      </w:r>
      <w:r>
        <w:rPr>
          <w:rFonts w:hint="default" w:ascii="Times New Roman" w:hAnsi="Times New Roman" w:cs="Times New Roman"/>
          <w:spacing w:val="-10"/>
        </w:rPr>
        <w:t xml:space="preserve"> </w:t>
      </w:r>
      <w:r>
        <w:rPr>
          <w:rFonts w:hint="default" w:ascii="Times New Roman" w:hAnsi="Times New Roman" w:cs="Times New Roman"/>
        </w:rPr>
        <w:t>you</w:t>
      </w:r>
      <w:r>
        <w:rPr>
          <w:rFonts w:hint="default" w:ascii="Times New Roman" w:hAnsi="Times New Roman" w:cs="Times New Roman"/>
          <w:spacing w:val="-10"/>
        </w:rPr>
        <w:t xml:space="preserve"> </w:t>
      </w:r>
      <w:r>
        <w:rPr>
          <w:rFonts w:hint="default" w:ascii="Times New Roman" w:hAnsi="Times New Roman" w:cs="Times New Roman"/>
        </w:rPr>
        <w:t>could</w:t>
      </w:r>
      <w:r>
        <w:rPr>
          <w:rFonts w:hint="default" w:ascii="Times New Roman" w:hAnsi="Times New Roman" w:cs="Times New Roman"/>
          <w:spacing w:val="-9"/>
        </w:rPr>
        <w:t xml:space="preserve"> </w:t>
      </w:r>
      <w:r>
        <w:rPr>
          <w:rFonts w:hint="default" w:ascii="Times New Roman" w:hAnsi="Times New Roman" w:cs="Times New Roman"/>
        </w:rPr>
        <w:t>find</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right</w:t>
      </w:r>
      <w:r>
        <w:rPr>
          <w:rFonts w:hint="default" w:ascii="Times New Roman" w:hAnsi="Times New Roman" w:cs="Times New Roman"/>
          <w:spacing w:val="-10"/>
        </w:rPr>
        <w:t xml:space="preserve"> </w:t>
      </w:r>
      <w:r>
        <w:rPr>
          <w:rFonts w:hint="default" w:ascii="Times New Roman" w:hAnsi="Times New Roman" w:cs="Times New Roman"/>
        </w:rPr>
        <w:t>serial port for it to connect to your Arduino board. The time has now come to put that connection</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test</w:t>
      </w:r>
      <w:r>
        <w:rPr>
          <w:rFonts w:hint="default" w:ascii="Times New Roman" w:hAnsi="Times New Roman" w:cs="Times New Roman"/>
          <w:spacing w:val="-12"/>
        </w:rPr>
        <w:t xml:space="preserve"> </w:t>
      </w:r>
      <w:r>
        <w:rPr>
          <w:rFonts w:hint="default" w:ascii="Times New Roman" w:hAnsi="Times New Roman" w:cs="Times New Roman"/>
        </w:rPr>
        <w:t>and</w:t>
      </w:r>
      <w:r>
        <w:rPr>
          <w:rFonts w:hint="default" w:ascii="Times New Roman" w:hAnsi="Times New Roman" w:cs="Times New Roman"/>
          <w:spacing w:val="-11"/>
        </w:rPr>
        <w:t xml:space="preserve"> </w:t>
      </w:r>
      <w:r>
        <w:rPr>
          <w:rFonts w:hint="default" w:ascii="Times New Roman" w:hAnsi="Times New Roman" w:cs="Times New Roman"/>
        </w:rPr>
        <w:t>program</w:t>
      </w:r>
      <w:r>
        <w:rPr>
          <w:rFonts w:hint="default" w:ascii="Times New Roman" w:hAnsi="Times New Roman" w:cs="Times New Roman"/>
          <w:spacing w:val="-12"/>
        </w:rPr>
        <w:t xml:space="preserve"> </w:t>
      </w:r>
      <w:r>
        <w:rPr>
          <w:rFonts w:hint="default" w:ascii="Times New Roman" w:hAnsi="Times New Roman" w:cs="Times New Roman"/>
        </w:rPr>
        <w:t>your</w:t>
      </w:r>
      <w:r>
        <w:rPr>
          <w:rFonts w:hint="default" w:ascii="Times New Roman" w:hAnsi="Times New Roman" w:cs="Times New Roman"/>
          <w:spacing w:val="-11"/>
        </w:rPr>
        <w:t xml:space="preserve"> </w:t>
      </w:r>
      <w:r>
        <w:rPr>
          <w:rFonts w:hint="default" w:ascii="Times New Roman" w:hAnsi="Times New Roman" w:cs="Times New Roman"/>
        </w:rPr>
        <w:t>Arduino</w:t>
      </w:r>
      <w:r>
        <w:rPr>
          <w:rFonts w:hint="default" w:ascii="Times New Roman" w:hAnsi="Times New Roman" w:cs="Times New Roman"/>
          <w:spacing w:val="-12"/>
        </w:rPr>
        <w:t xml:space="preserve"> </w:t>
      </w:r>
      <w:r>
        <w:rPr>
          <w:rFonts w:hint="default" w:ascii="Times New Roman" w:hAnsi="Times New Roman" w:cs="Times New Roman"/>
        </w:rPr>
        <w:t>board.</w:t>
      </w:r>
    </w:p>
    <w:p>
      <w:pPr>
        <w:pStyle w:val="6"/>
        <w:spacing w:before="8"/>
        <w:rPr>
          <w:rFonts w:hint="default" w:ascii="Times New Roman" w:hAnsi="Times New Roman" w:cs="Times New Roman"/>
          <w:sz w:val="36"/>
        </w:rPr>
      </w:pPr>
    </w:p>
    <w:p>
      <w:pPr>
        <w:pStyle w:val="6"/>
        <w:spacing w:line="338" w:lineRule="auto"/>
        <w:ind w:left="180" w:right="360"/>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Arduino</w:t>
      </w:r>
      <w:r>
        <w:rPr>
          <w:rFonts w:hint="default" w:ascii="Times New Roman" w:hAnsi="Times New Roman" w:cs="Times New Roman"/>
          <w:spacing w:val="-13"/>
        </w:rPr>
        <w:t xml:space="preserve"> </w:t>
      </w:r>
      <w:r>
        <w:rPr>
          <w:rFonts w:hint="default" w:ascii="Times New Roman" w:hAnsi="Times New Roman" w:cs="Times New Roman"/>
        </w:rPr>
        <w:t>IDE</w:t>
      </w:r>
      <w:r>
        <w:rPr>
          <w:rFonts w:hint="default" w:ascii="Times New Roman" w:hAnsi="Times New Roman" w:cs="Times New Roman"/>
          <w:spacing w:val="-14"/>
        </w:rPr>
        <w:t xml:space="preserve"> </w:t>
      </w:r>
      <w:r>
        <w:rPr>
          <w:rFonts w:hint="default" w:ascii="Times New Roman" w:hAnsi="Times New Roman" w:cs="Times New Roman"/>
        </w:rPr>
        <w:t>includes</w:t>
      </w:r>
      <w:r>
        <w:rPr>
          <w:rFonts w:hint="default" w:ascii="Times New Roman" w:hAnsi="Times New Roman" w:cs="Times New Roman"/>
          <w:spacing w:val="-10"/>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large</w:t>
      </w:r>
      <w:r>
        <w:rPr>
          <w:rFonts w:hint="default" w:ascii="Times New Roman" w:hAnsi="Times New Roman" w:cs="Times New Roman"/>
          <w:spacing w:val="-13"/>
        </w:rPr>
        <w:t xml:space="preserve"> </w:t>
      </w:r>
      <w:r>
        <w:rPr>
          <w:rFonts w:hint="default" w:ascii="Times New Roman" w:hAnsi="Times New Roman" w:cs="Times New Roman"/>
        </w:rPr>
        <w:t>collection</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1"/>
        </w:rPr>
        <w:t xml:space="preserve"> </w:t>
      </w:r>
      <w:r>
        <w:rPr>
          <w:rFonts w:hint="default" w:ascii="Times New Roman" w:hAnsi="Times New Roman" w:cs="Times New Roman"/>
        </w:rPr>
        <w:t>example</w:t>
      </w:r>
      <w:r>
        <w:rPr>
          <w:rFonts w:hint="default" w:ascii="Times New Roman" w:hAnsi="Times New Roman" w:cs="Times New Roman"/>
          <w:spacing w:val="-12"/>
        </w:rPr>
        <w:t xml:space="preserve"> </w:t>
      </w:r>
      <w:r>
        <w:rPr>
          <w:rFonts w:hint="default" w:ascii="Times New Roman" w:hAnsi="Times New Roman" w:cs="Times New Roman"/>
        </w:rPr>
        <w:t>sketches</w:t>
      </w:r>
      <w:r>
        <w:rPr>
          <w:rFonts w:hint="default" w:ascii="Times New Roman" w:hAnsi="Times New Roman" w:cs="Times New Roman"/>
          <w:spacing w:val="-10"/>
        </w:rPr>
        <w:t xml:space="preserve"> </w:t>
      </w:r>
      <w:r>
        <w:rPr>
          <w:rFonts w:hint="default" w:ascii="Times New Roman" w:hAnsi="Times New Roman" w:cs="Times New Roman"/>
        </w:rPr>
        <w:t>that</w:t>
      </w:r>
      <w:r>
        <w:rPr>
          <w:rFonts w:hint="default" w:ascii="Times New Roman" w:hAnsi="Times New Roman" w:cs="Times New Roman"/>
          <w:spacing w:val="-11"/>
        </w:rPr>
        <w:t xml:space="preserve"> </w:t>
      </w:r>
      <w:r>
        <w:rPr>
          <w:rFonts w:hint="default" w:ascii="Times New Roman" w:hAnsi="Times New Roman" w:cs="Times New Roman"/>
        </w:rPr>
        <w:t>you</w:t>
      </w:r>
      <w:r>
        <w:rPr>
          <w:rFonts w:hint="default" w:ascii="Times New Roman" w:hAnsi="Times New Roman" w:cs="Times New Roman"/>
          <w:spacing w:val="-11"/>
        </w:rPr>
        <w:t xml:space="preserve"> </w:t>
      </w:r>
      <w:r>
        <w:rPr>
          <w:rFonts w:hint="default" w:ascii="Times New Roman" w:hAnsi="Times New Roman" w:cs="Times New Roman"/>
        </w:rPr>
        <w:t>can</w:t>
      </w:r>
      <w:r>
        <w:rPr>
          <w:rFonts w:hint="default" w:ascii="Times New Roman" w:hAnsi="Times New Roman" w:cs="Times New Roman"/>
          <w:spacing w:val="-11"/>
        </w:rPr>
        <w:t xml:space="preserve"> </w:t>
      </w:r>
      <w:r>
        <w:rPr>
          <w:rFonts w:hint="default" w:ascii="Times New Roman" w:hAnsi="Times New Roman" w:cs="Times New Roman"/>
        </w:rPr>
        <w:t>load</w:t>
      </w:r>
      <w:r>
        <w:rPr>
          <w:rFonts w:hint="default" w:ascii="Times New Roman" w:hAnsi="Times New Roman" w:cs="Times New Roman"/>
          <w:spacing w:val="-12"/>
        </w:rPr>
        <w:t xml:space="preserve"> </w:t>
      </w:r>
      <w:r>
        <w:rPr>
          <w:rFonts w:hint="default" w:ascii="Times New Roman" w:hAnsi="Times New Roman" w:cs="Times New Roman"/>
        </w:rPr>
        <w:t>up</w:t>
      </w:r>
      <w:r>
        <w:rPr>
          <w:rFonts w:hint="default" w:ascii="Times New Roman" w:hAnsi="Times New Roman" w:cs="Times New Roman"/>
          <w:spacing w:val="-10"/>
        </w:rPr>
        <w:t xml:space="preserve"> </w:t>
      </w:r>
      <w:r>
        <w:rPr>
          <w:rFonts w:hint="default" w:ascii="Times New Roman" w:hAnsi="Times New Roman" w:cs="Times New Roman"/>
        </w:rPr>
        <w:t>and use.</w:t>
      </w:r>
      <w:r>
        <w:rPr>
          <w:rFonts w:hint="default" w:ascii="Times New Roman" w:hAnsi="Times New Roman" w:cs="Times New Roman"/>
          <w:spacing w:val="-18"/>
        </w:rPr>
        <w:t xml:space="preserve"> </w:t>
      </w:r>
      <w:r>
        <w:rPr>
          <w:rFonts w:hint="default" w:ascii="Times New Roman" w:hAnsi="Times New Roman" w:cs="Times New Roman"/>
        </w:rPr>
        <w:t>This</w:t>
      </w:r>
      <w:r>
        <w:rPr>
          <w:rFonts w:hint="default" w:ascii="Times New Roman" w:hAnsi="Times New Roman" w:cs="Times New Roman"/>
          <w:spacing w:val="-19"/>
        </w:rPr>
        <w:t xml:space="preserve"> </w:t>
      </w:r>
      <w:r>
        <w:rPr>
          <w:rFonts w:hint="default" w:ascii="Times New Roman" w:hAnsi="Times New Roman" w:cs="Times New Roman"/>
        </w:rPr>
        <w:t>includes</w:t>
      </w:r>
      <w:r>
        <w:rPr>
          <w:rFonts w:hint="default" w:ascii="Times New Roman" w:hAnsi="Times New Roman" w:cs="Times New Roman"/>
          <w:spacing w:val="-16"/>
        </w:rPr>
        <w:t xml:space="preserve"> </w:t>
      </w:r>
      <w:r>
        <w:rPr>
          <w:rFonts w:hint="default" w:ascii="Times New Roman" w:hAnsi="Times New Roman" w:cs="Times New Roman"/>
        </w:rPr>
        <w:t>an</w:t>
      </w:r>
      <w:r>
        <w:rPr>
          <w:rFonts w:hint="default" w:ascii="Times New Roman" w:hAnsi="Times New Roman" w:cs="Times New Roman"/>
          <w:spacing w:val="-17"/>
        </w:rPr>
        <w:t xml:space="preserve"> </w:t>
      </w:r>
      <w:r>
        <w:rPr>
          <w:rFonts w:hint="default" w:ascii="Times New Roman" w:hAnsi="Times New Roman" w:cs="Times New Roman"/>
        </w:rPr>
        <w:t>example</w:t>
      </w:r>
      <w:r>
        <w:rPr>
          <w:rFonts w:hint="default" w:ascii="Times New Roman" w:hAnsi="Times New Roman" w:cs="Times New Roman"/>
          <w:spacing w:val="-17"/>
        </w:rPr>
        <w:t xml:space="preserve"> </w:t>
      </w:r>
      <w:r>
        <w:rPr>
          <w:rFonts w:hint="default" w:ascii="Times New Roman" w:hAnsi="Times New Roman" w:cs="Times New Roman"/>
        </w:rPr>
        <w:t>sketch</w:t>
      </w:r>
      <w:r>
        <w:rPr>
          <w:rFonts w:hint="default" w:ascii="Times New Roman" w:hAnsi="Times New Roman" w:cs="Times New Roman"/>
          <w:spacing w:val="-18"/>
        </w:rPr>
        <w:t xml:space="preserve"> </w:t>
      </w:r>
      <w:r>
        <w:rPr>
          <w:rFonts w:hint="default" w:ascii="Times New Roman" w:hAnsi="Times New Roman" w:cs="Times New Roman"/>
        </w:rPr>
        <w:t>for</w:t>
      </w:r>
      <w:r>
        <w:rPr>
          <w:rFonts w:hint="default" w:ascii="Times New Roman" w:hAnsi="Times New Roman" w:cs="Times New Roman"/>
          <w:spacing w:val="-17"/>
        </w:rPr>
        <w:t xml:space="preserve"> </w:t>
      </w:r>
      <w:r>
        <w:rPr>
          <w:rFonts w:hint="default" w:ascii="Times New Roman" w:hAnsi="Times New Roman" w:cs="Times New Roman"/>
        </w:rPr>
        <w:t>making</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'L'</w:t>
      </w:r>
      <w:r>
        <w:rPr>
          <w:rFonts w:hint="default" w:ascii="Times New Roman" w:hAnsi="Times New Roman" w:cs="Times New Roman"/>
          <w:spacing w:val="-18"/>
        </w:rPr>
        <w:t xml:space="preserve"> </w:t>
      </w:r>
      <w:r>
        <w:rPr>
          <w:rFonts w:hint="default" w:ascii="Times New Roman" w:hAnsi="Times New Roman" w:cs="Times New Roman"/>
        </w:rPr>
        <w:t>LED</w:t>
      </w:r>
      <w:r>
        <w:rPr>
          <w:rFonts w:hint="default" w:ascii="Times New Roman" w:hAnsi="Times New Roman" w:cs="Times New Roman"/>
          <w:spacing w:val="-18"/>
        </w:rPr>
        <w:t xml:space="preserve"> </w:t>
      </w:r>
      <w:r>
        <w:rPr>
          <w:rFonts w:hint="default" w:ascii="Times New Roman" w:hAnsi="Times New Roman" w:cs="Times New Roman"/>
        </w:rPr>
        <w:t>blink.</w:t>
      </w:r>
    </w:p>
    <w:p>
      <w:pPr>
        <w:pStyle w:val="6"/>
        <w:spacing w:before="1"/>
        <w:rPr>
          <w:rFonts w:hint="default" w:ascii="Times New Roman" w:hAnsi="Times New Roman" w:cs="Times New Roman"/>
          <w:sz w:val="36"/>
        </w:rPr>
      </w:pPr>
    </w:p>
    <w:p>
      <w:pPr>
        <w:pStyle w:val="6"/>
        <w:spacing w:line="338" w:lineRule="auto"/>
        <w:ind w:left="180" w:right="358"/>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1811020</wp:posOffset>
            </wp:positionH>
            <wp:positionV relativeFrom="paragraph">
              <wp:posOffset>484505</wp:posOffset>
            </wp:positionV>
            <wp:extent cx="3919220" cy="4613910"/>
            <wp:effectExtent l="0" t="0" r="0" b="0"/>
            <wp:wrapTopAndBottom/>
            <wp:docPr id="15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3.jpeg"/>
                    <pic:cNvPicPr>
                      <a:picLocks noChangeAspect="1"/>
                    </pic:cNvPicPr>
                  </pic:nvPicPr>
                  <pic:blipFill>
                    <a:blip r:embed="rId99" cstate="print"/>
                    <a:stretch>
                      <a:fillRect/>
                    </a:stretch>
                  </pic:blipFill>
                  <pic:spPr>
                    <a:xfrm>
                      <a:off x="0" y="0"/>
                      <a:ext cx="3919379" cy="4613719"/>
                    </a:xfrm>
                    <a:prstGeom prst="rect">
                      <a:avLst/>
                    </a:prstGeom>
                  </pic:spPr>
                </pic:pic>
              </a:graphicData>
            </a:graphic>
          </wp:anchor>
        </w:drawing>
      </w:r>
      <w:r>
        <w:rPr>
          <w:rFonts w:hint="default" w:ascii="Times New Roman" w:hAnsi="Times New Roman" w:cs="Times New Roman"/>
        </w:rPr>
        <w:t>Load</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'Blink'</w:t>
      </w:r>
      <w:r>
        <w:rPr>
          <w:rFonts w:hint="default" w:ascii="Times New Roman" w:hAnsi="Times New Roman" w:cs="Times New Roman"/>
          <w:spacing w:val="-21"/>
        </w:rPr>
        <w:t xml:space="preserve"> </w:t>
      </w:r>
      <w:r>
        <w:rPr>
          <w:rFonts w:hint="default" w:ascii="Times New Roman" w:hAnsi="Times New Roman" w:cs="Times New Roman"/>
        </w:rPr>
        <w:t>sketch</w:t>
      </w:r>
      <w:r>
        <w:rPr>
          <w:rFonts w:hint="default" w:ascii="Times New Roman" w:hAnsi="Times New Roman" w:cs="Times New Roman"/>
          <w:spacing w:val="-22"/>
        </w:rPr>
        <w:t xml:space="preserve"> </w:t>
      </w:r>
      <w:r>
        <w:rPr>
          <w:rFonts w:hint="default" w:ascii="Times New Roman" w:hAnsi="Times New Roman" w:cs="Times New Roman"/>
        </w:rPr>
        <w:t>that</w:t>
      </w:r>
      <w:r>
        <w:rPr>
          <w:rFonts w:hint="default" w:ascii="Times New Roman" w:hAnsi="Times New Roman" w:cs="Times New Roman"/>
          <w:spacing w:val="-21"/>
        </w:rPr>
        <w:t xml:space="preserve"> </w:t>
      </w:r>
      <w:r>
        <w:rPr>
          <w:rFonts w:hint="default" w:ascii="Times New Roman" w:hAnsi="Times New Roman" w:cs="Times New Roman"/>
        </w:rPr>
        <w:t>you</w:t>
      </w:r>
      <w:r>
        <w:rPr>
          <w:rFonts w:hint="default" w:ascii="Times New Roman" w:hAnsi="Times New Roman" w:cs="Times New Roman"/>
          <w:spacing w:val="-21"/>
        </w:rPr>
        <w:t xml:space="preserve"> </w:t>
      </w:r>
      <w:r>
        <w:rPr>
          <w:rFonts w:hint="default" w:ascii="Times New Roman" w:hAnsi="Times New Roman" w:cs="Times New Roman"/>
        </w:rPr>
        <w:t>will</w:t>
      </w:r>
      <w:r>
        <w:rPr>
          <w:rFonts w:hint="default" w:ascii="Times New Roman" w:hAnsi="Times New Roman" w:cs="Times New Roman"/>
          <w:spacing w:val="-20"/>
        </w:rPr>
        <w:t xml:space="preserve"> </w:t>
      </w:r>
      <w:r>
        <w:rPr>
          <w:rFonts w:hint="default" w:ascii="Times New Roman" w:hAnsi="Times New Roman" w:cs="Times New Roman"/>
        </w:rPr>
        <w:t>find</w:t>
      </w:r>
      <w:r>
        <w:rPr>
          <w:rFonts w:hint="default" w:ascii="Times New Roman" w:hAnsi="Times New Roman" w:cs="Times New Roman"/>
          <w:spacing w:val="-22"/>
        </w:rPr>
        <w:t xml:space="preserve"> </w:t>
      </w:r>
      <w:r>
        <w:rPr>
          <w:rFonts w:hint="default" w:ascii="Times New Roman" w:hAnsi="Times New Roman" w:cs="Times New Roman"/>
        </w:rPr>
        <w:t>in</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IDE's</w:t>
      </w:r>
      <w:r>
        <w:rPr>
          <w:rFonts w:hint="default" w:ascii="Times New Roman" w:hAnsi="Times New Roman" w:cs="Times New Roman"/>
          <w:spacing w:val="-21"/>
        </w:rPr>
        <w:t xml:space="preserve"> </w:t>
      </w:r>
      <w:r>
        <w:rPr>
          <w:rFonts w:hint="default" w:ascii="Times New Roman" w:hAnsi="Times New Roman" w:cs="Times New Roman"/>
        </w:rPr>
        <w:t>menu</w:t>
      </w:r>
      <w:r>
        <w:rPr>
          <w:rFonts w:hint="default" w:ascii="Times New Roman" w:hAnsi="Times New Roman" w:cs="Times New Roman"/>
          <w:spacing w:val="-22"/>
        </w:rPr>
        <w:t xml:space="preserve"> </w:t>
      </w:r>
      <w:r>
        <w:rPr>
          <w:rFonts w:hint="default" w:ascii="Times New Roman" w:hAnsi="Times New Roman" w:cs="Times New Roman"/>
        </w:rPr>
        <w:t>system</w:t>
      </w:r>
      <w:r>
        <w:rPr>
          <w:rFonts w:hint="default" w:ascii="Times New Roman" w:hAnsi="Times New Roman" w:cs="Times New Roman"/>
          <w:spacing w:val="-21"/>
        </w:rPr>
        <w:t xml:space="preserve"> </w:t>
      </w:r>
      <w:r>
        <w:rPr>
          <w:rFonts w:hint="default" w:ascii="Times New Roman" w:hAnsi="Times New Roman" w:cs="Times New Roman"/>
        </w:rPr>
        <w:t>under</w:t>
      </w:r>
      <w:r>
        <w:rPr>
          <w:rFonts w:hint="default" w:ascii="Times New Roman" w:hAnsi="Times New Roman" w:cs="Times New Roman"/>
          <w:spacing w:val="-22"/>
        </w:rPr>
        <w:t xml:space="preserve"> </w:t>
      </w:r>
      <w:r>
        <w:rPr>
          <w:rFonts w:hint="default" w:ascii="Times New Roman" w:hAnsi="Times New Roman" w:cs="Times New Roman"/>
        </w:rPr>
        <w:t>File</w:t>
      </w:r>
      <w:r>
        <w:rPr>
          <w:rFonts w:hint="default" w:ascii="Times New Roman" w:hAnsi="Times New Roman" w:cs="Times New Roman"/>
          <w:spacing w:val="-21"/>
        </w:rPr>
        <w:t xml:space="preserve"> </w:t>
      </w:r>
      <w:r>
        <w:rPr>
          <w:rFonts w:hint="default" w:ascii="Times New Roman" w:hAnsi="Times New Roman" w:cs="Times New Roman"/>
        </w:rPr>
        <w:t>→</w:t>
      </w:r>
      <w:r>
        <w:rPr>
          <w:rFonts w:hint="default" w:ascii="Times New Roman" w:hAnsi="Times New Roman" w:cs="Times New Roman"/>
          <w:spacing w:val="-21"/>
        </w:rPr>
        <w:t xml:space="preserve"> </w:t>
      </w:r>
      <w:r>
        <w:rPr>
          <w:rFonts w:hint="default" w:ascii="Times New Roman" w:hAnsi="Times New Roman" w:cs="Times New Roman"/>
        </w:rPr>
        <w:t>Examples</w:t>
      </w:r>
      <w:r>
        <w:rPr>
          <w:rFonts w:hint="default" w:ascii="Times New Roman" w:hAnsi="Times New Roman" w:cs="Times New Roman"/>
          <w:spacing w:val="-21"/>
        </w:rPr>
        <w:t xml:space="preserve"> </w:t>
      </w:r>
      <w:r>
        <w:rPr>
          <w:rFonts w:hint="default" w:ascii="Times New Roman" w:hAnsi="Times New Roman" w:cs="Times New Roman"/>
        </w:rPr>
        <w:t>→ 01.Basics</w:t>
      </w:r>
    </w:p>
    <w:p>
      <w:pPr>
        <w:spacing w:after="0" w:line="338" w:lineRule="auto"/>
        <w:jc w:val="both"/>
        <w:rPr>
          <w:rFonts w:hint="default" w:ascii="Times New Roman" w:hAnsi="Times New Roman" w:cs="Times New Roman"/>
        </w:rPr>
        <w:sectPr>
          <w:pgSz w:w="11920" w:h="16850"/>
          <w:pgMar w:top="1520" w:right="720" w:bottom="1480" w:left="900" w:header="0" w:footer="1286" w:gutter="0"/>
        </w:sectPr>
      </w:pPr>
    </w:p>
    <w:p>
      <w:pPr>
        <w:pStyle w:val="6"/>
        <w:spacing w:before="100" w:line="336" w:lineRule="auto"/>
        <w:ind w:left="180" w:right="359"/>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1780540</wp:posOffset>
            </wp:positionH>
            <wp:positionV relativeFrom="paragraph">
              <wp:posOffset>547370</wp:posOffset>
            </wp:positionV>
            <wp:extent cx="4028440" cy="4370705"/>
            <wp:effectExtent l="0" t="0" r="0" b="0"/>
            <wp:wrapTopAndBottom/>
            <wp:docPr id="15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4.jpeg"/>
                    <pic:cNvPicPr>
                      <a:picLocks noChangeAspect="1"/>
                    </pic:cNvPicPr>
                  </pic:nvPicPr>
                  <pic:blipFill>
                    <a:blip r:embed="rId100" cstate="print"/>
                    <a:stretch>
                      <a:fillRect/>
                    </a:stretch>
                  </pic:blipFill>
                  <pic:spPr>
                    <a:xfrm>
                      <a:off x="0" y="0"/>
                      <a:ext cx="4028624" cy="4371022"/>
                    </a:xfrm>
                    <a:prstGeom prst="rect">
                      <a:avLst/>
                    </a:prstGeom>
                  </pic:spPr>
                </pic:pic>
              </a:graphicData>
            </a:graphic>
          </wp:anchor>
        </w:drawing>
      </w:r>
      <w:r>
        <w:rPr>
          <w:rFonts w:hint="default" w:ascii="Times New Roman" w:hAnsi="Times New Roman" w:cs="Times New Roman"/>
        </w:rPr>
        <w:t>When</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sketch</w:t>
      </w:r>
      <w:r>
        <w:rPr>
          <w:rFonts w:hint="default" w:ascii="Times New Roman" w:hAnsi="Times New Roman" w:cs="Times New Roman"/>
          <w:spacing w:val="-7"/>
        </w:rPr>
        <w:t xml:space="preserve"> </w:t>
      </w:r>
      <w:r>
        <w:rPr>
          <w:rFonts w:hint="default" w:ascii="Times New Roman" w:hAnsi="Times New Roman" w:cs="Times New Roman"/>
        </w:rPr>
        <w:t>window</w:t>
      </w:r>
      <w:r>
        <w:rPr>
          <w:rFonts w:hint="default" w:ascii="Times New Roman" w:hAnsi="Times New Roman" w:cs="Times New Roman"/>
          <w:spacing w:val="-9"/>
        </w:rPr>
        <w:t xml:space="preserve"> </w:t>
      </w:r>
      <w:r>
        <w:rPr>
          <w:rFonts w:hint="default" w:ascii="Times New Roman" w:hAnsi="Times New Roman" w:cs="Times New Roman"/>
        </w:rPr>
        <w:t>opens,</w:t>
      </w:r>
      <w:r>
        <w:rPr>
          <w:rFonts w:hint="default" w:ascii="Times New Roman" w:hAnsi="Times New Roman" w:cs="Times New Roman"/>
          <w:spacing w:val="-7"/>
        </w:rPr>
        <w:t xml:space="preserve"> </w:t>
      </w:r>
      <w:r>
        <w:rPr>
          <w:rFonts w:hint="default" w:ascii="Times New Roman" w:hAnsi="Times New Roman" w:cs="Times New Roman"/>
        </w:rPr>
        <w:t>enlarge</w:t>
      </w:r>
      <w:r>
        <w:rPr>
          <w:rFonts w:hint="default" w:ascii="Times New Roman" w:hAnsi="Times New Roman" w:cs="Times New Roman"/>
          <w:spacing w:val="-7"/>
        </w:rPr>
        <w:t xml:space="preserve"> </w:t>
      </w:r>
      <w:r>
        <w:rPr>
          <w:rFonts w:hint="default" w:ascii="Times New Roman" w:hAnsi="Times New Roman" w:cs="Times New Roman"/>
        </w:rPr>
        <w:t>it</w:t>
      </w:r>
      <w:r>
        <w:rPr>
          <w:rFonts w:hint="default" w:ascii="Times New Roman" w:hAnsi="Times New Roman" w:cs="Times New Roman"/>
          <w:spacing w:val="-8"/>
        </w:rPr>
        <w:t xml:space="preserve"> </w:t>
      </w:r>
      <w:r>
        <w:rPr>
          <w:rFonts w:hint="default" w:ascii="Times New Roman" w:hAnsi="Times New Roman" w:cs="Times New Roman"/>
        </w:rPr>
        <w:t>so</w:t>
      </w:r>
      <w:r>
        <w:rPr>
          <w:rFonts w:hint="default" w:ascii="Times New Roman" w:hAnsi="Times New Roman" w:cs="Times New Roman"/>
          <w:spacing w:val="-7"/>
        </w:rPr>
        <w:t xml:space="preserve"> </w:t>
      </w:r>
      <w:r>
        <w:rPr>
          <w:rFonts w:hint="default" w:ascii="Times New Roman" w:hAnsi="Times New Roman" w:cs="Times New Roman"/>
        </w:rPr>
        <w:t>that</w:t>
      </w:r>
      <w:r>
        <w:rPr>
          <w:rFonts w:hint="default" w:ascii="Times New Roman" w:hAnsi="Times New Roman" w:cs="Times New Roman"/>
          <w:spacing w:val="-7"/>
        </w:rPr>
        <w:t xml:space="preserve"> </w:t>
      </w:r>
      <w:r>
        <w:rPr>
          <w:rFonts w:hint="default" w:ascii="Times New Roman" w:hAnsi="Times New Roman" w:cs="Times New Roman"/>
        </w:rPr>
        <w:t>you</w:t>
      </w:r>
      <w:r>
        <w:rPr>
          <w:rFonts w:hint="default" w:ascii="Times New Roman" w:hAnsi="Times New Roman" w:cs="Times New Roman"/>
          <w:spacing w:val="-5"/>
        </w:rPr>
        <w:t xml:space="preserve"> </w:t>
      </w:r>
      <w:r>
        <w:rPr>
          <w:rFonts w:hint="default" w:ascii="Times New Roman" w:hAnsi="Times New Roman" w:cs="Times New Roman"/>
        </w:rPr>
        <w:t>can</w:t>
      </w:r>
      <w:r>
        <w:rPr>
          <w:rFonts w:hint="default" w:ascii="Times New Roman" w:hAnsi="Times New Roman" w:cs="Times New Roman"/>
          <w:spacing w:val="-7"/>
        </w:rPr>
        <w:t xml:space="preserve"> </w:t>
      </w:r>
      <w:r>
        <w:rPr>
          <w:rFonts w:hint="default" w:ascii="Times New Roman" w:hAnsi="Times New Roman" w:cs="Times New Roman"/>
        </w:rPr>
        <w:t>see</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7"/>
        </w:rPr>
        <w:t xml:space="preserve"> </w:t>
      </w:r>
      <w:r>
        <w:rPr>
          <w:rFonts w:hint="default" w:ascii="Times New Roman" w:hAnsi="Times New Roman" w:cs="Times New Roman"/>
        </w:rPr>
        <w:t>whole</w:t>
      </w:r>
      <w:r>
        <w:rPr>
          <w:rFonts w:hint="default" w:ascii="Times New Roman" w:hAnsi="Times New Roman" w:cs="Times New Roman"/>
          <w:spacing w:val="-7"/>
        </w:rPr>
        <w:t xml:space="preserve"> </w:t>
      </w:r>
      <w:r>
        <w:rPr>
          <w:rFonts w:hint="default" w:ascii="Times New Roman" w:hAnsi="Times New Roman" w:cs="Times New Roman"/>
        </w:rPr>
        <w:t>of</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7"/>
        </w:rPr>
        <w:t xml:space="preserve"> </w:t>
      </w:r>
      <w:r>
        <w:rPr>
          <w:rFonts w:hint="default" w:ascii="Times New Roman" w:hAnsi="Times New Roman" w:cs="Times New Roman"/>
        </w:rPr>
        <w:t>sketch</w:t>
      </w:r>
      <w:r>
        <w:rPr>
          <w:rFonts w:hint="default" w:ascii="Times New Roman" w:hAnsi="Times New Roman" w:cs="Times New Roman"/>
          <w:spacing w:val="-7"/>
        </w:rPr>
        <w:t xml:space="preserve"> </w:t>
      </w:r>
      <w:r>
        <w:rPr>
          <w:rFonts w:hint="default" w:ascii="Times New Roman" w:hAnsi="Times New Roman" w:cs="Times New Roman"/>
        </w:rPr>
        <w:t>in the</w:t>
      </w:r>
      <w:r>
        <w:rPr>
          <w:rFonts w:hint="default" w:ascii="Times New Roman" w:hAnsi="Times New Roman" w:cs="Times New Roman"/>
          <w:spacing w:val="-11"/>
        </w:rPr>
        <w:t xml:space="preserve"> </w:t>
      </w:r>
      <w:r>
        <w:rPr>
          <w:rFonts w:hint="default" w:ascii="Times New Roman" w:hAnsi="Times New Roman" w:cs="Times New Roman"/>
        </w:rPr>
        <w:t>window.</w:t>
      </w:r>
    </w:p>
    <w:p>
      <w:pPr>
        <w:pStyle w:val="6"/>
        <w:spacing w:before="174" w:line="338" w:lineRule="auto"/>
        <w:ind w:left="180" w:right="354"/>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example</w:t>
      </w:r>
      <w:r>
        <w:rPr>
          <w:rFonts w:hint="default" w:ascii="Times New Roman" w:hAnsi="Times New Roman" w:cs="Times New Roman"/>
          <w:spacing w:val="-32"/>
        </w:rPr>
        <w:t xml:space="preserve"> </w:t>
      </w:r>
      <w:r>
        <w:rPr>
          <w:rFonts w:hint="default" w:ascii="Times New Roman" w:hAnsi="Times New Roman" w:cs="Times New Roman"/>
        </w:rPr>
        <w:t>sketches</w:t>
      </w:r>
      <w:r>
        <w:rPr>
          <w:rFonts w:hint="default" w:ascii="Times New Roman" w:hAnsi="Times New Roman" w:cs="Times New Roman"/>
          <w:spacing w:val="-33"/>
        </w:rPr>
        <w:t xml:space="preserve"> </w:t>
      </w:r>
      <w:r>
        <w:rPr>
          <w:rFonts w:hint="default" w:ascii="Times New Roman" w:hAnsi="Times New Roman" w:cs="Times New Roman"/>
        </w:rPr>
        <w:t>included</w:t>
      </w:r>
      <w:r>
        <w:rPr>
          <w:rFonts w:hint="default" w:ascii="Times New Roman" w:hAnsi="Times New Roman" w:cs="Times New Roman"/>
          <w:spacing w:val="-32"/>
        </w:rPr>
        <w:t xml:space="preserve"> </w:t>
      </w:r>
      <w:r>
        <w:rPr>
          <w:rFonts w:hint="default" w:ascii="Times New Roman" w:hAnsi="Times New Roman" w:cs="Times New Roman"/>
        </w:rPr>
        <w:t>with</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Arduino</w:t>
      </w:r>
      <w:r>
        <w:rPr>
          <w:rFonts w:hint="default" w:ascii="Times New Roman" w:hAnsi="Times New Roman" w:cs="Times New Roman"/>
          <w:spacing w:val="-34"/>
        </w:rPr>
        <w:t xml:space="preserve"> </w:t>
      </w:r>
      <w:r>
        <w:rPr>
          <w:rFonts w:hint="default" w:ascii="Times New Roman" w:hAnsi="Times New Roman" w:cs="Times New Roman"/>
        </w:rPr>
        <w:t>IDE</w:t>
      </w:r>
      <w:r>
        <w:rPr>
          <w:rFonts w:hint="default" w:ascii="Times New Roman" w:hAnsi="Times New Roman" w:cs="Times New Roman"/>
          <w:spacing w:val="-32"/>
        </w:rPr>
        <w:t xml:space="preserve"> </w:t>
      </w:r>
      <w:r>
        <w:rPr>
          <w:rFonts w:hint="default" w:ascii="Times New Roman" w:hAnsi="Times New Roman" w:cs="Times New Roman"/>
        </w:rPr>
        <w:t>are</w:t>
      </w:r>
      <w:r>
        <w:rPr>
          <w:rFonts w:hint="default" w:ascii="Times New Roman" w:hAnsi="Times New Roman" w:cs="Times New Roman"/>
          <w:spacing w:val="-32"/>
        </w:rPr>
        <w:t xml:space="preserve"> </w:t>
      </w:r>
      <w:r>
        <w:rPr>
          <w:rFonts w:hint="default" w:ascii="Times New Roman" w:hAnsi="Times New Roman" w:cs="Times New Roman"/>
        </w:rPr>
        <w:t>'read-only'.</w:t>
      </w:r>
      <w:r>
        <w:rPr>
          <w:rFonts w:hint="default" w:ascii="Times New Roman" w:hAnsi="Times New Roman" w:cs="Times New Roman"/>
          <w:spacing w:val="-33"/>
        </w:rPr>
        <w:t xml:space="preserve"> </w:t>
      </w:r>
      <w:r>
        <w:rPr>
          <w:rFonts w:hint="default" w:ascii="Times New Roman" w:hAnsi="Times New Roman" w:cs="Times New Roman"/>
        </w:rPr>
        <w:t>That</w:t>
      </w:r>
      <w:r>
        <w:rPr>
          <w:rFonts w:hint="default" w:ascii="Times New Roman" w:hAnsi="Times New Roman" w:cs="Times New Roman"/>
          <w:spacing w:val="-33"/>
        </w:rPr>
        <w:t xml:space="preserve"> </w:t>
      </w:r>
      <w:r>
        <w:rPr>
          <w:rFonts w:hint="default" w:ascii="Times New Roman" w:hAnsi="Times New Roman" w:cs="Times New Roman"/>
        </w:rPr>
        <w:t>is,</w:t>
      </w:r>
      <w:r>
        <w:rPr>
          <w:rFonts w:hint="default" w:ascii="Times New Roman" w:hAnsi="Times New Roman" w:cs="Times New Roman"/>
          <w:spacing w:val="-32"/>
        </w:rPr>
        <w:t xml:space="preserve"> </w:t>
      </w:r>
      <w:r>
        <w:rPr>
          <w:rFonts w:hint="default" w:ascii="Times New Roman" w:hAnsi="Times New Roman" w:cs="Times New Roman"/>
        </w:rPr>
        <w:t>you</w:t>
      </w:r>
      <w:r>
        <w:rPr>
          <w:rFonts w:hint="default" w:ascii="Times New Roman" w:hAnsi="Times New Roman" w:cs="Times New Roman"/>
          <w:spacing w:val="-32"/>
        </w:rPr>
        <w:t xml:space="preserve"> </w:t>
      </w:r>
      <w:r>
        <w:rPr>
          <w:rFonts w:hint="default" w:ascii="Times New Roman" w:hAnsi="Times New Roman" w:cs="Times New Roman"/>
        </w:rPr>
        <w:t>can</w:t>
      </w:r>
      <w:r>
        <w:rPr>
          <w:rFonts w:hint="default" w:ascii="Times New Roman" w:hAnsi="Times New Roman" w:cs="Times New Roman"/>
          <w:spacing w:val="-32"/>
        </w:rPr>
        <w:t xml:space="preserve"> </w:t>
      </w:r>
      <w:r>
        <w:rPr>
          <w:rFonts w:hint="default" w:ascii="Times New Roman" w:hAnsi="Times New Roman" w:cs="Times New Roman"/>
        </w:rPr>
        <w:t>upload them to an Arduino board, but if you change them, you cannot save them as the same file.</w:t>
      </w:r>
    </w:p>
    <w:p>
      <w:pPr>
        <w:pStyle w:val="6"/>
        <w:spacing w:before="5"/>
        <w:rPr>
          <w:rFonts w:hint="default" w:ascii="Times New Roman" w:hAnsi="Times New Roman" w:cs="Times New Roman"/>
          <w:sz w:val="30"/>
        </w:rPr>
      </w:pPr>
    </w:p>
    <w:p>
      <w:pPr>
        <w:pStyle w:val="6"/>
        <w:spacing w:line="338" w:lineRule="auto"/>
        <w:ind w:left="180" w:right="354"/>
        <w:jc w:val="both"/>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23"/>
        </w:rPr>
        <w:t xml:space="preserve"> </w:t>
      </w:r>
      <w:r>
        <w:rPr>
          <w:rFonts w:hint="default" w:ascii="Times New Roman" w:hAnsi="Times New Roman" w:cs="Times New Roman"/>
        </w:rPr>
        <w:t>are</w:t>
      </w:r>
      <w:r>
        <w:rPr>
          <w:rFonts w:hint="default" w:ascii="Times New Roman" w:hAnsi="Times New Roman" w:cs="Times New Roman"/>
          <w:spacing w:val="-23"/>
        </w:rPr>
        <w:t xml:space="preserve"> </w:t>
      </w:r>
      <w:r>
        <w:rPr>
          <w:rFonts w:hint="default" w:ascii="Times New Roman" w:hAnsi="Times New Roman" w:cs="Times New Roman"/>
        </w:rPr>
        <w:t>going</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3"/>
        </w:rPr>
        <w:t xml:space="preserve"> </w:t>
      </w:r>
      <w:r>
        <w:rPr>
          <w:rFonts w:hint="default" w:ascii="Times New Roman" w:hAnsi="Times New Roman" w:cs="Times New Roman"/>
        </w:rPr>
        <w:t>change</w:t>
      </w:r>
      <w:r>
        <w:rPr>
          <w:rFonts w:hint="default" w:ascii="Times New Roman" w:hAnsi="Times New Roman" w:cs="Times New Roman"/>
          <w:spacing w:val="-23"/>
        </w:rPr>
        <w:t xml:space="preserve"> </w:t>
      </w:r>
      <w:r>
        <w:rPr>
          <w:rFonts w:hint="default" w:ascii="Times New Roman" w:hAnsi="Times New Roman" w:cs="Times New Roman"/>
        </w:rPr>
        <w:t>this</w:t>
      </w:r>
      <w:r>
        <w:rPr>
          <w:rFonts w:hint="default" w:ascii="Times New Roman" w:hAnsi="Times New Roman" w:cs="Times New Roman"/>
          <w:spacing w:val="-23"/>
        </w:rPr>
        <w:t xml:space="preserve"> </w:t>
      </w:r>
      <w:r>
        <w:rPr>
          <w:rFonts w:hint="default" w:ascii="Times New Roman" w:hAnsi="Times New Roman" w:cs="Times New Roman"/>
        </w:rPr>
        <w:t>sketch,</w:t>
      </w:r>
      <w:r>
        <w:rPr>
          <w:rFonts w:hint="default" w:ascii="Times New Roman" w:hAnsi="Times New Roman" w:cs="Times New Roman"/>
          <w:spacing w:val="-24"/>
        </w:rPr>
        <w:t xml:space="preserve"> </w:t>
      </w:r>
      <w:r>
        <w:rPr>
          <w:rFonts w:hint="default" w:ascii="Times New Roman" w:hAnsi="Times New Roman" w:cs="Times New Roman"/>
        </w:rPr>
        <w:t>so,</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first</w:t>
      </w:r>
      <w:r>
        <w:rPr>
          <w:rFonts w:hint="default" w:ascii="Times New Roman" w:hAnsi="Times New Roman" w:cs="Times New Roman"/>
          <w:spacing w:val="-23"/>
        </w:rPr>
        <w:t xml:space="preserve"> </w:t>
      </w:r>
      <w:r>
        <w:rPr>
          <w:rFonts w:hint="default" w:ascii="Times New Roman" w:hAnsi="Times New Roman" w:cs="Times New Roman"/>
        </w:rPr>
        <w:t>thing</w:t>
      </w:r>
      <w:r>
        <w:rPr>
          <w:rFonts w:hint="default" w:ascii="Times New Roman" w:hAnsi="Times New Roman" w:cs="Times New Roman"/>
          <w:spacing w:val="-23"/>
        </w:rPr>
        <w:t xml:space="preserve"> </w:t>
      </w:r>
      <w:r>
        <w:rPr>
          <w:rFonts w:hint="default" w:ascii="Times New Roman" w:hAnsi="Times New Roman" w:cs="Times New Roman"/>
        </w:rPr>
        <w:t>you</w:t>
      </w:r>
      <w:r>
        <w:rPr>
          <w:rFonts w:hint="default" w:ascii="Times New Roman" w:hAnsi="Times New Roman" w:cs="Times New Roman"/>
          <w:spacing w:val="-24"/>
        </w:rPr>
        <w:t xml:space="preserve"> </w:t>
      </w:r>
      <w:r>
        <w:rPr>
          <w:rFonts w:hint="default" w:ascii="Times New Roman" w:hAnsi="Times New Roman" w:cs="Times New Roman"/>
        </w:rPr>
        <w:t>need</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do</w:t>
      </w:r>
      <w:r>
        <w:rPr>
          <w:rFonts w:hint="default" w:ascii="Times New Roman" w:hAnsi="Times New Roman" w:cs="Times New Roman"/>
          <w:spacing w:val="-23"/>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save</w:t>
      </w:r>
      <w:r>
        <w:rPr>
          <w:rFonts w:hint="default" w:ascii="Times New Roman" w:hAnsi="Times New Roman" w:cs="Times New Roman"/>
          <w:spacing w:val="-22"/>
        </w:rPr>
        <w:t xml:space="preserve"> </w:t>
      </w:r>
      <w:r>
        <w:rPr>
          <w:rFonts w:hint="default" w:ascii="Times New Roman" w:hAnsi="Times New Roman" w:cs="Times New Roman"/>
        </w:rPr>
        <w:t>your</w:t>
      </w:r>
      <w:r>
        <w:rPr>
          <w:rFonts w:hint="default" w:ascii="Times New Roman" w:hAnsi="Times New Roman" w:cs="Times New Roman"/>
          <w:spacing w:val="-22"/>
        </w:rPr>
        <w:t xml:space="preserve"> </w:t>
      </w:r>
      <w:r>
        <w:rPr>
          <w:rFonts w:hint="default" w:ascii="Times New Roman" w:hAnsi="Times New Roman" w:cs="Times New Roman"/>
        </w:rPr>
        <w:t>own</w:t>
      </w:r>
      <w:r>
        <w:rPr>
          <w:rFonts w:hint="default" w:ascii="Times New Roman" w:hAnsi="Times New Roman" w:cs="Times New Roman"/>
          <w:spacing w:val="-24"/>
        </w:rPr>
        <w:t xml:space="preserve"> </w:t>
      </w:r>
      <w:r>
        <w:rPr>
          <w:rFonts w:hint="default" w:ascii="Times New Roman" w:hAnsi="Times New Roman" w:cs="Times New Roman"/>
        </w:rPr>
        <w:t>copy that</w:t>
      </w:r>
      <w:r>
        <w:rPr>
          <w:rFonts w:hint="default" w:ascii="Times New Roman" w:hAnsi="Times New Roman" w:cs="Times New Roman"/>
          <w:spacing w:val="-12"/>
        </w:rPr>
        <w:t xml:space="preserve"> </w:t>
      </w:r>
      <w:r>
        <w:rPr>
          <w:rFonts w:hint="default" w:ascii="Times New Roman" w:hAnsi="Times New Roman" w:cs="Times New Roman"/>
        </w:rPr>
        <w:t>you</w:t>
      </w:r>
      <w:r>
        <w:rPr>
          <w:rFonts w:hint="default" w:ascii="Times New Roman" w:hAnsi="Times New Roman" w:cs="Times New Roman"/>
          <w:spacing w:val="-11"/>
        </w:rPr>
        <w:t xml:space="preserve"> </w:t>
      </w:r>
      <w:r>
        <w:rPr>
          <w:rFonts w:hint="default" w:ascii="Times New Roman" w:hAnsi="Times New Roman" w:cs="Times New Roman"/>
        </w:rPr>
        <w:t>can</w:t>
      </w:r>
      <w:r>
        <w:rPr>
          <w:rFonts w:hint="default" w:ascii="Times New Roman" w:hAnsi="Times New Roman" w:cs="Times New Roman"/>
          <w:spacing w:val="-10"/>
        </w:rPr>
        <w:t xml:space="preserve"> </w:t>
      </w:r>
      <w:r>
        <w:rPr>
          <w:rFonts w:hint="default" w:ascii="Times New Roman" w:hAnsi="Times New Roman" w:cs="Times New Roman"/>
        </w:rPr>
        <w:t>change</w:t>
      </w:r>
      <w:r>
        <w:rPr>
          <w:rFonts w:hint="default" w:ascii="Times New Roman" w:hAnsi="Times New Roman" w:cs="Times New Roman"/>
          <w:spacing w:val="-12"/>
        </w:rPr>
        <w:t xml:space="preserve"> </w:t>
      </w:r>
      <w:r>
        <w:rPr>
          <w:rFonts w:hint="default" w:ascii="Times New Roman" w:hAnsi="Times New Roman" w:cs="Times New Roman"/>
        </w:rPr>
        <w:t>however</w:t>
      </w:r>
      <w:r>
        <w:rPr>
          <w:rFonts w:hint="default" w:ascii="Times New Roman" w:hAnsi="Times New Roman" w:cs="Times New Roman"/>
          <w:spacing w:val="-10"/>
        </w:rPr>
        <w:t xml:space="preserve"> </w:t>
      </w:r>
      <w:r>
        <w:rPr>
          <w:rFonts w:hint="default" w:ascii="Times New Roman" w:hAnsi="Times New Roman" w:cs="Times New Roman"/>
        </w:rPr>
        <w:t>you</w:t>
      </w:r>
      <w:r>
        <w:rPr>
          <w:rFonts w:hint="default" w:ascii="Times New Roman" w:hAnsi="Times New Roman" w:cs="Times New Roman"/>
          <w:spacing w:val="-12"/>
        </w:rPr>
        <w:t xml:space="preserve"> </w:t>
      </w:r>
      <w:r>
        <w:rPr>
          <w:rFonts w:hint="default" w:ascii="Times New Roman" w:hAnsi="Times New Roman" w:cs="Times New Roman"/>
        </w:rPr>
        <w:t>like.</w:t>
      </w:r>
    </w:p>
    <w:p>
      <w:pPr>
        <w:pStyle w:val="6"/>
        <w:spacing w:before="1"/>
        <w:rPr>
          <w:rFonts w:hint="default" w:ascii="Times New Roman" w:hAnsi="Times New Roman" w:cs="Times New Roman"/>
          <w:sz w:val="36"/>
        </w:rPr>
      </w:pPr>
    </w:p>
    <w:p>
      <w:pPr>
        <w:pStyle w:val="6"/>
        <w:spacing w:before="1" w:line="338" w:lineRule="auto"/>
        <w:ind w:left="180" w:right="351"/>
        <w:jc w:val="both"/>
        <w:rPr>
          <w:rFonts w:hint="default" w:ascii="Times New Roman" w:hAnsi="Times New Roman" w:cs="Times New Roman"/>
        </w:rPr>
      </w:pPr>
      <w:r>
        <w:rPr>
          <w:rFonts w:hint="default" w:ascii="Times New Roman" w:hAnsi="Times New Roman" w:cs="Times New Roman"/>
        </w:rPr>
        <w:t>From the File menu on the Arduino IDE select the option 'Save As..' and then save the sketch with the name 'MyBlink'.</w:t>
      </w:r>
    </w:p>
    <w:p>
      <w:pPr>
        <w:spacing w:after="0" w:line="338" w:lineRule="auto"/>
        <w:jc w:val="both"/>
        <w:rPr>
          <w:rFonts w:hint="default" w:ascii="Times New Roman" w:hAnsi="Times New Roman" w:cs="Times New Roman"/>
        </w:rPr>
        <w:sectPr>
          <w:pgSz w:w="11920" w:h="16850"/>
          <w:pgMar w:top="1380" w:right="720" w:bottom="1480" w:left="900" w:header="0" w:footer="1286" w:gutter="0"/>
        </w:sectPr>
      </w:pPr>
    </w:p>
    <w:p>
      <w:pPr>
        <w:pStyle w:val="6"/>
        <w:ind w:left="1424"/>
        <w:rPr>
          <w:rFonts w:hint="default" w:ascii="Times New Roman" w:hAnsi="Times New Roman" w:cs="Times New Roman"/>
          <w:sz w:val="20"/>
        </w:rPr>
      </w:pPr>
      <w:r>
        <w:rPr>
          <w:rFonts w:hint="default" w:ascii="Times New Roman" w:hAnsi="Times New Roman" w:cs="Times New Roman"/>
          <w:sz w:val="20"/>
        </w:rPr>
        <w:drawing>
          <wp:inline distT="0" distB="0" distL="0" distR="0">
            <wp:extent cx="4610735" cy="3456305"/>
            <wp:effectExtent l="0" t="0" r="0" b="0"/>
            <wp:docPr id="16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5.jpeg"/>
                    <pic:cNvPicPr>
                      <a:picLocks noChangeAspect="1"/>
                    </pic:cNvPicPr>
                  </pic:nvPicPr>
                  <pic:blipFill>
                    <a:blip r:embed="rId101" cstate="print"/>
                    <a:stretch>
                      <a:fillRect/>
                    </a:stretch>
                  </pic:blipFill>
                  <pic:spPr>
                    <a:xfrm>
                      <a:off x="0" y="0"/>
                      <a:ext cx="4611330" cy="3456432"/>
                    </a:xfrm>
                    <a:prstGeom prst="rect">
                      <a:avLst/>
                    </a:prstGeom>
                  </pic:spPr>
                </pic:pic>
              </a:graphicData>
            </a:graphic>
          </wp:inline>
        </w:drawing>
      </w:r>
    </w:p>
    <w:p>
      <w:pPr>
        <w:pStyle w:val="6"/>
        <w:spacing w:before="92" w:line="336" w:lineRule="auto"/>
        <w:ind w:left="180"/>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25"/>
        </w:rPr>
        <w:t xml:space="preserve"> </w:t>
      </w:r>
      <w:r>
        <w:rPr>
          <w:rFonts w:hint="default" w:ascii="Times New Roman" w:hAnsi="Times New Roman" w:cs="Times New Roman"/>
        </w:rPr>
        <w:t>have</w:t>
      </w:r>
      <w:r>
        <w:rPr>
          <w:rFonts w:hint="default" w:ascii="Times New Roman" w:hAnsi="Times New Roman" w:cs="Times New Roman"/>
          <w:spacing w:val="-24"/>
        </w:rPr>
        <w:t xml:space="preserve"> </w:t>
      </w:r>
      <w:r>
        <w:rPr>
          <w:rFonts w:hint="default" w:ascii="Times New Roman" w:hAnsi="Times New Roman" w:cs="Times New Roman"/>
        </w:rPr>
        <w:t>saved</w:t>
      </w:r>
      <w:r>
        <w:rPr>
          <w:rFonts w:hint="default" w:ascii="Times New Roman" w:hAnsi="Times New Roman" w:cs="Times New Roman"/>
          <w:spacing w:val="-23"/>
        </w:rPr>
        <w:t xml:space="preserve"> </w:t>
      </w:r>
      <w:r>
        <w:rPr>
          <w:rFonts w:hint="default" w:ascii="Times New Roman" w:hAnsi="Times New Roman" w:cs="Times New Roman"/>
        </w:rPr>
        <w:t>your</w:t>
      </w:r>
      <w:r>
        <w:rPr>
          <w:rFonts w:hint="default" w:ascii="Times New Roman" w:hAnsi="Times New Roman" w:cs="Times New Roman"/>
          <w:spacing w:val="-24"/>
        </w:rPr>
        <w:t xml:space="preserve"> </w:t>
      </w:r>
      <w:r>
        <w:rPr>
          <w:rFonts w:hint="default" w:ascii="Times New Roman" w:hAnsi="Times New Roman" w:cs="Times New Roman"/>
        </w:rPr>
        <w:t>copy</w:t>
      </w:r>
      <w:r>
        <w:rPr>
          <w:rFonts w:hint="default" w:ascii="Times New Roman" w:hAnsi="Times New Roman" w:cs="Times New Roman"/>
          <w:spacing w:val="-24"/>
        </w:rPr>
        <w:t xml:space="preserve"> </w:t>
      </w:r>
      <w:r>
        <w:rPr>
          <w:rFonts w:hint="default" w:ascii="Times New Roman" w:hAnsi="Times New Roman" w:cs="Times New Roman"/>
        </w:rPr>
        <w:t>of</w:t>
      </w:r>
      <w:r>
        <w:rPr>
          <w:rFonts w:hint="default" w:ascii="Times New Roman" w:hAnsi="Times New Roman" w:cs="Times New Roman"/>
          <w:spacing w:val="-25"/>
        </w:rPr>
        <w:t xml:space="preserve"> </w:t>
      </w:r>
      <w:r>
        <w:rPr>
          <w:rFonts w:hint="default" w:ascii="Times New Roman" w:hAnsi="Times New Roman" w:cs="Times New Roman"/>
        </w:rPr>
        <w:t>'Blink'</w:t>
      </w:r>
      <w:r>
        <w:rPr>
          <w:rFonts w:hint="default" w:ascii="Times New Roman" w:hAnsi="Times New Roman" w:cs="Times New Roman"/>
          <w:spacing w:val="-24"/>
        </w:rPr>
        <w:t xml:space="preserve"> </w:t>
      </w:r>
      <w:r>
        <w:rPr>
          <w:rFonts w:hint="default" w:ascii="Times New Roman" w:hAnsi="Times New Roman" w:cs="Times New Roman"/>
        </w:rPr>
        <w:t>in</w:t>
      </w:r>
      <w:r>
        <w:rPr>
          <w:rFonts w:hint="default" w:ascii="Times New Roman" w:hAnsi="Times New Roman" w:cs="Times New Roman"/>
          <w:spacing w:val="-24"/>
        </w:rPr>
        <w:t xml:space="preserve"> </w:t>
      </w:r>
      <w:r>
        <w:rPr>
          <w:rFonts w:hint="default" w:ascii="Times New Roman" w:hAnsi="Times New Roman" w:cs="Times New Roman"/>
        </w:rPr>
        <w:t>your</w:t>
      </w:r>
      <w:r>
        <w:rPr>
          <w:rFonts w:hint="default" w:ascii="Times New Roman" w:hAnsi="Times New Roman" w:cs="Times New Roman"/>
          <w:spacing w:val="-24"/>
        </w:rPr>
        <w:t xml:space="preserve"> </w:t>
      </w:r>
      <w:r>
        <w:rPr>
          <w:rFonts w:hint="default" w:ascii="Times New Roman" w:hAnsi="Times New Roman" w:cs="Times New Roman"/>
        </w:rPr>
        <w:t>sketchbook.</w:t>
      </w:r>
      <w:r>
        <w:rPr>
          <w:rFonts w:hint="default" w:ascii="Times New Roman" w:hAnsi="Times New Roman" w:cs="Times New Roman"/>
          <w:spacing w:val="-25"/>
        </w:rPr>
        <w:t xml:space="preserve"> </w:t>
      </w:r>
      <w:r>
        <w:rPr>
          <w:rFonts w:hint="default" w:ascii="Times New Roman" w:hAnsi="Times New Roman" w:cs="Times New Roman"/>
        </w:rPr>
        <w:t>This</w:t>
      </w:r>
      <w:r>
        <w:rPr>
          <w:rFonts w:hint="default" w:ascii="Times New Roman" w:hAnsi="Times New Roman" w:cs="Times New Roman"/>
          <w:spacing w:val="-24"/>
        </w:rPr>
        <w:t xml:space="preserve"> </w:t>
      </w:r>
      <w:r>
        <w:rPr>
          <w:rFonts w:hint="default" w:ascii="Times New Roman" w:hAnsi="Times New Roman" w:cs="Times New Roman"/>
        </w:rPr>
        <w:t>means</w:t>
      </w:r>
      <w:r>
        <w:rPr>
          <w:rFonts w:hint="default" w:ascii="Times New Roman" w:hAnsi="Times New Roman" w:cs="Times New Roman"/>
          <w:spacing w:val="-25"/>
        </w:rPr>
        <w:t xml:space="preserve"> </w:t>
      </w:r>
      <w:r>
        <w:rPr>
          <w:rFonts w:hint="default" w:ascii="Times New Roman" w:hAnsi="Times New Roman" w:cs="Times New Roman"/>
        </w:rPr>
        <w:t>that</w:t>
      </w:r>
      <w:r>
        <w:rPr>
          <w:rFonts w:hint="default" w:ascii="Times New Roman" w:hAnsi="Times New Roman" w:cs="Times New Roman"/>
          <w:spacing w:val="-24"/>
        </w:rPr>
        <w:t xml:space="preserve"> </w:t>
      </w:r>
      <w:r>
        <w:rPr>
          <w:rFonts w:hint="default" w:ascii="Times New Roman" w:hAnsi="Times New Roman" w:cs="Times New Roman"/>
        </w:rPr>
        <w:t>if</w:t>
      </w:r>
      <w:r>
        <w:rPr>
          <w:rFonts w:hint="default" w:ascii="Times New Roman" w:hAnsi="Times New Roman" w:cs="Times New Roman"/>
          <w:spacing w:val="-22"/>
        </w:rPr>
        <w:t xml:space="preserve"> </w:t>
      </w:r>
      <w:r>
        <w:rPr>
          <w:rFonts w:hint="default" w:ascii="Times New Roman" w:hAnsi="Times New Roman" w:cs="Times New Roman"/>
        </w:rPr>
        <w:t>you</w:t>
      </w:r>
      <w:r>
        <w:rPr>
          <w:rFonts w:hint="default" w:ascii="Times New Roman" w:hAnsi="Times New Roman" w:cs="Times New Roman"/>
          <w:spacing w:val="-25"/>
        </w:rPr>
        <w:t xml:space="preserve"> </w:t>
      </w:r>
      <w:r>
        <w:rPr>
          <w:rFonts w:hint="default" w:ascii="Times New Roman" w:hAnsi="Times New Roman" w:cs="Times New Roman"/>
        </w:rPr>
        <w:t>ever</w:t>
      </w:r>
      <w:r>
        <w:rPr>
          <w:rFonts w:hint="default" w:ascii="Times New Roman" w:hAnsi="Times New Roman" w:cs="Times New Roman"/>
          <w:spacing w:val="-23"/>
        </w:rPr>
        <w:t xml:space="preserve"> </w:t>
      </w:r>
      <w:r>
        <w:rPr>
          <w:rFonts w:hint="default" w:ascii="Times New Roman" w:hAnsi="Times New Roman" w:cs="Times New Roman"/>
        </w:rPr>
        <w:t>want</w:t>
      </w:r>
      <w:r>
        <w:rPr>
          <w:rFonts w:hint="default" w:ascii="Times New Roman" w:hAnsi="Times New Roman" w:cs="Times New Roman"/>
          <w:spacing w:val="-24"/>
        </w:rPr>
        <w:t xml:space="preserve"> </w:t>
      </w:r>
      <w:r>
        <w:rPr>
          <w:rFonts w:hint="default" w:ascii="Times New Roman" w:hAnsi="Times New Roman" w:cs="Times New Roman"/>
        </w:rPr>
        <w:t>to find</w:t>
      </w:r>
      <w:r>
        <w:rPr>
          <w:rFonts w:hint="default" w:ascii="Times New Roman" w:hAnsi="Times New Roman" w:cs="Times New Roman"/>
          <w:spacing w:val="-16"/>
        </w:rPr>
        <w:t xml:space="preserve"> </w:t>
      </w:r>
      <w:r>
        <w:rPr>
          <w:rFonts w:hint="default" w:ascii="Times New Roman" w:hAnsi="Times New Roman" w:cs="Times New Roman"/>
        </w:rPr>
        <w:t>it</w:t>
      </w:r>
      <w:r>
        <w:rPr>
          <w:rFonts w:hint="default" w:ascii="Times New Roman" w:hAnsi="Times New Roman" w:cs="Times New Roman"/>
          <w:spacing w:val="-16"/>
        </w:rPr>
        <w:t xml:space="preserve"> </w:t>
      </w:r>
      <w:r>
        <w:rPr>
          <w:rFonts w:hint="default" w:ascii="Times New Roman" w:hAnsi="Times New Roman" w:cs="Times New Roman"/>
        </w:rPr>
        <w:t>again,</w:t>
      </w:r>
      <w:r>
        <w:rPr>
          <w:rFonts w:hint="default" w:ascii="Times New Roman" w:hAnsi="Times New Roman" w:cs="Times New Roman"/>
          <w:spacing w:val="-16"/>
        </w:rPr>
        <w:t xml:space="preserve"> </w:t>
      </w:r>
      <w:r>
        <w:rPr>
          <w:rFonts w:hint="default" w:ascii="Times New Roman" w:hAnsi="Times New Roman" w:cs="Times New Roman"/>
        </w:rPr>
        <w:t>you</w:t>
      </w:r>
      <w:r>
        <w:rPr>
          <w:rFonts w:hint="default" w:ascii="Times New Roman" w:hAnsi="Times New Roman" w:cs="Times New Roman"/>
          <w:spacing w:val="-16"/>
        </w:rPr>
        <w:t xml:space="preserve"> </w:t>
      </w:r>
      <w:r>
        <w:rPr>
          <w:rFonts w:hint="default" w:ascii="Times New Roman" w:hAnsi="Times New Roman" w:cs="Times New Roman"/>
        </w:rPr>
        <w:t>can</w:t>
      </w:r>
      <w:r>
        <w:rPr>
          <w:rFonts w:hint="default" w:ascii="Times New Roman" w:hAnsi="Times New Roman" w:cs="Times New Roman"/>
          <w:spacing w:val="-14"/>
        </w:rPr>
        <w:t xml:space="preserve"> </w:t>
      </w:r>
      <w:r>
        <w:rPr>
          <w:rFonts w:hint="default" w:ascii="Times New Roman" w:hAnsi="Times New Roman" w:cs="Times New Roman"/>
        </w:rPr>
        <w:t>just</w:t>
      </w:r>
      <w:r>
        <w:rPr>
          <w:rFonts w:hint="default" w:ascii="Times New Roman" w:hAnsi="Times New Roman" w:cs="Times New Roman"/>
          <w:spacing w:val="-16"/>
        </w:rPr>
        <w:t xml:space="preserve"> </w:t>
      </w:r>
      <w:r>
        <w:rPr>
          <w:rFonts w:hint="default" w:ascii="Times New Roman" w:hAnsi="Times New Roman" w:cs="Times New Roman"/>
        </w:rPr>
        <w:t>open</w:t>
      </w:r>
      <w:r>
        <w:rPr>
          <w:rFonts w:hint="default" w:ascii="Times New Roman" w:hAnsi="Times New Roman" w:cs="Times New Roman"/>
          <w:spacing w:val="-15"/>
        </w:rPr>
        <w:t xml:space="preserve"> </w:t>
      </w:r>
      <w:r>
        <w:rPr>
          <w:rFonts w:hint="default" w:ascii="Times New Roman" w:hAnsi="Times New Roman" w:cs="Times New Roman"/>
        </w:rPr>
        <w:t>it</w:t>
      </w:r>
      <w:r>
        <w:rPr>
          <w:rFonts w:hint="default" w:ascii="Times New Roman" w:hAnsi="Times New Roman" w:cs="Times New Roman"/>
          <w:spacing w:val="-15"/>
        </w:rPr>
        <w:t xml:space="preserve"> </w:t>
      </w:r>
      <w:r>
        <w:rPr>
          <w:rFonts w:hint="default" w:ascii="Times New Roman" w:hAnsi="Times New Roman" w:cs="Times New Roman"/>
        </w:rPr>
        <w:t>using</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File</w:t>
      </w:r>
      <w:r>
        <w:rPr>
          <w:rFonts w:hint="default" w:ascii="Times New Roman" w:hAnsi="Times New Roman" w:cs="Times New Roman"/>
          <w:spacing w:val="-15"/>
        </w:rPr>
        <w:t xml:space="preserve"> </w:t>
      </w:r>
      <w:r>
        <w:rPr>
          <w:rFonts w:hint="default" w:ascii="Times New Roman" w:hAnsi="Times New Roman" w:cs="Times New Roman"/>
        </w:rPr>
        <w:t>→</w:t>
      </w:r>
      <w:r>
        <w:rPr>
          <w:rFonts w:hint="default" w:ascii="Times New Roman" w:hAnsi="Times New Roman" w:cs="Times New Roman"/>
          <w:spacing w:val="-15"/>
        </w:rPr>
        <w:t xml:space="preserve"> </w:t>
      </w:r>
      <w:r>
        <w:rPr>
          <w:rFonts w:hint="default" w:ascii="Times New Roman" w:hAnsi="Times New Roman" w:cs="Times New Roman"/>
        </w:rPr>
        <w:t>Sketchbook</w:t>
      </w:r>
      <w:r>
        <w:rPr>
          <w:rFonts w:hint="default" w:ascii="Times New Roman" w:hAnsi="Times New Roman" w:cs="Times New Roman"/>
          <w:spacing w:val="-15"/>
        </w:rPr>
        <w:t xml:space="preserve"> </w:t>
      </w:r>
      <w:r>
        <w:rPr>
          <w:rFonts w:hint="default" w:ascii="Times New Roman" w:hAnsi="Times New Roman" w:cs="Times New Roman"/>
        </w:rPr>
        <w:t>menu</w:t>
      </w:r>
      <w:r>
        <w:rPr>
          <w:rFonts w:hint="default" w:ascii="Times New Roman" w:hAnsi="Times New Roman" w:cs="Times New Roman"/>
          <w:spacing w:val="-17"/>
        </w:rPr>
        <w:t xml:space="preserve"> </w:t>
      </w:r>
      <w:r>
        <w:rPr>
          <w:rFonts w:hint="default" w:ascii="Times New Roman" w:hAnsi="Times New Roman" w:cs="Times New Roman"/>
        </w:rPr>
        <w:t>option.</w:t>
      </w:r>
    </w:p>
    <w:p>
      <w:pPr>
        <w:pStyle w:val="6"/>
        <w:spacing w:before="10"/>
        <w:rPr>
          <w:rFonts w:hint="default" w:ascii="Times New Roman" w:hAnsi="Times New Roman" w:cs="Times New Roman"/>
          <w:sz w:val="1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1952625</wp:posOffset>
            </wp:positionH>
            <wp:positionV relativeFrom="paragraph">
              <wp:posOffset>171450</wp:posOffset>
            </wp:positionV>
            <wp:extent cx="3829685" cy="2019300"/>
            <wp:effectExtent l="0" t="0" r="0" b="0"/>
            <wp:wrapTopAndBottom/>
            <wp:docPr id="16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6.jpeg"/>
                    <pic:cNvPicPr>
                      <a:picLocks noChangeAspect="1"/>
                    </pic:cNvPicPr>
                  </pic:nvPicPr>
                  <pic:blipFill>
                    <a:blip r:embed="rId102" cstate="print"/>
                    <a:stretch>
                      <a:fillRect/>
                    </a:stretch>
                  </pic:blipFill>
                  <pic:spPr>
                    <a:xfrm>
                      <a:off x="0" y="0"/>
                      <a:ext cx="3829757" cy="2019300"/>
                    </a:xfrm>
                    <a:prstGeom prst="rect">
                      <a:avLst/>
                    </a:prstGeom>
                  </pic:spPr>
                </pic:pic>
              </a:graphicData>
            </a:graphic>
          </wp:anchor>
        </w:drawing>
      </w:r>
    </w:p>
    <w:p>
      <w:pPr>
        <w:pStyle w:val="6"/>
        <w:spacing w:before="148" w:line="336" w:lineRule="auto"/>
        <w:ind w:left="180"/>
        <w:rPr>
          <w:rFonts w:hint="default" w:ascii="Times New Roman" w:hAnsi="Times New Roman" w:cs="Times New Roman"/>
        </w:rPr>
      </w:pPr>
      <w:r>
        <w:rPr>
          <w:rFonts w:hint="default" w:ascii="Times New Roman" w:hAnsi="Times New Roman" w:cs="Times New Roman"/>
        </w:rPr>
        <w:t>Attach</w:t>
      </w:r>
      <w:r>
        <w:rPr>
          <w:rFonts w:hint="default" w:ascii="Times New Roman" w:hAnsi="Times New Roman" w:cs="Times New Roman"/>
          <w:spacing w:val="-18"/>
        </w:rPr>
        <w:t xml:space="preserve"> </w:t>
      </w:r>
      <w:r>
        <w:rPr>
          <w:rFonts w:hint="default" w:ascii="Times New Roman" w:hAnsi="Times New Roman" w:cs="Times New Roman"/>
        </w:rPr>
        <w:t>your</w:t>
      </w:r>
      <w:r>
        <w:rPr>
          <w:rFonts w:hint="default" w:ascii="Times New Roman" w:hAnsi="Times New Roman" w:cs="Times New Roman"/>
          <w:spacing w:val="-14"/>
        </w:rPr>
        <w:t xml:space="preserve"> </w:t>
      </w:r>
      <w:r>
        <w:rPr>
          <w:rFonts w:hint="default" w:ascii="Times New Roman" w:hAnsi="Times New Roman" w:cs="Times New Roman"/>
        </w:rPr>
        <w:t>Arduino</w:t>
      </w:r>
      <w:r>
        <w:rPr>
          <w:rFonts w:hint="default" w:ascii="Times New Roman" w:hAnsi="Times New Roman" w:cs="Times New Roman"/>
          <w:spacing w:val="-17"/>
        </w:rPr>
        <w:t xml:space="preserve"> </w:t>
      </w:r>
      <w:r>
        <w:rPr>
          <w:rFonts w:hint="default" w:ascii="Times New Roman" w:hAnsi="Times New Roman" w:cs="Times New Roman"/>
        </w:rPr>
        <w:t>board</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your</w:t>
      </w:r>
      <w:r>
        <w:rPr>
          <w:rFonts w:hint="default" w:ascii="Times New Roman" w:hAnsi="Times New Roman" w:cs="Times New Roman"/>
          <w:spacing w:val="-16"/>
        </w:rPr>
        <w:t xml:space="preserve"> </w:t>
      </w:r>
      <w:r>
        <w:rPr>
          <w:rFonts w:hint="default" w:ascii="Times New Roman" w:hAnsi="Times New Roman" w:cs="Times New Roman"/>
        </w:rPr>
        <w:t>computer</w:t>
      </w:r>
      <w:r>
        <w:rPr>
          <w:rFonts w:hint="default" w:ascii="Times New Roman" w:hAnsi="Times New Roman" w:cs="Times New Roman"/>
          <w:spacing w:val="-18"/>
        </w:rPr>
        <w:t xml:space="preserve"> </w:t>
      </w:r>
      <w:r>
        <w:rPr>
          <w:rFonts w:hint="default" w:ascii="Times New Roman" w:hAnsi="Times New Roman" w:cs="Times New Roman"/>
        </w:rPr>
        <w:t>with</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USB</w:t>
      </w:r>
      <w:r>
        <w:rPr>
          <w:rFonts w:hint="default" w:ascii="Times New Roman" w:hAnsi="Times New Roman" w:cs="Times New Roman"/>
          <w:spacing w:val="-17"/>
        </w:rPr>
        <w:t xml:space="preserve"> </w:t>
      </w:r>
      <w:r>
        <w:rPr>
          <w:rFonts w:hint="default" w:ascii="Times New Roman" w:hAnsi="Times New Roman" w:cs="Times New Roman"/>
        </w:rPr>
        <w:t>cable</w:t>
      </w:r>
      <w:r>
        <w:rPr>
          <w:rFonts w:hint="default" w:ascii="Times New Roman" w:hAnsi="Times New Roman" w:cs="Times New Roman"/>
          <w:spacing w:val="-16"/>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check</w:t>
      </w:r>
      <w:r>
        <w:rPr>
          <w:rFonts w:hint="default" w:ascii="Times New Roman" w:hAnsi="Times New Roman" w:cs="Times New Roman"/>
          <w:spacing w:val="-18"/>
        </w:rPr>
        <w:t xml:space="preserve"> </w:t>
      </w:r>
      <w:r>
        <w:rPr>
          <w:rFonts w:hint="default" w:ascii="Times New Roman" w:hAnsi="Times New Roman" w:cs="Times New Roman"/>
        </w:rPr>
        <w:t>that</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'Board Type' and 'Serial Port' are set correctly. You may need to refer back to</w:t>
      </w:r>
      <w:r>
        <w:rPr>
          <w:rFonts w:hint="default" w:ascii="Times New Roman" w:hAnsi="Times New Roman" w:cs="Times New Roman"/>
          <w:spacing w:val="65"/>
        </w:rPr>
        <w:t xml:space="preserve"> </w:t>
      </w:r>
      <w:r>
        <w:rPr>
          <w:rFonts w:hint="default" w:ascii="Times New Roman" w:hAnsi="Times New Roman" w:cs="Times New Roman"/>
        </w:rPr>
        <w:t>Lesson 0.</w:t>
      </w:r>
    </w:p>
    <w:p>
      <w:pPr>
        <w:pStyle w:val="6"/>
        <w:rPr>
          <w:rFonts w:hint="default" w:ascii="Times New Roman" w:hAnsi="Times New Roman" w:cs="Times New Roman"/>
          <w:sz w:val="31"/>
        </w:rPr>
      </w:pPr>
    </w:p>
    <w:p>
      <w:pPr>
        <w:pStyle w:val="6"/>
        <w:ind w:left="180"/>
        <w:rPr>
          <w:rFonts w:hint="default" w:ascii="Times New Roman" w:hAnsi="Times New Roman" w:cs="Times New Roman"/>
        </w:rPr>
      </w:pPr>
      <w:r>
        <w:rPr>
          <w:rFonts w:hint="default" w:ascii="Times New Roman" w:hAnsi="Times New Roman" w:cs="Times New Roman"/>
        </w:rPr>
        <w:t>The Arduino IDE will show you the current settings for board at the bottom of the window.</w:t>
      </w:r>
    </w:p>
    <w:p>
      <w:pPr>
        <w:pStyle w:val="6"/>
        <w:spacing w:before="2"/>
        <w:rPr>
          <w:rFonts w:hint="default" w:ascii="Times New Roman" w:hAnsi="Times New Roman" w:cs="Times New Roman"/>
          <w:sz w:val="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1784350</wp:posOffset>
            </wp:positionH>
            <wp:positionV relativeFrom="paragraph">
              <wp:posOffset>92710</wp:posOffset>
            </wp:positionV>
            <wp:extent cx="3841115" cy="1414145"/>
            <wp:effectExtent l="0" t="0" r="0" b="0"/>
            <wp:wrapTopAndBottom/>
            <wp:docPr id="16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77.jpeg"/>
                    <pic:cNvPicPr>
                      <a:picLocks noChangeAspect="1"/>
                    </pic:cNvPicPr>
                  </pic:nvPicPr>
                  <pic:blipFill>
                    <a:blip r:embed="rId103" cstate="print"/>
                    <a:stretch>
                      <a:fillRect/>
                    </a:stretch>
                  </pic:blipFill>
                  <pic:spPr>
                    <a:xfrm>
                      <a:off x="0" y="0"/>
                      <a:ext cx="3841402" cy="1414462"/>
                    </a:xfrm>
                    <a:prstGeom prst="rect">
                      <a:avLst/>
                    </a:prstGeom>
                  </pic:spPr>
                </pic:pic>
              </a:graphicData>
            </a:graphic>
          </wp:anchor>
        </w:drawing>
      </w:r>
    </w:p>
    <w:p>
      <w:pPr>
        <w:spacing w:after="0"/>
        <w:rPr>
          <w:rFonts w:hint="default" w:ascii="Times New Roman" w:hAnsi="Times New Roman" w:cs="Times New Roman"/>
          <w:sz w:val="9"/>
        </w:rPr>
        <w:sectPr>
          <w:pgSz w:w="11920" w:h="16850"/>
          <w:pgMar w:top="1520" w:right="720" w:bottom="1480" w:left="900" w:header="0" w:footer="1286" w:gutter="0"/>
        </w:sectPr>
      </w:pPr>
    </w:p>
    <w:p>
      <w:pPr>
        <w:pStyle w:val="6"/>
        <w:spacing w:before="100"/>
        <w:ind w:left="180"/>
        <w:rPr>
          <w:rFonts w:hint="default" w:ascii="Times New Roman" w:hAnsi="Times New Roman" w:cs="Times New Roman"/>
        </w:rPr>
      </w:pPr>
      <w:r>
        <w:rPr>
          <w:rFonts w:hint="default" w:ascii="Times New Roman" w:hAnsi="Times New Roman" w:cs="Times New Roman"/>
        </w:rPr>
        <w:t>Click on the 'Upload' button. The second button from the left on the toolbar.</w:t>
      </w:r>
    </w:p>
    <w:p>
      <w:pPr>
        <w:pStyle w:val="6"/>
        <w:spacing w:before="2"/>
        <w:rPr>
          <w:rFonts w:hint="default" w:ascii="Times New Roman" w:hAnsi="Times New Roman" w:cs="Times New Roman"/>
          <w:sz w:val="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3644900</wp:posOffset>
            </wp:positionH>
            <wp:positionV relativeFrom="paragraph">
              <wp:posOffset>92710</wp:posOffset>
            </wp:positionV>
            <wp:extent cx="293370" cy="301625"/>
            <wp:effectExtent l="0" t="0" r="0" b="0"/>
            <wp:wrapTopAndBottom/>
            <wp:docPr id="16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pic:cNvPicPr>
                      <a:picLocks noChangeAspect="1"/>
                    </pic:cNvPicPr>
                  </pic:nvPicPr>
                  <pic:blipFill>
                    <a:blip r:embed="rId104" cstate="print"/>
                    <a:stretch>
                      <a:fillRect/>
                    </a:stretch>
                  </pic:blipFill>
                  <pic:spPr>
                    <a:xfrm>
                      <a:off x="0" y="0"/>
                      <a:ext cx="293510" cy="301751"/>
                    </a:xfrm>
                    <a:prstGeom prst="rect">
                      <a:avLst/>
                    </a:prstGeom>
                  </pic:spPr>
                </pic:pic>
              </a:graphicData>
            </a:graphic>
          </wp:anchor>
        </w:drawing>
      </w:r>
    </w:p>
    <w:p>
      <w:pPr>
        <w:pStyle w:val="6"/>
        <w:spacing w:before="146" w:after="47" w:line="336" w:lineRule="auto"/>
        <w:ind w:left="180" w:right="356"/>
        <w:jc w:val="both"/>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9"/>
        </w:rPr>
        <w:t xml:space="preserve"> </w:t>
      </w:r>
      <w:r>
        <w:rPr>
          <w:rFonts w:hint="default" w:ascii="Times New Roman" w:hAnsi="Times New Roman" w:cs="Times New Roman"/>
        </w:rPr>
        <w:t>watch</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status</w:t>
      </w:r>
      <w:r>
        <w:rPr>
          <w:rFonts w:hint="default" w:ascii="Times New Roman" w:hAnsi="Times New Roman" w:cs="Times New Roman"/>
          <w:spacing w:val="-30"/>
        </w:rPr>
        <w:t xml:space="preserve"> </w:t>
      </w:r>
      <w:r>
        <w:rPr>
          <w:rFonts w:hint="default" w:ascii="Times New Roman" w:hAnsi="Times New Roman" w:cs="Times New Roman"/>
        </w:rPr>
        <w:t>area</w:t>
      </w:r>
      <w:r>
        <w:rPr>
          <w:rFonts w:hint="default" w:ascii="Times New Roman" w:hAnsi="Times New Roman" w:cs="Times New Roman"/>
          <w:spacing w:val="-29"/>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IDE,</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see</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progress</w:t>
      </w:r>
      <w:r>
        <w:rPr>
          <w:rFonts w:hint="default" w:ascii="Times New Roman" w:hAnsi="Times New Roman" w:cs="Times New Roman"/>
          <w:spacing w:val="-29"/>
        </w:rPr>
        <w:t xml:space="preserve"> </w:t>
      </w:r>
      <w:r>
        <w:rPr>
          <w:rFonts w:hint="default" w:ascii="Times New Roman" w:hAnsi="Times New Roman" w:cs="Times New Roman"/>
        </w:rPr>
        <w:t>bar</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series</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messages. At first it will say 'Compiling Sketch..'. This converts the sketch into a format suitable for uploading to the</w:t>
      </w:r>
      <w:r>
        <w:rPr>
          <w:rFonts w:hint="default" w:ascii="Times New Roman" w:hAnsi="Times New Roman" w:cs="Times New Roman"/>
          <w:spacing w:val="-32"/>
        </w:rPr>
        <w:t xml:space="preserve"> </w:t>
      </w:r>
      <w:r>
        <w:rPr>
          <w:rFonts w:hint="default" w:ascii="Times New Roman" w:hAnsi="Times New Roman" w:cs="Times New Roman"/>
        </w:rPr>
        <w:t>board.</w:t>
      </w:r>
    </w:p>
    <w:p>
      <w:pPr>
        <w:pStyle w:val="6"/>
        <w:ind w:left="570"/>
        <w:rPr>
          <w:rFonts w:hint="default" w:ascii="Times New Roman" w:hAnsi="Times New Roman" w:cs="Times New Roman"/>
          <w:sz w:val="20"/>
        </w:rPr>
      </w:pPr>
      <w:r>
        <w:rPr>
          <w:rFonts w:hint="default" w:ascii="Times New Roman" w:hAnsi="Times New Roman" w:cs="Times New Roman"/>
          <w:sz w:val="20"/>
        </w:rPr>
        <w:drawing>
          <wp:inline distT="0" distB="0" distL="0" distR="0">
            <wp:extent cx="5713730" cy="1295400"/>
            <wp:effectExtent l="0" t="0" r="0" b="0"/>
            <wp:docPr id="16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jpeg"/>
                    <pic:cNvPicPr>
                      <a:picLocks noChangeAspect="1"/>
                    </pic:cNvPicPr>
                  </pic:nvPicPr>
                  <pic:blipFill>
                    <a:blip r:embed="rId105" cstate="print"/>
                    <a:stretch>
                      <a:fillRect/>
                    </a:stretch>
                  </pic:blipFill>
                  <pic:spPr>
                    <a:xfrm>
                      <a:off x="0" y="0"/>
                      <a:ext cx="5714103" cy="1295400"/>
                    </a:xfrm>
                    <a:prstGeom prst="rect">
                      <a:avLst/>
                    </a:prstGeom>
                  </pic:spPr>
                </pic:pic>
              </a:graphicData>
            </a:graphic>
          </wp:inline>
        </w:drawing>
      </w:r>
    </w:p>
    <w:p>
      <w:pPr>
        <w:pStyle w:val="6"/>
        <w:spacing w:before="174" w:line="338" w:lineRule="auto"/>
        <w:ind w:left="180" w:right="257"/>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933450</wp:posOffset>
            </wp:positionH>
            <wp:positionV relativeFrom="paragraph">
              <wp:posOffset>594995</wp:posOffset>
            </wp:positionV>
            <wp:extent cx="5728335" cy="1266825"/>
            <wp:effectExtent l="0" t="0" r="0" b="0"/>
            <wp:wrapTopAndBottom/>
            <wp:docPr id="17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0.jpeg"/>
                    <pic:cNvPicPr>
                      <a:picLocks noChangeAspect="1"/>
                    </pic:cNvPicPr>
                  </pic:nvPicPr>
                  <pic:blipFill>
                    <a:blip r:embed="rId106" cstate="print"/>
                    <a:stretch>
                      <a:fillRect/>
                    </a:stretch>
                  </pic:blipFill>
                  <pic:spPr>
                    <a:xfrm>
                      <a:off x="0" y="0"/>
                      <a:ext cx="5728390" cy="1266825"/>
                    </a:xfrm>
                    <a:prstGeom prst="rect">
                      <a:avLst/>
                    </a:prstGeom>
                  </pic:spPr>
                </pic:pic>
              </a:graphicData>
            </a:graphic>
          </wp:anchor>
        </w:drawing>
      </w:r>
      <w:r>
        <w:rPr>
          <w:rFonts w:hint="default" w:ascii="Times New Roman" w:hAnsi="Times New Roman" w:cs="Times New Roman"/>
        </w:rPr>
        <w:t>Next,</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status</w:t>
      </w:r>
      <w:r>
        <w:rPr>
          <w:rFonts w:hint="default" w:ascii="Times New Roman" w:hAnsi="Times New Roman" w:cs="Times New Roman"/>
          <w:spacing w:val="-37"/>
        </w:rPr>
        <w:t xml:space="preserve"> </w:t>
      </w:r>
      <w:r>
        <w:rPr>
          <w:rFonts w:hint="default" w:ascii="Times New Roman" w:hAnsi="Times New Roman" w:cs="Times New Roman"/>
        </w:rPr>
        <w:t>will</w:t>
      </w:r>
      <w:r>
        <w:rPr>
          <w:rFonts w:hint="default" w:ascii="Times New Roman" w:hAnsi="Times New Roman" w:cs="Times New Roman"/>
          <w:spacing w:val="-38"/>
        </w:rPr>
        <w:t xml:space="preserve"> </w:t>
      </w:r>
      <w:r>
        <w:rPr>
          <w:rFonts w:hint="default" w:ascii="Times New Roman" w:hAnsi="Times New Roman" w:cs="Times New Roman"/>
        </w:rPr>
        <w:t>change</w:t>
      </w:r>
      <w:r>
        <w:rPr>
          <w:rFonts w:hint="default" w:ascii="Times New Roman" w:hAnsi="Times New Roman" w:cs="Times New Roman"/>
          <w:spacing w:val="-38"/>
        </w:rPr>
        <w:t xml:space="preserve"> </w:t>
      </w:r>
      <w:r>
        <w:rPr>
          <w:rFonts w:hint="default" w:ascii="Times New Roman" w:hAnsi="Times New Roman" w:cs="Times New Roman"/>
        </w:rPr>
        <w:t>to</w:t>
      </w:r>
      <w:r>
        <w:rPr>
          <w:rFonts w:hint="default" w:ascii="Times New Roman" w:hAnsi="Times New Roman" w:cs="Times New Roman"/>
          <w:spacing w:val="-38"/>
        </w:rPr>
        <w:t xml:space="preserve"> </w:t>
      </w:r>
      <w:r>
        <w:rPr>
          <w:rFonts w:hint="default" w:ascii="Times New Roman" w:hAnsi="Times New Roman" w:cs="Times New Roman"/>
        </w:rPr>
        <w:t>'Uploading'.</w:t>
      </w:r>
      <w:r>
        <w:rPr>
          <w:rFonts w:hint="default" w:ascii="Times New Roman" w:hAnsi="Times New Roman" w:cs="Times New Roman"/>
          <w:spacing w:val="-39"/>
        </w:rPr>
        <w:t xml:space="preserve"> </w:t>
      </w:r>
      <w:r>
        <w:rPr>
          <w:rFonts w:hint="default" w:ascii="Times New Roman" w:hAnsi="Times New Roman" w:cs="Times New Roman"/>
        </w:rPr>
        <w:t>At</w:t>
      </w:r>
      <w:r>
        <w:rPr>
          <w:rFonts w:hint="default" w:ascii="Times New Roman" w:hAnsi="Times New Roman" w:cs="Times New Roman"/>
          <w:spacing w:val="-38"/>
        </w:rPr>
        <w:t xml:space="preserve"> </w:t>
      </w:r>
      <w:r>
        <w:rPr>
          <w:rFonts w:hint="default" w:ascii="Times New Roman" w:hAnsi="Times New Roman" w:cs="Times New Roman"/>
        </w:rPr>
        <w:t>this</w:t>
      </w:r>
      <w:r>
        <w:rPr>
          <w:rFonts w:hint="default" w:ascii="Times New Roman" w:hAnsi="Times New Roman" w:cs="Times New Roman"/>
          <w:spacing w:val="-39"/>
        </w:rPr>
        <w:t xml:space="preserve"> </w:t>
      </w:r>
      <w:r>
        <w:rPr>
          <w:rFonts w:hint="default" w:ascii="Times New Roman" w:hAnsi="Times New Roman" w:cs="Times New Roman"/>
        </w:rPr>
        <w:t>point,</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LEDs</w:t>
      </w:r>
      <w:r>
        <w:rPr>
          <w:rFonts w:hint="default" w:ascii="Times New Roman" w:hAnsi="Times New Roman" w:cs="Times New Roman"/>
          <w:spacing w:val="-37"/>
        </w:rPr>
        <w:t xml:space="preserve"> </w:t>
      </w:r>
      <w:r>
        <w:rPr>
          <w:rFonts w:hint="default" w:ascii="Times New Roman" w:hAnsi="Times New Roman" w:cs="Times New Roman"/>
        </w:rPr>
        <w:t>on</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Arduino</w:t>
      </w:r>
      <w:r>
        <w:rPr>
          <w:rFonts w:hint="default" w:ascii="Times New Roman" w:hAnsi="Times New Roman" w:cs="Times New Roman"/>
          <w:spacing w:val="-38"/>
        </w:rPr>
        <w:t xml:space="preserve"> </w:t>
      </w:r>
      <w:r>
        <w:rPr>
          <w:rFonts w:hint="default" w:ascii="Times New Roman" w:hAnsi="Times New Roman" w:cs="Times New Roman"/>
        </w:rPr>
        <w:t>should</w:t>
      </w:r>
      <w:r>
        <w:rPr>
          <w:rFonts w:hint="default" w:ascii="Times New Roman" w:hAnsi="Times New Roman" w:cs="Times New Roman"/>
          <w:spacing w:val="-38"/>
        </w:rPr>
        <w:t xml:space="preserve"> </w:t>
      </w:r>
      <w:r>
        <w:rPr>
          <w:rFonts w:hint="default" w:ascii="Times New Roman" w:hAnsi="Times New Roman" w:cs="Times New Roman"/>
        </w:rPr>
        <w:t>start to</w:t>
      </w:r>
      <w:r>
        <w:rPr>
          <w:rFonts w:hint="default" w:ascii="Times New Roman" w:hAnsi="Times New Roman" w:cs="Times New Roman"/>
          <w:spacing w:val="-14"/>
        </w:rPr>
        <w:t xml:space="preserve"> </w:t>
      </w:r>
      <w:r>
        <w:rPr>
          <w:rFonts w:hint="default" w:ascii="Times New Roman" w:hAnsi="Times New Roman" w:cs="Times New Roman"/>
        </w:rPr>
        <w:t>flicker</w:t>
      </w:r>
      <w:r>
        <w:rPr>
          <w:rFonts w:hint="default" w:ascii="Times New Roman" w:hAnsi="Times New Roman" w:cs="Times New Roman"/>
          <w:spacing w:val="-12"/>
        </w:rPr>
        <w:t xml:space="preserve"> </w:t>
      </w:r>
      <w:r>
        <w:rPr>
          <w:rFonts w:hint="default" w:ascii="Times New Roman" w:hAnsi="Times New Roman" w:cs="Times New Roman"/>
        </w:rPr>
        <w:t>as</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sketch</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3"/>
        </w:rPr>
        <w:t xml:space="preserve"> </w:t>
      </w:r>
      <w:r>
        <w:rPr>
          <w:rFonts w:hint="default" w:ascii="Times New Roman" w:hAnsi="Times New Roman" w:cs="Times New Roman"/>
        </w:rPr>
        <w:t>transferred.</w:t>
      </w:r>
    </w:p>
    <w:p>
      <w:pPr>
        <w:pStyle w:val="6"/>
        <w:spacing w:before="143"/>
        <w:ind w:left="180"/>
        <w:rPr>
          <w:rFonts w:hint="default" w:ascii="Times New Roman" w:hAnsi="Times New Roman" w:cs="Times New Roman"/>
        </w:rPr>
      </w:pPr>
      <w:r>
        <w:rPr>
          <w:rFonts w:hint="default" w:ascii="Times New Roman" w:hAnsi="Times New Roman" w:cs="Times New Roman"/>
        </w:rPr>
        <w:t>Finally, the staus will change to 'Done'.</w:t>
      </w:r>
    </w:p>
    <w:p>
      <w:pPr>
        <w:pStyle w:val="6"/>
        <w:spacing w:before="1"/>
        <w:rPr>
          <w:rFonts w:hint="default" w:ascii="Times New Roman" w:hAnsi="Times New Roman" w:cs="Times New Roman"/>
          <w:sz w:val="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924560</wp:posOffset>
            </wp:positionH>
            <wp:positionV relativeFrom="paragraph">
              <wp:posOffset>92075</wp:posOffset>
            </wp:positionV>
            <wp:extent cx="5721350" cy="1285875"/>
            <wp:effectExtent l="0" t="0" r="0" b="0"/>
            <wp:wrapTopAndBottom/>
            <wp:docPr id="17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1.jpeg"/>
                    <pic:cNvPicPr>
                      <a:picLocks noChangeAspect="1"/>
                    </pic:cNvPicPr>
                  </pic:nvPicPr>
                  <pic:blipFill>
                    <a:blip r:embed="rId107" cstate="print"/>
                    <a:stretch>
                      <a:fillRect/>
                    </a:stretch>
                  </pic:blipFill>
                  <pic:spPr>
                    <a:xfrm>
                      <a:off x="0" y="0"/>
                      <a:ext cx="5721478" cy="1285875"/>
                    </a:xfrm>
                    <a:prstGeom prst="rect">
                      <a:avLst/>
                    </a:prstGeom>
                  </pic:spPr>
                </pic:pic>
              </a:graphicData>
            </a:graphic>
          </wp:anchor>
        </w:drawing>
      </w:r>
    </w:p>
    <w:p>
      <w:pPr>
        <w:pStyle w:val="6"/>
        <w:spacing w:before="151" w:after="44" w:line="336" w:lineRule="auto"/>
        <w:ind w:left="180"/>
        <w:rPr>
          <w:rFonts w:hint="default" w:ascii="Times New Roman" w:hAnsi="Times New Roman" w:cs="Times New Roman"/>
        </w:rPr>
      </w:pPr>
      <w:r>
        <w:rPr>
          <w:rFonts w:hint="default" w:ascii="Times New Roman" w:hAnsi="Times New Roman" w:cs="Times New Roman"/>
        </w:rPr>
        <w:t>The other message tells us that the sketch is using 1,084 bytes of the 32,256 bytes available.After the 'Compiling Sketch..' stage you could get the following error message:</w:t>
      </w:r>
    </w:p>
    <w:p>
      <w:pPr>
        <w:pStyle w:val="6"/>
        <w:ind w:left="572"/>
        <w:rPr>
          <w:rFonts w:hint="default" w:ascii="Times New Roman" w:hAnsi="Times New Roman" w:cs="Times New Roman"/>
          <w:sz w:val="20"/>
        </w:rPr>
      </w:pPr>
      <w:r>
        <w:rPr>
          <w:rFonts w:hint="default" w:ascii="Times New Roman" w:hAnsi="Times New Roman" w:cs="Times New Roman"/>
          <w:sz w:val="20"/>
        </w:rPr>
        <w:drawing>
          <wp:inline distT="0" distB="0" distL="0" distR="0">
            <wp:extent cx="5715000" cy="1257300"/>
            <wp:effectExtent l="0" t="0" r="0" b="0"/>
            <wp:docPr id="17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2.jpeg"/>
                    <pic:cNvPicPr>
                      <a:picLocks noChangeAspect="1"/>
                    </pic:cNvPicPr>
                  </pic:nvPicPr>
                  <pic:blipFill>
                    <a:blip r:embed="rId108" cstate="print"/>
                    <a:stretch>
                      <a:fillRect/>
                    </a:stretch>
                  </pic:blipFill>
                  <pic:spPr>
                    <a:xfrm>
                      <a:off x="0" y="0"/>
                      <a:ext cx="5715057" cy="1257300"/>
                    </a:xfrm>
                    <a:prstGeom prst="rect">
                      <a:avLst/>
                    </a:prstGeom>
                  </pic:spPr>
                </pic:pic>
              </a:graphicData>
            </a:graphic>
          </wp:inline>
        </w:drawing>
      </w:r>
    </w:p>
    <w:p>
      <w:pPr>
        <w:pStyle w:val="6"/>
        <w:spacing w:before="173" w:line="338" w:lineRule="auto"/>
        <w:ind w:left="180" w:right="257"/>
        <w:rPr>
          <w:rFonts w:hint="default" w:ascii="Times New Roman" w:hAnsi="Times New Roman" w:cs="Times New Roman"/>
        </w:rPr>
      </w:pPr>
      <w:r>
        <w:rPr>
          <w:rFonts w:hint="default" w:ascii="Times New Roman" w:hAnsi="Times New Roman" w:cs="Times New Roman"/>
        </w:rPr>
        <w:t>The clue is at the top here, it probably means that your board is not connected at all, or the</w:t>
      </w:r>
      <w:r>
        <w:rPr>
          <w:rFonts w:hint="default" w:ascii="Times New Roman" w:hAnsi="Times New Roman" w:cs="Times New Roman"/>
          <w:spacing w:val="-15"/>
        </w:rPr>
        <w:t xml:space="preserve"> </w:t>
      </w:r>
      <w:r>
        <w:rPr>
          <w:rFonts w:hint="default" w:ascii="Times New Roman" w:hAnsi="Times New Roman" w:cs="Times New Roman"/>
        </w:rPr>
        <w:t>drivers</w:t>
      </w:r>
      <w:r>
        <w:rPr>
          <w:rFonts w:hint="default" w:ascii="Times New Roman" w:hAnsi="Times New Roman" w:cs="Times New Roman"/>
          <w:spacing w:val="-15"/>
        </w:rPr>
        <w:t xml:space="preserve"> </w:t>
      </w:r>
      <w:r>
        <w:rPr>
          <w:rFonts w:hint="default" w:ascii="Times New Roman" w:hAnsi="Times New Roman" w:cs="Times New Roman"/>
        </w:rPr>
        <w:t>have</w:t>
      </w:r>
      <w:r>
        <w:rPr>
          <w:rFonts w:hint="default" w:ascii="Times New Roman" w:hAnsi="Times New Roman" w:cs="Times New Roman"/>
          <w:spacing w:val="-14"/>
        </w:rPr>
        <w:t xml:space="preserve"> </w:t>
      </w:r>
      <w:r>
        <w:rPr>
          <w:rFonts w:hint="default" w:ascii="Times New Roman" w:hAnsi="Times New Roman" w:cs="Times New Roman"/>
        </w:rPr>
        <w:t>not</w:t>
      </w:r>
      <w:r>
        <w:rPr>
          <w:rFonts w:hint="default" w:ascii="Times New Roman" w:hAnsi="Times New Roman" w:cs="Times New Roman"/>
          <w:spacing w:val="-17"/>
        </w:rPr>
        <w:t xml:space="preserve"> </w:t>
      </w:r>
      <w:r>
        <w:rPr>
          <w:rFonts w:hint="default" w:ascii="Times New Roman" w:hAnsi="Times New Roman" w:cs="Times New Roman"/>
        </w:rPr>
        <w:t>been</w:t>
      </w:r>
      <w:r>
        <w:rPr>
          <w:rFonts w:hint="default" w:ascii="Times New Roman" w:hAnsi="Times New Roman" w:cs="Times New Roman"/>
          <w:spacing w:val="-17"/>
        </w:rPr>
        <w:t xml:space="preserve"> </w:t>
      </w:r>
      <w:r>
        <w:rPr>
          <w:rFonts w:hint="default" w:ascii="Times New Roman" w:hAnsi="Times New Roman" w:cs="Times New Roman"/>
        </w:rPr>
        <w:t>installed</w:t>
      </w:r>
      <w:r>
        <w:rPr>
          <w:rFonts w:hint="default" w:ascii="Times New Roman" w:hAnsi="Times New Roman" w:cs="Times New Roman"/>
          <w:spacing w:val="-15"/>
        </w:rPr>
        <w:t xml:space="preserve"> </w:t>
      </w:r>
      <w:r>
        <w:rPr>
          <w:rFonts w:hint="default" w:ascii="Times New Roman" w:hAnsi="Times New Roman" w:cs="Times New Roman"/>
        </w:rPr>
        <w:t>(if</w:t>
      </w:r>
      <w:r>
        <w:rPr>
          <w:rFonts w:hint="default" w:ascii="Times New Roman" w:hAnsi="Times New Roman" w:cs="Times New Roman"/>
          <w:spacing w:val="-15"/>
        </w:rPr>
        <w:t xml:space="preserve"> </w:t>
      </w:r>
      <w:r>
        <w:rPr>
          <w:rFonts w:hint="default" w:ascii="Times New Roman" w:hAnsi="Times New Roman" w:cs="Times New Roman"/>
        </w:rPr>
        <w:t>necessary)</w:t>
      </w:r>
      <w:r>
        <w:rPr>
          <w:rFonts w:hint="default" w:ascii="Times New Roman" w:hAnsi="Times New Roman" w:cs="Times New Roman"/>
          <w:spacing w:val="-16"/>
        </w:rPr>
        <w:t xml:space="preserve"> </w:t>
      </w:r>
      <w:r>
        <w:rPr>
          <w:rFonts w:hint="default" w:ascii="Times New Roman" w:hAnsi="Times New Roman" w:cs="Times New Roman"/>
        </w:rPr>
        <w:t>or</w:t>
      </w:r>
      <w:r>
        <w:rPr>
          <w:rFonts w:hint="default" w:ascii="Times New Roman" w:hAnsi="Times New Roman" w:cs="Times New Roman"/>
          <w:spacing w:val="-15"/>
        </w:rPr>
        <w:t xml:space="preserve"> </w:t>
      </w:r>
      <w:r>
        <w:rPr>
          <w:rFonts w:hint="default" w:ascii="Times New Roman" w:hAnsi="Times New Roman" w:cs="Times New Roman"/>
        </w:rPr>
        <w:t>that</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wrong</w:t>
      </w:r>
      <w:r>
        <w:rPr>
          <w:rFonts w:hint="default" w:ascii="Times New Roman" w:hAnsi="Times New Roman" w:cs="Times New Roman"/>
          <w:spacing w:val="-15"/>
        </w:rPr>
        <w:t xml:space="preserve"> </w:t>
      </w:r>
      <w:r>
        <w:rPr>
          <w:rFonts w:hint="default" w:ascii="Times New Roman" w:hAnsi="Times New Roman" w:cs="Times New Roman"/>
        </w:rPr>
        <w:t>serial</w:t>
      </w:r>
      <w:r>
        <w:rPr>
          <w:rFonts w:hint="default" w:ascii="Times New Roman" w:hAnsi="Times New Roman" w:cs="Times New Roman"/>
          <w:spacing w:val="-16"/>
        </w:rPr>
        <w:t xml:space="preserve"> </w:t>
      </w:r>
      <w:r>
        <w:rPr>
          <w:rFonts w:hint="default" w:ascii="Times New Roman" w:hAnsi="Times New Roman" w:cs="Times New Roman"/>
        </w:rPr>
        <w:t>port</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selected.</w:t>
      </w:r>
    </w:p>
    <w:p>
      <w:pPr>
        <w:spacing w:after="0" w:line="338" w:lineRule="auto"/>
        <w:rPr>
          <w:rFonts w:hint="default" w:ascii="Times New Roman" w:hAnsi="Times New Roman" w:cs="Times New Roman"/>
        </w:rPr>
        <w:sectPr>
          <w:pgSz w:w="11920" w:h="16850"/>
          <w:pgMar w:top="1380" w:right="720" w:bottom="1480" w:left="900" w:header="0" w:footer="1286" w:gutter="0"/>
        </w:sectPr>
      </w:pPr>
    </w:p>
    <w:p>
      <w:pPr>
        <w:pStyle w:val="6"/>
        <w:spacing w:before="97"/>
        <w:ind w:left="180"/>
        <w:rPr>
          <w:rFonts w:hint="default" w:ascii="Times New Roman" w:hAnsi="Times New Roman" w:cs="Times New Roman"/>
        </w:rPr>
      </w:pPr>
      <w:r>
        <w:rPr>
          <w:rFonts w:hint="default" w:ascii="Times New Roman" w:hAnsi="Times New Roman" w:cs="Times New Roman"/>
        </w:rPr>
        <w:t>If you get this, go back to Lesson 0 and check your installation.</w:t>
      </w:r>
    </w:p>
    <w:p>
      <w:pPr>
        <w:pStyle w:val="6"/>
        <w:spacing w:before="169" w:line="398" w:lineRule="auto"/>
        <w:ind w:left="180" w:right="1415"/>
        <w:rPr>
          <w:rFonts w:hint="default" w:ascii="Times New Roman" w:hAnsi="Times New Roman" w:cs="Times New Roman"/>
        </w:rPr>
      </w:pPr>
      <w:r>
        <w:rPr>
          <w:rFonts w:hint="default" w:ascii="Times New Roman" w:hAnsi="Times New Roman" w:cs="Times New Roman"/>
        </w:rPr>
        <w:t>Once</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upload</w:t>
      </w:r>
      <w:r>
        <w:rPr>
          <w:rFonts w:hint="default" w:ascii="Times New Roman" w:hAnsi="Times New Roman" w:cs="Times New Roman"/>
          <w:spacing w:val="-25"/>
        </w:rPr>
        <w:t xml:space="preserve"> </w:t>
      </w:r>
      <w:r>
        <w:rPr>
          <w:rFonts w:hint="default" w:ascii="Times New Roman" w:hAnsi="Times New Roman" w:cs="Times New Roman"/>
        </w:rPr>
        <w:t>has</w:t>
      </w:r>
      <w:r>
        <w:rPr>
          <w:rFonts w:hint="default" w:ascii="Times New Roman" w:hAnsi="Times New Roman" w:cs="Times New Roman"/>
          <w:spacing w:val="-24"/>
        </w:rPr>
        <w:t xml:space="preserve"> </w:t>
      </w:r>
      <w:r>
        <w:rPr>
          <w:rFonts w:hint="default" w:ascii="Times New Roman" w:hAnsi="Times New Roman" w:cs="Times New Roman"/>
        </w:rPr>
        <w:t>completed,</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board</w:t>
      </w:r>
      <w:r>
        <w:rPr>
          <w:rFonts w:hint="default" w:ascii="Times New Roman" w:hAnsi="Times New Roman" w:cs="Times New Roman"/>
          <w:spacing w:val="-24"/>
        </w:rPr>
        <w:t xml:space="preserve"> </w:t>
      </w:r>
      <w:r>
        <w:rPr>
          <w:rFonts w:hint="default" w:ascii="Times New Roman" w:hAnsi="Times New Roman" w:cs="Times New Roman"/>
        </w:rPr>
        <w:t>should</w:t>
      </w:r>
      <w:r>
        <w:rPr>
          <w:rFonts w:hint="default" w:ascii="Times New Roman" w:hAnsi="Times New Roman" w:cs="Times New Roman"/>
          <w:spacing w:val="-24"/>
        </w:rPr>
        <w:t xml:space="preserve"> </w:t>
      </w:r>
      <w:r>
        <w:rPr>
          <w:rFonts w:hint="default" w:ascii="Times New Roman" w:hAnsi="Times New Roman" w:cs="Times New Roman"/>
        </w:rPr>
        <w:t>restart</w:t>
      </w:r>
      <w:r>
        <w:rPr>
          <w:rFonts w:hint="default" w:ascii="Times New Roman" w:hAnsi="Times New Roman" w:cs="Times New Roman"/>
          <w:spacing w:val="-25"/>
        </w:rPr>
        <w:t xml:space="preserve"> </w:t>
      </w:r>
      <w:r>
        <w:rPr>
          <w:rFonts w:hint="default" w:ascii="Times New Roman" w:hAnsi="Times New Roman" w:cs="Times New Roman"/>
        </w:rPr>
        <w:t>and</w:t>
      </w:r>
      <w:r>
        <w:rPr>
          <w:rFonts w:hint="default" w:ascii="Times New Roman" w:hAnsi="Times New Roman" w:cs="Times New Roman"/>
          <w:spacing w:val="-24"/>
        </w:rPr>
        <w:t xml:space="preserve"> </w:t>
      </w:r>
      <w:r>
        <w:rPr>
          <w:rFonts w:hint="default" w:ascii="Times New Roman" w:hAnsi="Times New Roman" w:cs="Times New Roman"/>
        </w:rPr>
        <w:t>start</w:t>
      </w:r>
      <w:r>
        <w:rPr>
          <w:rFonts w:hint="default" w:ascii="Times New Roman" w:hAnsi="Times New Roman" w:cs="Times New Roman"/>
          <w:spacing w:val="-26"/>
        </w:rPr>
        <w:t xml:space="preserve"> </w:t>
      </w:r>
      <w:r>
        <w:rPr>
          <w:rFonts w:hint="default" w:ascii="Times New Roman" w:hAnsi="Times New Roman" w:cs="Times New Roman"/>
        </w:rPr>
        <w:t>blinking. Open the</w:t>
      </w:r>
      <w:r>
        <w:rPr>
          <w:rFonts w:hint="default" w:ascii="Times New Roman" w:hAnsi="Times New Roman" w:cs="Times New Roman"/>
          <w:spacing w:val="-21"/>
        </w:rPr>
        <w:t xml:space="preserve"> </w:t>
      </w:r>
      <w:r>
        <w:rPr>
          <w:rFonts w:hint="default" w:ascii="Times New Roman" w:hAnsi="Times New Roman" w:cs="Times New Roman"/>
        </w:rPr>
        <w:t>code</w:t>
      </w:r>
    </w:p>
    <w:p>
      <w:pPr>
        <w:pStyle w:val="6"/>
        <w:spacing w:line="336" w:lineRule="auto"/>
        <w:ind w:left="180" w:right="352"/>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first</w:t>
      </w:r>
      <w:r>
        <w:rPr>
          <w:rFonts w:hint="default" w:ascii="Times New Roman" w:hAnsi="Times New Roman" w:cs="Times New Roman"/>
          <w:spacing w:val="-37"/>
        </w:rPr>
        <w:t xml:space="preserve"> </w:t>
      </w:r>
      <w:r>
        <w:rPr>
          <w:rFonts w:hint="default" w:ascii="Times New Roman" w:hAnsi="Times New Roman" w:cs="Times New Roman"/>
        </w:rPr>
        <w:t>thing</w:t>
      </w:r>
      <w:r>
        <w:rPr>
          <w:rFonts w:hint="default" w:ascii="Times New Roman" w:hAnsi="Times New Roman" w:cs="Times New Roman"/>
          <w:spacing w:val="-37"/>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note</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7"/>
        </w:rPr>
        <w:t xml:space="preserve"> </w:t>
      </w:r>
      <w:r>
        <w:rPr>
          <w:rFonts w:hint="default" w:ascii="Times New Roman" w:hAnsi="Times New Roman" w:cs="Times New Roman"/>
        </w:rPr>
        <w:t>that</w:t>
      </w:r>
      <w:r>
        <w:rPr>
          <w:rFonts w:hint="default" w:ascii="Times New Roman" w:hAnsi="Times New Roman" w:cs="Times New Roman"/>
          <w:spacing w:val="-37"/>
        </w:rPr>
        <w:t xml:space="preserve"> </w:t>
      </w:r>
      <w:r>
        <w:rPr>
          <w:rFonts w:hint="default" w:ascii="Times New Roman" w:hAnsi="Times New Roman" w:cs="Times New Roman"/>
        </w:rPr>
        <w:t>quite</w:t>
      </w:r>
      <w:r>
        <w:rPr>
          <w:rFonts w:hint="default" w:ascii="Times New Roman" w:hAnsi="Times New Roman" w:cs="Times New Roman"/>
          <w:spacing w:val="-37"/>
        </w:rPr>
        <w:t xml:space="preserve"> </w:t>
      </w:r>
      <w:r>
        <w:rPr>
          <w:rFonts w:hint="default" w:ascii="Times New Roman" w:hAnsi="Times New Roman" w:cs="Times New Roman"/>
        </w:rPr>
        <w:t>a</w:t>
      </w:r>
      <w:r>
        <w:rPr>
          <w:rFonts w:hint="default" w:ascii="Times New Roman" w:hAnsi="Times New Roman" w:cs="Times New Roman"/>
          <w:spacing w:val="-36"/>
        </w:rPr>
        <w:t xml:space="preserve"> </w:t>
      </w:r>
      <w:r>
        <w:rPr>
          <w:rFonts w:hint="default" w:ascii="Times New Roman" w:hAnsi="Times New Roman" w:cs="Times New Roman"/>
        </w:rPr>
        <w:t>lot</w:t>
      </w:r>
      <w:r>
        <w:rPr>
          <w:rFonts w:hint="default" w:ascii="Times New Roman" w:hAnsi="Times New Roman" w:cs="Times New Roman"/>
          <w:spacing w:val="-37"/>
        </w:rPr>
        <w:t xml:space="preserve"> </w:t>
      </w:r>
      <w:r>
        <w:rPr>
          <w:rFonts w:hint="default" w:ascii="Times New Roman" w:hAnsi="Times New Roman" w:cs="Times New Roman"/>
        </w:rPr>
        <w:t>of</w:t>
      </w:r>
      <w:r>
        <w:rPr>
          <w:rFonts w:hint="default" w:ascii="Times New Roman" w:hAnsi="Times New Roman" w:cs="Times New Roman"/>
          <w:spacing w:val="-37"/>
        </w:rPr>
        <w:t xml:space="preserve"> </w:t>
      </w:r>
      <w:r>
        <w:rPr>
          <w:rFonts w:hint="default" w:ascii="Times New Roman" w:hAnsi="Times New Roman" w:cs="Times New Roman"/>
        </w:rPr>
        <w:t>this</w:t>
      </w:r>
      <w:r>
        <w:rPr>
          <w:rFonts w:hint="default" w:ascii="Times New Roman" w:hAnsi="Times New Roman" w:cs="Times New Roman"/>
          <w:spacing w:val="-36"/>
        </w:rPr>
        <w:t xml:space="preserve"> </w:t>
      </w:r>
      <w:r>
        <w:rPr>
          <w:rFonts w:hint="default" w:ascii="Times New Roman" w:hAnsi="Times New Roman" w:cs="Times New Roman"/>
        </w:rPr>
        <w:t>sketch</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5"/>
        </w:rPr>
        <w:t xml:space="preserve"> </w:t>
      </w:r>
      <w:r>
        <w:rPr>
          <w:rFonts w:hint="default" w:ascii="Times New Roman" w:hAnsi="Times New Roman" w:cs="Times New Roman"/>
        </w:rPr>
        <w:t>what</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called</w:t>
      </w:r>
      <w:r>
        <w:rPr>
          <w:rFonts w:hint="default" w:ascii="Times New Roman" w:hAnsi="Times New Roman" w:cs="Times New Roman"/>
          <w:spacing w:val="-36"/>
        </w:rPr>
        <w:t xml:space="preserve"> </w:t>
      </w:r>
      <w:r>
        <w:rPr>
          <w:rFonts w:hint="default" w:ascii="Times New Roman" w:hAnsi="Times New Roman" w:cs="Times New Roman"/>
        </w:rPr>
        <w:t>'comments'.</w:t>
      </w:r>
      <w:r>
        <w:rPr>
          <w:rFonts w:hint="default" w:ascii="Times New Roman" w:hAnsi="Times New Roman" w:cs="Times New Roman"/>
          <w:spacing w:val="-38"/>
        </w:rPr>
        <w:t xml:space="preserve"> </w:t>
      </w:r>
      <w:r>
        <w:rPr>
          <w:rFonts w:hint="default" w:ascii="Times New Roman" w:hAnsi="Times New Roman" w:cs="Times New Roman"/>
        </w:rPr>
        <w:t>Comments are</w:t>
      </w:r>
      <w:r>
        <w:rPr>
          <w:rFonts w:hint="default" w:ascii="Times New Roman" w:hAnsi="Times New Roman" w:cs="Times New Roman"/>
          <w:spacing w:val="-30"/>
        </w:rPr>
        <w:t xml:space="preserve"> </w:t>
      </w:r>
      <w:r>
        <w:rPr>
          <w:rFonts w:hint="default" w:ascii="Times New Roman" w:hAnsi="Times New Roman" w:cs="Times New Roman"/>
        </w:rPr>
        <w:t>not</w:t>
      </w:r>
      <w:r>
        <w:rPr>
          <w:rFonts w:hint="default" w:ascii="Times New Roman" w:hAnsi="Times New Roman" w:cs="Times New Roman"/>
          <w:spacing w:val="-33"/>
        </w:rPr>
        <w:t xml:space="preserve"> </w:t>
      </w:r>
      <w:r>
        <w:rPr>
          <w:rFonts w:hint="default" w:ascii="Times New Roman" w:hAnsi="Times New Roman" w:cs="Times New Roman"/>
        </w:rPr>
        <w:t>actual</w:t>
      </w:r>
      <w:r>
        <w:rPr>
          <w:rFonts w:hint="default" w:ascii="Times New Roman" w:hAnsi="Times New Roman" w:cs="Times New Roman"/>
          <w:spacing w:val="-29"/>
        </w:rPr>
        <w:t xml:space="preserve"> </w:t>
      </w:r>
      <w:r>
        <w:rPr>
          <w:rFonts w:hint="default" w:ascii="Times New Roman" w:hAnsi="Times New Roman" w:cs="Times New Roman"/>
        </w:rPr>
        <w:t>program</w:t>
      </w:r>
      <w:r>
        <w:rPr>
          <w:rFonts w:hint="default" w:ascii="Times New Roman" w:hAnsi="Times New Roman" w:cs="Times New Roman"/>
          <w:spacing w:val="-31"/>
        </w:rPr>
        <w:t xml:space="preserve"> </w:t>
      </w:r>
      <w:r>
        <w:rPr>
          <w:rFonts w:hint="default" w:ascii="Times New Roman" w:hAnsi="Times New Roman" w:cs="Times New Roman"/>
        </w:rPr>
        <w:t>instructions,</w:t>
      </w:r>
      <w:r>
        <w:rPr>
          <w:rFonts w:hint="default" w:ascii="Times New Roman" w:hAnsi="Times New Roman" w:cs="Times New Roman"/>
          <w:spacing w:val="-31"/>
        </w:rPr>
        <w:t xml:space="preserve"> </w:t>
      </w:r>
      <w:r>
        <w:rPr>
          <w:rFonts w:hint="default" w:ascii="Times New Roman" w:hAnsi="Times New Roman" w:cs="Times New Roman"/>
        </w:rPr>
        <w:t>they</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1"/>
        </w:rPr>
        <w:t xml:space="preserve"> </w:t>
      </w:r>
      <w:r>
        <w:rPr>
          <w:rFonts w:hint="default" w:ascii="Times New Roman" w:hAnsi="Times New Roman" w:cs="Times New Roman"/>
        </w:rPr>
        <w:t>just</w:t>
      </w:r>
      <w:r>
        <w:rPr>
          <w:rFonts w:hint="default" w:ascii="Times New Roman" w:hAnsi="Times New Roman" w:cs="Times New Roman"/>
          <w:spacing w:val="-33"/>
        </w:rPr>
        <w:t xml:space="preserve"> </w:t>
      </w:r>
      <w:r>
        <w:rPr>
          <w:rFonts w:hint="default" w:ascii="Times New Roman" w:hAnsi="Times New Roman" w:cs="Times New Roman"/>
        </w:rPr>
        <w:t>comments</w:t>
      </w:r>
      <w:r>
        <w:rPr>
          <w:rFonts w:hint="default" w:ascii="Times New Roman" w:hAnsi="Times New Roman" w:cs="Times New Roman"/>
          <w:spacing w:val="-30"/>
        </w:rPr>
        <w:t xml:space="preserve"> </w:t>
      </w:r>
      <w:r>
        <w:rPr>
          <w:rFonts w:hint="default" w:ascii="Times New Roman" w:hAnsi="Times New Roman" w:cs="Times New Roman"/>
        </w:rPr>
        <w:t>about</w:t>
      </w:r>
      <w:r>
        <w:rPr>
          <w:rFonts w:hint="default" w:ascii="Times New Roman" w:hAnsi="Times New Roman" w:cs="Times New Roman"/>
          <w:spacing w:val="-32"/>
        </w:rPr>
        <w:t xml:space="preserve"> </w:t>
      </w:r>
      <w:r>
        <w:rPr>
          <w:rFonts w:hint="default" w:ascii="Times New Roman" w:hAnsi="Times New Roman" w:cs="Times New Roman"/>
        </w:rPr>
        <w:t>how</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program</w:t>
      </w:r>
      <w:r>
        <w:rPr>
          <w:rFonts w:hint="default" w:ascii="Times New Roman" w:hAnsi="Times New Roman" w:cs="Times New Roman"/>
          <w:spacing w:val="-31"/>
        </w:rPr>
        <w:t xml:space="preserve"> </w:t>
      </w:r>
      <w:r>
        <w:rPr>
          <w:rFonts w:hint="default" w:ascii="Times New Roman" w:hAnsi="Times New Roman" w:cs="Times New Roman"/>
        </w:rPr>
        <w:t>works. They</w:t>
      </w:r>
      <w:r>
        <w:rPr>
          <w:rFonts w:hint="default" w:ascii="Times New Roman" w:hAnsi="Times New Roman" w:cs="Times New Roman"/>
          <w:spacing w:val="-21"/>
        </w:rPr>
        <w:t xml:space="preserve"> </w:t>
      </w:r>
      <w:r>
        <w:rPr>
          <w:rFonts w:hint="default" w:ascii="Times New Roman" w:hAnsi="Times New Roman" w:cs="Times New Roman"/>
        </w:rPr>
        <w:t>are</w:t>
      </w:r>
      <w:r>
        <w:rPr>
          <w:rFonts w:hint="default" w:ascii="Times New Roman" w:hAnsi="Times New Roman" w:cs="Times New Roman"/>
          <w:spacing w:val="-20"/>
        </w:rPr>
        <w:t xml:space="preserve"> </w:t>
      </w:r>
      <w:r>
        <w:rPr>
          <w:rFonts w:hint="default" w:ascii="Times New Roman" w:hAnsi="Times New Roman" w:cs="Times New Roman"/>
        </w:rPr>
        <w:t>there</w:t>
      </w:r>
      <w:r>
        <w:rPr>
          <w:rFonts w:hint="default" w:ascii="Times New Roman" w:hAnsi="Times New Roman" w:cs="Times New Roman"/>
          <w:spacing w:val="-20"/>
        </w:rPr>
        <w:t xml:space="preserve"> </w:t>
      </w:r>
      <w:r>
        <w:rPr>
          <w:rFonts w:hint="default" w:ascii="Times New Roman" w:hAnsi="Times New Roman" w:cs="Times New Roman"/>
        </w:rPr>
        <w:t>for</w:t>
      </w:r>
      <w:r>
        <w:rPr>
          <w:rFonts w:hint="default" w:ascii="Times New Roman" w:hAnsi="Times New Roman" w:cs="Times New Roman"/>
          <w:spacing w:val="-20"/>
        </w:rPr>
        <w:t xml:space="preserve"> </w:t>
      </w:r>
      <w:r>
        <w:rPr>
          <w:rFonts w:hint="default" w:ascii="Times New Roman" w:hAnsi="Times New Roman" w:cs="Times New Roman"/>
        </w:rPr>
        <w:t>out</w:t>
      </w:r>
      <w:r>
        <w:rPr>
          <w:rFonts w:hint="default" w:ascii="Times New Roman" w:hAnsi="Times New Roman" w:cs="Times New Roman"/>
          <w:spacing w:val="-21"/>
        </w:rPr>
        <w:t xml:space="preserve"> </w:t>
      </w:r>
      <w:r>
        <w:rPr>
          <w:rFonts w:hint="default" w:ascii="Times New Roman" w:hAnsi="Times New Roman" w:cs="Times New Roman"/>
        </w:rPr>
        <w:t>benefit,</w:t>
      </w:r>
      <w:r>
        <w:rPr>
          <w:rFonts w:hint="default" w:ascii="Times New Roman" w:hAnsi="Times New Roman" w:cs="Times New Roman"/>
          <w:spacing w:val="-21"/>
        </w:rPr>
        <w:t xml:space="preserve"> </w:t>
      </w:r>
      <w:r>
        <w:rPr>
          <w:rFonts w:hint="default" w:ascii="Times New Roman" w:hAnsi="Times New Roman" w:cs="Times New Roman"/>
        </w:rPr>
        <w:t>so</w:t>
      </w:r>
      <w:r>
        <w:rPr>
          <w:rFonts w:hint="default" w:ascii="Times New Roman" w:hAnsi="Times New Roman" w:cs="Times New Roman"/>
          <w:spacing w:val="-21"/>
        </w:rPr>
        <w:t xml:space="preserve"> </w:t>
      </w:r>
      <w:r>
        <w:rPr>
          <w:rFonts w:hint="default" w:ascii="Times New Roman" w:hAnsi="Times New Roman" w:cs="Times New Roman"/>
        </w:rPr>
        <w:t>that</w:t>
      </w:r>
      <w:r>
        <w:rPr>
          <w:rFonts w:hint="default" w:ascii="Times New Roman" w:hAnsi="Times New Roman" w:cs="Times New Roman"/>
          <w:spacing w:val="-21"/>
        </w:rPr>
        <w:t xml:space="preserve"> </w:t>
      </w:r>
      <w:r>
        <w:rPr>
          <w:rFonts w:hint="default" w:ascii="Times New Roman" w:hAnsi="Times New Roman" w:cs="Times New Roman"/>
        </w:rPr>
        <w:t>there</w:t>
      </w:r>
      <w:r>
        <w:rPr>
          <w:rFonts w:hint="default" w:ascii="Times New Roman" w:hAnsi="Times New Roman" w:cs="Times New Roman"/>
          <w:spacing w:val="-20"/>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some</w:t>
      </w:r>
      <w:r>
        <w:rPr>
          <w:rFonts w:hint="default" w:ascii="Times New Roman" w:hAnsi="Times New Roman" w:cs="Times New Roman"/>
          <w:spacing w:val="-20"/>
        </w:rPr>
        <w:t xml:space="preserve"> </w:t>
      </w:r>
      <w:r>
        <w:rPr>
          <w:rFonts w:hint="default" w:ascii="Times New Roman" w:hAnsi="Times New Roman" w:cs="Times New Roman"/>
        </w:rPr>
        <w:t>explanation</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accompany</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sketch. Everything between /* and */ at the top of the sketch is a block comment, that explains what the sketch is</w:t>
      </w:r>
      <w:r>
        <w:rPr>
          <w:rFonts w:hint="default" w:ascii="Times New Roman" w:hAnsi="Times New Roman" w:cs="Times New Roman"/>
          <w:spacing w:val="-48"/>
        </w:rPr>
        <w:t xml:space="preserve"> </w:t>
      </w:r>
      <w:r>
        <w:rPr>
          <w:rFonts w:hint="default" w:ascii="Times New Roman" w:hAnsi="Times New Roman" w:cs="Times New Roman"/>
        </w:rPr>
        <w:t>for.</w:t>
      </w:r>
    </w:p>
    <w:p>
      <w:pPr>
        <w:pStyle w:val="6"/>
        <w:spacing w:before="79" w:line="225" w:lineRule="auto"/>
        <w:ind w:left="180" w:right="361"/>
        <w:jc w:val="both"/>
        <w:rPr>
          <w:rFonts w:hint="default" w:ascii="Times New Roman" w:hAnsi="Times New Roman" w:cs="Times New Roman"/>
        </w:rPr>
      </w:pPr>
      <w:r>
        <w:rPr>
          <w:rFonts w:hint="default" w:ascii="Times New Roman" w:hAnsi="Times New Roman" w:cs="Times New Roman"/>
        </w:rPr>
        <w:t>There</w:t>
      </w:r>
      <w:r>
        <w:rPr>
          <w:rFonts w:hint="default" w:ascii="Times New Roman" w:hAnsi="Times New Roman" w:cs="Times New Roman"/>
          <w:spacing w:val="-19"/>
        </w:rPr>
        <w:t xml:space="preserve"> </w:t>
      </w:r>
      <w:r>
        <w:rPr>
          <w:rFonts w:hint="default" w:ascii="Times New Roman" w:hAnsi="Times New Roman" w:cs="Times New Roman"/>
        </w:rPr>
        <w:t>are</w:t>
      </w:r>
      <w:r>
        <w:rPr>
          <w:rFonts w:hint="default" w:ascii="Times New Roman" w:hAnsi="Times New Roman" w:cs="Times New Roman"/>
          <w:spacing w:val="-18"/>
        </w:rPr>
        <w:t xml:space="preserve"> </w:t>
      </w:r>
      <w:r>
        <w:rPr>
          <w:rFonts w:hint="default" w:ascii="Times New Roman" w:hAnsi="Times New Roman" w:cs="Times New Roman"/>
        </w:rPr>
        <w:t>also</w:t>
      </w:r>
      <w:r>
        <w:rPr>
          <w:rFonts w:hint="default" w:ascii="Times New Roman" w:hAnsi="Times New Roman" w:cs="Times New Roman"/>
          <w:spacing w:val="-19"/>
        </w:rPr>
        <w:t xml:space="preserve"> </w:t>
      </w:r>
      <w:r>
        <w:rPr>
          <w:rFonts w:hint="default" w:ascii="Times New Roman" w:hAnsi="Times New Roman" w:cs="Times New Roman"/>
        </w:rPr>
        <w:t>single</w:t>
      </w:r>
      <w:r>
        <w:rPr>
          <w:rFonts w:hint="default" w:ascii="Times New Roman" w:hAnsi="Times New Roman" w:cs="Times New Roman"/>
          <w:spacing w:val="-19"/>
        </w:rPr>
        <w:t xml:space="preserve"> </w:t>
      </w:r>
      <w:r>
        <w:rPr>
          <w:rFonts w:hint="default" w:ascii="Times New Roman" w:hAnsi="Times New Roman" w:cs="Times New Roman"/>
        </w:rPr>
        <w:t>line</w:t>
      </w:r>
      <w:r>
        <w:rPr>
          <w:rFonts w:hint="default" w:ascii="Times New Roman" w:hAnsi="Times New Roman" w:cs="Times New Roman"/>
          <w:spacing w:val="-18"/>
        </w:rPr>
        <w:t xml:space="preserve"> </w:t>
      </w:r>
      <w:r>
        <w:rPr>
          <w:rFonts w:hint="default" w:ascii="Times New Roman" w:hAnsi="Times New Roman" w:cs="Times New Roman"/>
        </w:rPr>
        <w:t>comments</w:t>
      </w:r>
      <w:r>
        <w:rPr>
          <w:rFonts w:hint="default" w:ascii="Times New Roman" w:hAnsi="Times New Roman" w:cs="Times New Roman"/>
          <w:spacing w:val="-18"/>
        </w:rPr>
        <w:t xml:space="preserve"> </w:t>
      </w:r>
      <w:r>
        <w:rPr>
          <w:rFonts w:hint="default" w:ascii="Times New Roman" w:hAnsi="Times New Roman" w:cs="Times New Roman"/>
        </w:rPr>
        <w:t>that</w:t>
      </w:r>
      <w:r>
        <w:rPr>
          <w:rFonts w:hint="default" w:ascii="Times New Roman" w:hAnsi="Times New Roman" w:cs="Times New Roman"/>
          <w:spacing w:val="-19"/>
        </w:rPr>
        <w:t xml:space="preserve"> </w:t>
      </w:r>
      <w:r>
        <w:rPr>
          <w:rFonts w:hint="default" w:ascii="Times New Roman" w:hAnsi="Times New Roman" w:cs="Times New Roman"/>
        </w:rPr>
        <w:t>start</w:t>
      </w:r>
      <w:r>
        <w:rPr>
          <w:rFonts w:hint="default" w:ascii="Times New Roman" w:hAnsi="Times New Roman" w:cs="Times New Roman"/>
          <w:spacing w:val="-19"/>
        </w:rPr>
        <w:t xml:space="preserve"> </w:t>
      </w:r>
      <w:r>
        <w:rPr>
          <w:rFonts w:hint="default" w:ascii="Times New Roman" w:hAnsi="Times New Roman" w:cs="Times New Roman"/>
        </w:rPr>
        <w:t>with</w:t>
      </w:r>
      <w:r>
        <w:rPr>
          <w:rFonts w:hint="default" w:ascii="Times New Roman" w:hAnsi="Times New Roman" w:cs="Times New Roman"/>
          <w:spacing w:val="-20"/>
        </w:rPr>
        <w:t xml:space="preserve"> </w:t>
      </w:r>
      <w:r>
        <w:rPr>
          <w:rFonts w:hint="default" w:ascii="Times New Roman" w:hAnsi="Times New Roman" w:cs="Times New Roman"/>
        </w:rPr>
        <w:t>//</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everything</w:t>
      </w:r>
      <w:r>
        <w:rPr>
          <w:rFonts w:hint="default" w:ascii="Times New Roman" w:hAnsi="Times New Roman" w:cs="Times New Roman"/>
          <w:spacing w:val="-19"/>
        </w:rPr>
        <w:t xml:space="preserve"> </w:t>
      </w:r>
      <w:r>
        <w:rPr>
          <w:rFonts w:hint="default" w:ascii="Times New Roman" w:hAnsi="Times New Roman" w:cs="Times New Roman"/>
        </w:rPr>
        <w:t>up</w:t>
      </w:r>
      <w:r>
        <w:rPr>
          <w:rFonts w:hint="default" w:ascii="Times New Roman" w:hAnsi="Times New Roman" w:cs="Times New Roman"/>
          <w:spacing w:val="-18"/>
        </w:rPr>
        <w:t xml:space="preserve"> </w:t>
      </w:r>
      <w:r>
        <w:rPr>
          <w:rFonts w:hint="default" w:ascii="Times New Roman" w:hAnsi="Times New Roman" w:cs="Times New Roman"/>
        </w:rPr>
        <w:t>intil</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end</w:t>
      </w:r>
      <w:r>
        <w:rPr>
          <w:rFonts w:hint="default" w:ascii="Times New Roman" w:hAnsi="Times New Roman" w:cs="Times New Roman"/>
          <w:spacing w:val="-18"/>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the line counts as being a</w:t>
      </w:r>
      <w:r>
        <w:rPr>
          <w:rFonts w:hint="default" w:ascii="Times New Roman" w:hAnsi="Times New Roman" w:cs="Times New Roman"/>
          <w:spacing w:val="-53"/>
        </w:rPr>
        <w:t xml:space="preserve"> </w:t>
      </w:r>
      <w:r>
        <w:rPr>
          <w:rFonts w:hint="default" w:ascii="Times New Roman" w:hAnsi="Times New Roman" w:cs="Times New Roman"/>
        </w:rPr>
        <w:t>comment</w:t>
      </w:r>
      <w:r>
        <w:rPr>
          <w:rFonts w:hint="default" w:ascii="Times New Roman" w:hAnsi="Times New Roman" w:cs="Times New Roman"/>
        </w:rPr>
        <w:t xml:space="preserve">. </w:t>
      </w:r>
    </w:p>
    <w:p>
      <w:pPr>
        <w:pStyle w:val="6"/>
        <w:spacing w:before="113" w:line="398" w:lineRule="auto"/>
        <w:ind w:left="180" w:right="6978"/>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first</w:t>
      </w:r>
      <w:r>
        <w:rPr>
          <w:rFonts w:hint="default" w:ascii="Times New Roman" w:hAnsi="Times New Roman" w:cs="Times New Roman"/>
          <w:spacing w:val="-35"/>
        </w:rPr>
        <w:t xml:space="preserve"> </w:t>
      </w:r>
      <w:r>
        <w:rPr>
          <w:rFonts w:hint="default" w:ascii="Times New Roman" w:hAnsi="Times New Roman" w:cs="Times New Roman"/>
        </w:rPr>
        <w:t>actual</w:t>
      </w:r>
      <w:r>
        <w:rPr>
          <w:rFonts w:hint="default" w:ascii="Times New Roman" w:hAnsi="Times New Roman" w:cs="Times New Roman"/>
          <w:spacing w:val="-33"/>
        </w:rPr>
        <w:t xml:space="preserve"> </w:t>
      </w:r>
      <w:r>
        <w:rPr>
          <w:rFonts w:hint="default" w:ascii="Times New Roman" w:hAnsi="Times New Roman" w:cs="Times New Roman"/>
        </w:rPr>
        <w:t>line</w:t>
      </w:r>
      <w:r>
        <w:rPr>
          <w:rFonts w:hint="default" w:ascii="Times New Roman" w:hAnsi="Times New Roman" w:cs="Times New Roman"/>
          <w:spacing w:val="-34"/>
        </w:rPr>
        <w:t xml:space="preserve"> </w:t>
      </w:r>
      <w:r>
        <w:rPr>
          <w:rFonts w:hint="default" w:ascii="Times New Roman" w:hAnsi="Times New Roman" w:cs="Times New Roman"/>
        </w:rPr>
        <w:t>of</w:t>
      </w:r>
      <w:r>
        <w:rPr>
          <w:rFonts w:hint="default" w:ascii="Times New Roman" w:hAnsi="Times New Roman" w:cs="Times New Roman"/>
          <w:spacing w:val="-34"/>
        </w:rPr>
        <w:t xml:space="preserve"> </w:t>
      </w:r>
      <w:r>
        <w:rPr>
          <w:rFonts w:hint="default" w:ascii="Times New Roman" w:hAnsi="Times New Roman" w:cs="Times New Roman"/>
        </w:rPr>
        <w:t>code</w:t>
      </w:r>
      <w:r>
        <w:rPr>
          <w:rFonts w:hint="default" w:ascii="Times New Roman" w:hAnsi="Times New Roman" w:cs="Times New Roman"/>
          <w:spacing w:val="-34"/>
        </w:rPr>
        <w:t xml:space="preserve"> </w:t>
      </w:r>
      <w:r>
        <w:rPr>
          <w:rFonts w:hint="default" w:ascii="Times New Roman" w:hAnsi="Times New Roman" w:cs="Times New Roman"/>
        </w:rPr>
        <w:t>is: Copy</w:t>
      </w:r>
      <w:r>
        <w:rPr>
          <w:rFonts w:hint="default" w:ascii="Times New Roman" w:hAnsi="Times New Roman" w:cs="Times New Roman"/>
          <w:spacing w:val="-9"/>
        </w:rPr>
        <w:t xml:space="preserve"> </w:t>
      </w:r>
      <w:r>
        <w:rPr>
          <w:rFonts w:hint="default" w:ascii="Times New Roman" w:hAnsi="Times New Roman" w:cs="Times New Roman"/>
        </w:rPr>
        <w:t>Code</w:t>
      </w:r>
    </w:p>
    <w:p>
      <w:pPr>
        <w:pStyle w:val="11"/>
        <w:numPr>
          <w:ilvl w:val="1"/>
          <w:numId w:val="1"/>
        </w:numPr>
        <w:tabs>
          <w:tab w:val="left" w:pos="800"/>
        </w:tabs>
        <w:spacing w:before="0" w:after="0" w:line="253" w:lineRule="exact"/>
        <w:ind w:left="799" w:right="0" w:hanging="360"/>
        <w:jc w:val="left"/>
        <w:rPr>
          <w:rFonts w:hint="default" w:ascii="Times New Roman" w:hAnsi="Times New Roman" w:cs="Times New Roman"/>
          <w:sz w:val="22"/>
        </w:rPr>
      </w:pPr>
      <w:r>
        <w:rPr>
          <w:rFonts w:hint="default" w:ascii="Times New Roman" w:hAnsi="Times New Roman" w:cs="Times New Roman"/>
          <w:w w:val="95"/>
          <w:sz w:val="22"/>
        </w:rPr>
        <w:t>int led =</w:t>
      </w:r>
      <w:r>
        <w:rPr>
          <w:rFonts w:hint="default" w:ascii="Times New Roman" w:hAnsi="Times New Roman" w:cs="Times New Roman"/>
          <w:spacing w:val="-22"/>
          <w:w w:val="95"/>
          <w:sz w:val="22"/>
        </w:rPr>
        <w:t xml:space="preserve"> </w:t>
      </w:r>
      <w:r>
        <w:rPr>
          <w:rFonts w:hint="default" w:ascii="Times New Roman" w:hAnsi="Times New Roman" w:cs="Times New Roman"/>
          <w:w w:val="95"/>
          <w:sz w:val="22"/>
        </w:rPr>
        <w:t>13;</w:t>
      </w:r>
    </w:p>
    <w:p>
      <w:pPr>
        <w:pStyle w:val="6"/>
        <w:spacing w:before="169" w:line="336" w:lineRule="auto"/>
        <w:ind w:left="180" w:right="299"/>
        <w:jc w:val="both"/>
        <w:rPr>
          <w:rFonts w:hint="default" w:ascii="Times New Roman" w:hAnsi="Times New Roman" w:cs="Times New Roman"/>
        </w:rPr>
      </w:pPr>
      <w:r>
        <w:rPr>
          <w:rFonts w:hint="default" w:ascii="Times New Roman" w:hAnsi="Times New Roman" w:cs="Times New Roman"/>
          <w:spacing w:val="-3"/>
        </w:rPr>
        <w:t>As</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comment</w:t>
      </w:r>
      <w:r>
        <w:rPr>
          <w:rFonts w:hint="default" w:ascii="Times New Roman" w:hAnsi="Times New Roman" w:cs="Times New Roman"/>
          <w:spacing w:val="-24"/>
        </w:rPr>
        <w:t xml:space="preserve"> </w:t>
      </w:r>
      <w:r>
        <w:rPr>
          <w:rFonts w:hint="default" w:ascii="Times New Roman" w:hAnsi="Times New Roman" w:cs="Times New Roman"/>
        </w:rPr>
        <w:t>above</w:t>
      </w:r>
      <w:r>
        <w:rPr>
          <w:rFonts w:hint="default" w:ascii="Times New Roman" w:hAnsi="Times New Roman" w:cs="Times New Roman"/>
          <w:spacing w:val="-22"/>
        </w:rPr>
        <w:t xml:space="preserve"> </w:t>
      </w:r>
      <w:r>
        <w:rPr>
          <w:rFonts w:hint="default" w:ascii="Times New Roman" w:hAnsi="Times New Roman" w:cs="Times New Roman"/>
        </w:rPr>
        <w:t>explains,</w:t>
      </w:r>
      <w:r>
        <w:rPr>
          <w:rFonts w:hint="default" w:ascii="Times New Roman" w:hAnsi="Times New Roman" w:cs="Times New Roman"/>
          <w:spacing w:val="-23"/>
        </w:rPr>
        <w:t xml:space="preserve"> </w:t>
      </w:r>
      <w:r>
        <w:rPr>
          <w:rFonts w:hint="default" w:ascii="Times New Roman" w:hAnsi="Times New Roman" w:cs="Times New Roman"/>
        </w:rPr>
        <w:t>this</w:t>
      </w:r>
      <w:r>
        <w:rPr>
          <w:rFonts w:hint="default" w:ascii="Times New Roman" w:hAnsi="Times New Roman" w:cs="Times New Roman"/>
          <w:spacing w:val="-23"/>
        </w:rPr>
        <w:t xml:space="preserve"> </w:t>
      </w:r>
      <w:r>
        <w:rPr>
          <w:rFonts w:hint="default" w:ascii="Times New Roman" w:hAnsi="Times New Roman" w:cs="Times New Roman"/>
        </w:rPr>
        <w:t>is</w:t>
      </w:r>
      <w:r>
        <w:rPr>
          <w:rFonts w:hint="default" w:ascii="Times New Roman" w:hAnsi="Times New Roman" w:cs="Times New Roman"/>
          <w:spacing w:val="-22"/>
        </w:rPr>
        <w:t xml:space="preserve"> </w:t>
      </w:r>
      <w:r>
        <w:rPr>
          <w:rFonts w:hint="default" w:ascii="Times New Roman" w:hAnsi="Times New Roman" w:cs="Times New Roman"/>
        </w:rPr>
        <w:t>giving</w:t>
      </w:r>
      <w:r>
        <w:rPr>
          <w:rFonts w:hint="default" w:ascii="Times New Roman" w:hAnsi="Times New Roman" w:cs="Times New Roman"/>
          <w:spacing w:val="-25"/>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name</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pin</w:t>
      </w:r>
      <w:r>
        <w:rPr>
          <w:rFonts w:hint="default" w:ascii="Times New Roman" w:hAnsi="Times New Roman" w:cs="Times New Roman"/>
          <w:spacing w:val="-23"/>
        </w:rPr>
        <w:t xml:space="preserve"> </w:t>
      </w:r>
      <w:r>
        <w:rPr>
          <w:rFonts w:hint="default" w:ascii="Times New Roman" w:hAnsi="Times New Roman" w:cs="Times New Roman"/>
        </w:rPr>
        <w:t>that</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LED</w:t>
      </w:r>
      <w:r>
        <w:rPr>
          <w:rFonts w:hint="default" w:ascii="Times New Roman" w:hAnsi="Times New Roman" w:cs="Times New Roman"/>
          <w:spacing w:val="-24"/>
        </w:rPr>
        <w:t xml:space="preserve"> </w:t>
      </w:r>
      <w:r>
        <w:rPr>
          <w:rFonts w:hint="default" w:ascii="Times New Roman" w:hAnsi="Times New Roman" w:cs="Times New Roman"/>
        </w:rPr>
        <w:t>is</w:t>
      </w:r>
      <w:r>
        <w:rPr>
          <w:rFonts w:hint="default" w:ascii="Times New Roman" w:hAnsi="Times New Roman" w:cs="Times New Roman"/>
          <w:spacing w:val="-22"/>
        </w:rPr>
        <w:t xml:space="preserve"> </w:t>
      </w:r>
      <w:r>
        <w:rPr>
          <w:rFonts w:hint="default" w:ascii="Times New Roman" w:hAnsi="Times New Roman" w:cs="Times New Roman"/>
        </w:rPr>
        <w:t>attached</w:t>
      </w:r>
      <w:r>
        <w:rPr>
          <w:rFonts w:hint="default" w:ascii="Times New Roman" w:hAnsi="Times New Roman" w:cs="Times New Roman"/>
          <w:spacing w:val="-23"/>
        </w:rPr>
        <w:t xml:space="preserve"> </w:t>
      </w:r>
      <w:r>
        <w:rPr>
          <w:rFonts w:hint="default" w:ascii="Times New Roman" w:hAnsi="Times New Roman" w:cs="Times New Roman"/>
        </w:rPr>
        <w:t>to. This</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13</w:t>
      </w:r>
      <w:r>
        <w:rPr>
          <w:rFonts w:hint="default" w:ascii="Times New Roman" w:hAnsi="Times New Roman" w:cs="Times New Roman"/>
          <w:spacing w:val="-14"/>
        </w:rPr>
        <w:t xml:space="preserve"> </w:t>
      </w:r>
      <w:r>
        <w:rPr>
          <w:rFonts w:hint="default" w:ascii="Times New Roman" w:hAnsi="Times New Roman" w:cs="Times New Roman"/>
        </w:rPr>
        <w:t>on</w:t>
      </w:r>
      <w:r>
        <w:rPr>
          <w:rFonts w:hint="default" w:ascii="Times New Roman" w:hAnsi="Times New Roman" w:cs="Times New Roman"/>
          <w:spacing w:val="-16"/>
        </w:rPr>
        <w:t xml:space="preserve"> </w:t>
      </w:r>
      <w:r>
        <w:rPr>
          <w:rFonts w:hint="default" w:ascii="Times New Roman" w:hAnsi="Times New Roman" w:cs="Times New Roman"/>
        </w:rPr>
        <w:t>most</w:t>
      </w:r>
      <w:r>
        <w:rPr>
          <w:rFonts w:hint="default" w:ascii="Times New Roman" w:hAnsi="Times New Roman" w:cs="Times New Roman"/>
          <w:spacing w:val="-13"/>
        </w:rPr>
        <w:t xml:space="preserve"> </w:t>
      </w:r>
      <w:r>
        <w:rPr>
          <w:rFonts w:hint="default" w:ascii="Times New Roman" w:hAnsi="Times New Roman" w:cs="Times New Roman"/>
        </w:rPr>
        <w:t>Arduinos,</w:t>
      </w:r>
      <w:r>
        <w:rPr>
          <w:rFonts w:hint="default" w:ascii="Times New Roman" w:hAnsi="Times New Roman" w:cs="Times New Roman"/>
          <w:spacing w:val="-16"/>
        </w:rPr>
        <w:t xml:space="preserve"> </w:t>
      </w:r>
      <w:r>
        <w:rPr>
          <w:rFonts w:hint="default" w:ascii="Times New Roman" w:hAnsi="Times New Roman" w:cs="Times New Roman"/>
        </w:rPr>
        <w:t>including</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Uno</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Leonardo.</w:t>
      </w:r>
    </w:p>
    <w:p>
      <w:pPr>
        <w:pStyle w:val="6"/>
        <w:spacing w:before="65" w:line="336" w:lineRule="auto"/>
        <w:ind w:left="180" w:right="358"/>
        <w:jc w:val="both"/>
        <w:rPr>
          <w:rFonts w:hint="default" w:ascii="Times New Roman" w:hAnsi="Times New Roman" w:cs="Times New Roman"/>
        </w:rPr>
      </w:pPr>
      <w:r>
        <w:rPr>
          <w:rFonts w:hint="default" w:ascii="Times New Roman" w:hAnsi="Times New Roman" w:cs="Times New Roman"/>
        </w:rPr>
        <w:t>Next,</w:t>
      </w:r>
      <w:r>
        <w:rPr>
          <w:rFonts w:hint="default" w:ascii="Times New Roman" w:hAnsi="Times New Roman" w:cs="Times New Roman"/>
          <w:spacing w:val="-18"/>
        </w:rPr>
        <w:t xml:space="preserve"> </w:t>
      </w:r>
      <w:r>
        <w:rPr>
          <w:rFonts w:hint="default" w:ascii="Times New Roman" w:hAnsi="Times New Roman" w:cs="Times New Roman"/>
        </w:rPr>
        <w:t>we</w:t>
      </w:r>
      <w:r>
        <w:rPr>
          <w:rFonts w:hint="default" w:ascii="Times New Roman" w:hAnsi="Times New Roman" w:cs="Times New Roman"/>
          <w:spacing w:val="-16"/>
        </w:rPr>
        <w:t xml:space="preserve"> </w:t>
      </w:r>
      <w:r>
        <w:rPr>
          <w:rFonts w:hint="default" w:ascii="Times New Roman" w:hAnsi="Times New Roman" w:cs="Times New Roman"/>
        </w:rPr>
        <w:t>have</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'setup'</w:t>
      </w:r>
      <w:r>
        <w:rPr>
          <w:rFonts w:hint="default" w:ascii="Times New Roman" w:hAnsi="Times New Roman" w:cs="Times New Roman"/>
          <w:spacing w:val="-17"/>
        </w:rPr>
        <w:t xml:space="preserve"> </w:t>
      </w:r>
      <w:r>
        <w:rPr>
          <w:rFonts w:hint="default" w:ascii="Times New Roman" w:hAnsi="Times New Roman" w:cs="Times New Roman"/>
        </w:rPr>
        <w:t>function.</w:t>
      </w:r>
      <w:r>
        <w:rPr>
          <w:rFonts w:hint="default" w:ascii="Times New Roman" w:hAnsi="Times New Roman" w:cs="Times New Roman"/>
          <w:spacing w:val="-17"/>
        </w:rPr>
        <w:t xml:space="preserve"> </w:t>
      </w:r>
      <w:r>
        <w:rPr>
          <w:rFonts w:hint="default" w:ascii="Times New Roman" w:hAnsi="Times New Roman" w:cs="Times New Roman"/>
        </w:rPr>
        <w:t>Again,</w:t>
      </w:r>
      <w:r>
        <w:rPr>
          <w:rFonts w:hint="default" w:ascii="Times New Roman" w:hAnsi="Times New Roman" w:cs="Times New Roman"/>
          <w:spacing w:val="-18"/>
        </w:rPr>
        <w:t xml:space="preserve"> </w:t>
      </w:r>
      <w:r>
        <w:rPr>
          <w:rFonts w:hint="default" w:ascii="Times New Roman" w:hAnsi="Times New Roman" w:cs="Times New Roman"/>
        </w:rPr>
        <w:t>as</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comment</w:t>
      </w:r>
      <w:r>
        <w:rPr>
          <w:rFonts w:hint="default" w:ascii="Times New Roman" w:hAnsi="Times New Roman" w:cs="Times New Roman"/>
          <w:spacing w:val="-18"/>
        </w:rPr>
        <w:t xml:space="preserve"> </w:t>
      </w:r>
      <w:r>
        <w:rPr>
          <w:rFonts w:hint="default" w:ascii="Times New Roman" w:hAnsi="Times New Roman" w:cs="Times New Roman"/>
        </w:rPr>
        <w:t>says,</w:t>
      </w:r>
      <w:r>
        <w:rPr>
          <w:rFonts w:hint="default" w:ascii="Times New Roman" w:hAnsi="Times New Roman" w:cs="Times New Roman"/>
          <w:spacing w:val="-17"/>
        </w:rPr>
        <w:t xml:space="preserve"> </w:t>
      </w:r>
      <w:r>
        <w:rPr>
          <w:rFonts w:hint="default" w:ascii="Times New Roman" w:hAnsi="Times New Roman" w:cs="Times New Roman"/>
        </w:rPr>
        <w:t>this</w:t>
      </w:r>
      <w:r>
        <w:rPr>
          <w:rFonts w:hint="default" w:ascii="Times New Roman" w:hAnsi="Times New Roman" w:cs="Times New Roman"/>
          <w:spacing w:val="-18"/>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run</w:t>
      </w:r>
      <w:r>
        <w:rPr>
          <w:rFonts w:hint="default" w:ascii="Times New Roman" w:hAnsi="Times New Roman" w:cs="Times New Roman"/>
          <w:spacing w:val="-17"/>
        </w:rPr>
        <w:t xml:space="preserve"> </w:t>
      </w:r>
      <w:r>
        <w:rPr>
          <w:rFonts w:hint="default" w:ascii="Times New Roman" w:hAnsi="Times New Roman" w:cs="Times New Roman"/>
        </w:rPr>
        <w:t>when</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reset button</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pressed.</w:t>
      </w:r>
      <w:r>
        <w:rPr>
          <w:rFonts w:hint="default" w:ascii="Times New Roman" w:hAnsi="Times New Roman" w:cs="Times New Roman"/>
          <w:spacing w:val="-37"/>
        </w:rPr>
        <w:t xml:space="preserve"> </w:t>
      </w:r>
      <w:r>
        <w:rPr>
          <w:rFonts w:hint="default" w:ascii="Times New Roman" w:hAnsi="Times New Roman" w:cs="Times New Roman"/>
          <w:spacing w:val="2"/>
        </w:rPr>
        <w:t>It</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also</w:t>
      </w:r>
      <w:r>
        <w:rPr>
          <w:rFonts w:hint="default" w:ascii="Times New Roman" w:hAnsi="Times New Roman" w:cs="Times New Roman"/>
          <w:spacing w:val="-35"/>
        </w:rPr>
        <w:t xml:space="preserve"> </w:t>
      </w:r>
      <w:r>
        <w:rPr>
          <w:rFonts w:hint="default" w:ascii="Times New Roman" w:hAnsi="Times New Roman" w:cs="Times New Roman"/>
        </w:rPr>
        <w:t>run</w:t>
      </w:r>
      <w:r>
        <w:rPr>
          <w:rFonts w:hint="default" w:ascii="Times New Roman" w:hAnsi="Times New Roman" w:cs="Times New Roman"/>
          <w:spacing w:val="-35"/>
        </w:rPr>
        <w:t xml:space="preserve"> </w:t>
      </w:r>
      <w:r>
        <w:rPr>
          <w:rFonts w:hint="default" w:ascii="Times New Roman" w:hAnsi="Times New Roman" w:cs="Times New Roman"/>
        </w:rPr>
        <w:t>whenever</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board</w:t>
      </w:r>
      <w:r>
        <w:rPr>
          <w:rFonts w:hint="default" w:ascii="Times New Roman" w:hAnsi="Times New Roman" w:cs="Times New Roman"/>
          <w:spacing w:val="-37"/>
        </w:rPr>
        <w:t xml:space="preserve"> </w:t>
      </w:r>
      <w:r>
        <w:rPr>
          <w:rFonts w:hint="default" w:ascii="Times New Roman" w:hAnsi="Times New Roman" w:cs="Times New Roman"/>
        </w:rPr>
        <w:t>resets</w:t>
      </w:r>
      <w:r>
        <w:rPr>
          <w:rFonts w:hint="default" w:ascii="Times New Roman" w:hAnsi="Times New Roman" w:cs="Times New Roman"/>
          <w:spacing w:val="-34"/>
        </w:rPr>
        <w:t xml:space="preserve"> </w:t>
      </w:r>
      <w:r>
        <w:rPr>
          <w:rFonts w:hint="default" w:ascii="Times New Roman" w:hAnsi="Times New Roman" w:cs="Times New Roman"/>
        </w:rPr>
        <w:t>for</w:t>
      </w:r>
      <w:r>
        <w:rPr>
          <w:rFonts w:hint="default" w:ascii="Times New Roman" w:hAnsi="Times New Roman" w:cs="Times New Roman"/>
          <w:spacing w:val="-35"/>
        </w:rPr>
        <w:t xml:space="preserve"> </w:t>
      </w:r>
      <w:r>
        <w:rPr>
          <w:rFonts w:hint="default" w:ascii="Times New Roman" w:hAnsi="Times New Roman" w:cs="Times New Roman"/>
        </w:rPr>
        <w:t>any</w:t>
      </w:r>
      <w:r>
        <w:rPr>
          <w:rFonts w:hint="default" w:ascii="Times New Roman" w:hAnsi="Times New Roman" w:cs="Times New Roman"/>
          <w:spacing w:val="-35"/>
        </w:rPr>
        <w:t xml:space="preserve"> </w:t>
      </w:r>
      <w:r>
        <w:rPr>
          <w:rFonts w:hint="default" w:ascii="Times New Roman" w:hAnsi="Times New Roman" w:cs="Times New Roman"/>
        </w:rPr>
        <w:t>reason,</w:t>
      </w:r>
      <w:r>
        <w:rPr>
          <w:rFonts w:hint="default" w:ascii="Times New Roman" w:hAnsi="Times New Roman" w:cs="Times New Roman"/>
          <w:spacing w:val="-36"/>
        </w:rPr>
        <w:t xml:space="preserve"> </w:t>
      </w:r>
      <w:r>
        <w:rPr>
          <w:rFonts w:hint="default" w:ascii="Times New Roman" w:hAnsi="Times New Roman" w:cs="Times New Roman"/>
        </w:rPr>
        <w:t>such</w:t>
      </w:r>
      <w:r>
        <w:rPr>
          <w:rFonts w:hint="default" w:ascii="Times New Roman" w:hAnsi="Times New Roman" w:cs="Times New Roman"/>
          <w:spacing w:val="-35"/>
        </w:rPr>
        <w:t xml:space="preserve"> </w:t>
      </w:r>
      <w:r>
        <w:rPr>
          <w:rFonts w:hint="default" w:ascii="Times New Roman" w:hAnsi="Times New Roman" w:cs="Times New Roman"/>
        </w:rPr>
        <w:t>as</w:t>
      </w:r>
      <w:r>
        <w:rPr>
          <w:rFonts w:hint="default" w:ascii="Times New Roman" w:hAnsi="Times New Roman" w:cs="Times New Roman"/>
          <w:spacing w:val="-34"/>
        </w:rPr>
        <w:t xml:space="preserve"> </w:t>
      </w:r>
      <w:r>
        <w:rPr>
          <w:rFonts w:hint="default" w:ascii="Times New Roman" w:hAnsi="Times New Roman" w:cs="Times New Roman"/>
        </w:rPr>
        <w:t>power</w:t>
      </w:r>
      <w:r>
        <w:rPr>
          <w:rFonts w:hint="default" w:ascii="Times New Roman" w:hAnsi="Times New Roman" w:cs="Times New Roman"/>
          <w:spacing w:val="-35"/>
        </w:rPr>
        <w:t xml:space="preserve"> </w:t>
      </w:r>
      <w:r>
        <w:rPr>
          <w:rFonts w:hint="default" w:ascii="Times New Roman" w:hAnsi="Times New Roman" w:cs="Times New Roman"/>
        </w:rPr>
        <w:t>first being</w:t>
      </w:r>
      <w:r>
        <w:rPr>
          <w:rFonts w:hint="default" w:ascii="Times New Roman" w:hAnsi="Times New Roman" w:cs="Times New Roman"/>
          <w:spacing w:val="-12"/>
        </w:rPr>
        <w:t xml:space="preserve"> </w:t>
      </w:r>
      <w:r>
        <w:rPr>
          <w:rFonts w:hint="default" w:ascii="Times New Roman" w:hAnsi="Times New Roman" w:cs="Times New Roman"/>
        </w:rPr>
        <w:t>applied</w:t>
      </w:r>
      <w:r>
        <w:rPr>
          <w:rFonts w:hint="default" w:ascii="Times New Roman" w:hAnsi="Times New Roman" w:cs="Times New Roman"/>
          <w:spacing w:val="-11"/>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rPr>
        <w:t>it,</w:t>
      </w:r>
      <w:r>
        <w:rPr>
          <w:rFonts w:hint="default" w:ascii="Times New Roman" w:hAnsi="Times New Roman" w:cs="Times New Roman"/>
          <w:spacing w:val="-13"/>
        </w:rPr>
        <w:t xml:space="preserve"> </w:t>
      </w:r>
      <w:r>
        <w:rPr>
          <w:rFonts w:hint="default" w:ascii="Times New Roman" w:hAnsi="Times New Roman" w:cs="Times New Roman"/>
        </w:rPr>
        <w:t>or</w:t>
      </w:r>
      <w:r>
        <w:rPr>
          <w:rFonts w:hint="default" w:ascii="Times New Roman" w:hAnsi="Times New Roman" w:cs="Times New Roman"/>
          <w:spacing w:val="-10"/>
        </w:rPr>
        <w:t xml:space="preserve"> </w:t>
      </w:r>
      <w:r>
        <w:rPr>
          <w:rFonts w:hint="default" w:ascii="Times New Roman" w:hAnsi="Times New Roman" w:cs="Times New Roman"/>
        </w:rPr>
        <w:t>after</w:t>
      </w:r>
      <w:r>
        <w:rPr>
          <w:rFonts w:hint="default" w:ascii="Times New Roman" w:hAnsi="Times New Roman" w:cs="Times New Roman"/>
          <w:spacing w:val="-11"/>
        </w:rPr>
        <w:t xml:space="preserve"> </w:t>
      </w:r>
      <w:r>
        <w:rPr>
          <w:rFonts w:hint="default" w:ascii="Times New Roman" w:hAnsi="Times New Roman" w:cs="Times New Roman"/>
        </w:rPr>
        <w:t>a</w:t>
      </w:r>
      <w:r>
        <w:rPr>
          <w:rFonts w:hint="default" w:ascii="Times New Roman" w:hAnsi="Times New Roman" w:cs="Times New Roman"/>
          <w:spacing w:val="-10"/>
        </w:rPr>
        <w:t xml:space="preserve"> </w:t>
      </w:r>
      <w:r>
        <w:rPr>
          <w:rFonts w:hint="default" w:ascii="Times New Roman" w:hAnsi="Times New Roman" w:cs="Times New Roman"/>
        </w:rPr>
        <w:t>sketch</w:t>
      </w:r>
      <w:r>
        <w:rPr>
          <w:rFonts w:hint="default" w:ascii="Times New Roman" w:hAnsi="Times New Roman" w:cs="Times New Roman"/>
          <w:spacing w:val="-12"/>
        </w:rPr>
        <w:t xml:space="preserve"> </w:t>
      </w:r>
      <w:r>
        <w:rPr>
          <w:rFonts w:hint="default" w:ascii="Times New Roman" w:hAnsi="Times New Roman" w:cs="Times New Roman"/>
        </w:rPr>
        <w:t>has</w:t>
      </w:r>
      <w:r>
        <w:rPr>
          <w:rFonts w:hint="default" w:ascii="Times New Roman" w:hAnsi="Times New Roman" w:cs="Times New Roman"/>
          <w:spacing w:val="-10"/>
        </w:rPr>
        <w:t xml:space="preserve"> </w:t>
      </w:r>
      <w:r>
        <w:rPr>
          <w:rFonts w:hint="default" w:ascii="Times New Roman" w:hAnsi="Times New Roman" w:cs="Times New Roman"/>
        </w:rPr>
        <w:t>been</w:t>
      </w:r>
      <w:r>
        <w:rPr>
          <w:rFonts w:hint="default" w:ascii="Times New Roman" w:hAnsi="Times New Roman" w:cs="Times New Roman"/>
          <w:spacing w:val="-12"/>
        </w:rPr>
        <w:t xml:space="preserve"> </w:t>
      </w:r>
      <w:r>
        <w:rPr>
          <w:rFonts w:hint="default" w:ascii="Times New Roman" w:hAnsi="Times New Roman" w:cs="Times New Roman"/>
        </w:rPr>
        <w:t>uploaded.</w:t>
      </w:r>
    </w:p>
    <w:p>
      <w:pPr>
        <w:pStyle w:val="6"/>
        <w:spacing w:before="68"/>
        <w:ind w:left="180"/>
        <w:rPr>
          <w:rFonts w:hint="default" w:ascii="Times New Roman" w:hAnsi="Times New Roman" w:cs="Times New Roman"/>
        </w:rPr>
      </w:pPr>
      <w:r>
        <w:rPr>
          <w:rFonts w:hint="default" w:ascii="Times New Roman" w:hAnsi="Times New Roman" w:cs="Times New Roman"/>
          <w:w w:val="110"/>
        </w:rPr>
        <w:t>Copy Code</w:t>
      </w:r>
    </w:p>
    <w:p>
      <w:pPr>
        <w:pStyle w:val="11"/>
        <w:numPr>
          <w:ilvl w:val="0"/>
          <w:numId w:val="2"/>
        </w:numPr>
        <w:tabs>
          <w:tab w:val="left" w:pos="800"/>
        </w:tabs>
        <w:spacing w:before="168" w:after="0" w:line="240" w:lineRule="auto"/>
        <w:ind w:left="439" w:right="0" w:firstLine="0"/>
        <w:jc w:val="left"/>
        <w:rPr>
          <w:rFonts w:hint="default" w:ascii="Times New Roman" w:hAnsi="Times New Roman" w:cs="Times New Roman"/>
          <w:sz w:val="22"/>
        </w:rPr>
      </w:pPr>
      <w:r>
        <w:rPr>
          <w:rFonts w:hint="default" w:ascii="Times New Roman" w:hAnsi="Times New Roman" w:cs="Times New Roman"/>
          <w:w w:val="95"/>
          <w:sz w:val="22"/>
        </w:rPr>
        <w:t>void setup()</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w:t>
      </w:r>
    </w:p>
    <w:p>
      <w:pPr>
        <w:pStyle w:val="11"/>
        <w:numPr>
          <w:ilvl w:val="0"/>
          <w:numId w:val="2"/>
        </w:numPr>
        <w:tabs>
          <w:tab w:val="left" w:pos="919"/>
          <w:tab w:val="left" w:pos="920"/>
        </w:tabs>
        <w:spacing w:before="167" w:after="0" w:line="240" w:lineRule="auto"/>
        <w:ind w:left="919" w:right="0" w:hanging="480"/>
        <w:jc w:val="left"/>
        <w:rPr>
          <w:rFonts w:hint="default" w:ascii="Times New Roman" w:hAnsi="Times New Roman" w:cs="Times New Roman"/>
          <w:sz w:val="22"/>
        </w:rPr>
      </w:pPr>
      <w:r>
        <w:rPr>
          <w:rFonts w:hint="default" w:ascii="Times New Roman" w:hAnsi="Times New Roman" w:cs="Times New Roman"/>
          <w:sz w:val="22"/>
        </w:rPr>
        <w:t>//</w:t>
      </w:r>
      <w:r>
        <w:rPr>
          <w:rFonts w:hint="default" w:ascii="Times New Roman" w:hAnsi="Times New Roman" w:cs="Times New Roman"/>
          <w:spacing w:val="-13"/>
          <w:sz w:val="22"/>
        </w:rPr>
        <w:t xml:space="preserve"> </w:t>
      </w:r>
      <w:r>
        <w:rPr>
          <w:rFonts w:hint="default" w:ascii="Times New Roman" w:hAnsi="Times New Roman" w:cs="Times New Roman"/>
          <w:sz w:val="22"/>
        </w:rPr>
        <w:t>initialize</w:t>
      </w:r>
      <w:r>
        <w:rPr>
          <w:rFonts w:hint="default" w:ascii="Times New Roman" w:hAnsi="Times New Roman" w:cs="Times New Roman"/>
          <w:spacing w:val="-11"/>
          <w:sz w:val="22"/>
        </w:rPr>
        <w:t xml:space="preserve"> </w:t>
      </w:r>
      <w:r>
        <w:rPr>
          <w:rFonts w:hint="default" w:ascii="Times New Roman" w:hAnsi="Times New Roman" w:cs="Times New Roman"/>
          <w:sz w:val="22"/>
        </w:rPr>
        <w:t>the</w:t>
      </w:r>
      <w:r>
        <w:rPr>
          <w:rFonts w:hint="default" w:ascii="Times New Roman" w:hAnsi="Times New Roman" w:cs="Times New Roman"/>
          <w:spacing w:val="-12"/>
          <w:sz w:val="22"/>
        </w:rPr>
        <w:t xml:space="preserve"> </w:t>
      </w:r>
      <w:r>
        <w:rPr>
          <w:rFonts w:hint="default" w:ascii="Times New Roman" w:hAnsi="Times New Roman" w:cs="Times New Roman"/>
          <w:sz w:val="22"/>
        </w:rPr>
        <w:t>digital</w:t>
      </w:r>
      <w:r>
        <w:rPr>
          <w:rFonts w:hint="default" w:ascii="Times New Roman" w:hAnsi="Times New Roman" w:cs="Times New Roman"/>
          <w:spacing w:val="-12"/>
          <w:sz w:val="22"/>
        </w:rPr>
        <w:t xml:space="preserve"> </w:t>
      </w:r>
      <w:r>
        <w:rPr>
          <w:rFonts w:hint="default" w:ascii="Times New Roman" w:hAnsi="Times New Roman" w:cs="Times New Roman"/>
          <w:sz w:val="22"/>
        </w:rPr>
        <w:t>pin</w:t>
      </w:r>
      <w:r>
        <w:rPr>
          <w:rFonts w:hint="default" w:ascii="Times New Roman" w:hAnsi="Times New Roman" w:cs="Times New Roman"/>
          <w:spacing w:val="-13"/>
          <w:sz w:val="22"/>
        </w:rPr>
        <w:t xml:space="preserve"> </w:t>
      </w:r>
      <w:r>
        <w:rPr>
          <w:rFonts w:hint="default" w:ascii="Times New Roman" w:hAnsi="Times New Roman" w:cs="Times New Roman"/>
          <w:sz w:val="22"/>
        </w:rPr>
        <w:t>as</w:t>
      </w:r>
      <w:r>
        <w:rPr>
          <w:rFonts w:hint="default" w:ascii="Times New Roman" w:hAnsi="Times New Roman" w:cs="Times New Roman"/>
          <w:spacing w:val="-11"/>
          <w:sz w:val="22"/>
        </w:rPr>
        <w:t xml:space="preserve"> </w:t>
      </w:r>
      <w:r>
        <w:rPr>
          <w:rFonts w:hint="default" w:ascii="Times New Roman" w:hAnsi="Times New Roman" w:cs="Times New Roman"/>
          <w:sz w:val="22"/>
        </w:rPr>
        <w:t>an</w:t>
      </w:r>
      <w:r>
        <w:rPr>
          <w:rFonts w:hint="default" w:ascii="Times New Roman" w:hAnsi="Times New Roman" w:cs="Times New Roman"/>
          <w:spacing w:val="-11"/>
          <w:sz w:val="22"/>
        </w:rPr>
        <w:t xml:space="preserve"> </w:t>
      </w:r>
      <w:r>
        <w:rPr>
          <w:rFonts w:hint="default" w:ascii="Times New Roman" w:hAnsi="Times New Roman" w:cs="Times New Roman"/>
          <w:sz w:val="22"/>
        </w:rPr>
        <w:t>output.</w:t>
      </w:r>
    </w:p>
    <w:p>
      <w:pPr>
        <w:pStyle w:val="11"/>
        <w:numPr>
          <w:ilvl w:val="0"/>
          <w:numId w:val="2"/>
        </w:numPr>
        <w:tabs>
          <w:tab w:val="left" w:pos="919"/>
          <w:tab w:val="left" w:pos="920"/>
        </w:tabs>
        <w:spacing w:before="168" w:after="0" w:line="396" w:lineRule="auto"/>
        <w:ind w:left="439" w:right="6920" w:firstLine="0"/>
        <w:jc w:val="left"/>
        <w:rPr>
          <w:rFonts w:hint="default" w:ascii="Times New Roman" w:hAnsi="Times New Roman" w:cs="Times New Roman"/>
          <w:sz w:val="22"/>
        </w:rPr>
      </w:pPr>
      <w:r>
        <w:rPr>
          <w:rFonts w:hint="default" w:ascii="Times New Roman" w:hAnsi="Times New Roman" w:cs="Times New Roman"/>
          <w:w w:val="95"/>
          <w:sz w:val="22"/>
        </w:rPr>
        <w:t xml:space="preserve">pinMode(led, OUTPUT); </w:t>
      </w:r>
      <w:r>
        <w:rPr>
          <w:rFonts w:hint="default" w:ascii="Times New Roman" w:hAnsi="Times New Roman" w:cs="Times New Roman"/>
          <w:sz w:val="22"/>
        </w:rPr>
        <w:t>4.</w:t>
      </w:r>
      <w:r>
        <w:rPr>
          <w:rFonts w:hint="default" w:ascii="Times New Roman" w:hAnsi="Times New Roman" w:cs="Times New Roman"/>
          <w:spacing w:val="30"/>
          <w:sz w:val="22"/>
        </w:rPr>
        <w:t xml:space="preserve"> </w:t>
      </w:r>
      <w:r>
        <w:rPr>
          <w:rFonts w:hint="default" w:ascii="Times New Roman" w:hAnsi="Times New Roman" w:cs="Times New Roman"/>
          <w:w w:val="95"/>
          <w:sz w:val="22"/>
        </w:rPr>
        <w:t>}</w:t>
      </w:r>
    </w:p>
    <w:p>
      <w:pPr>
        <w:pStyle w:val="6"/>
        <w:spacing w:before="2" w:line="336" w:lineRule="auto"/>
        <w:ind w:left="180" w:right="358"/>
        <w:jc w:val="both"/>
        <w:rPr>
          <w:rFonts w:hint="default" w:ascii="Times New Roman" w:hAnsi="Times New Roman" w:cs="Times New Roman"/>
        </w:rPr>
      </w:pPr>
      <w:r>
        <w:rPr>
          <w:rFonts w:hint="default" w:ascii="Times New Roman" w:hAnsi="Times New Roman" w:cs="Times New Roman"/>
        </w:rPr>
        <w:t>Every</w:t>
      </w:r>
      <w:r>
        <w:rPr>
          <w:rFonts w:hint="default" w:ascii="Times New Roman" w:hAnsi="Times New Roman" w:cs="Times New Roman"/>
          <w:spacing w:val="-24"/>
        </w:rPr>
        <w:t xml:space="preserve"> </w:t>
      </w:r>
      <w:r>
        <w:rPr>
          <w:rFonts w:hint="default" w:ascii="Times New Roman" w:hAnsi="Times New Roman" w:cs="Times New Roman"/>
        </w:rPr>
        <w:t>Arduino</w:t>
      </w:r>
      <w:r>
        <w:rPr>
          <w:rFonts w:hint="default" w:ascii="Times New Roman" w:hAnsi="Times New Roman" w:cs="Times New Roman"/>
          <w:spacing w:val="-24"/>
        </w:rPr>
        <w:t xml:space="preserve"> </w:t>
      </w:r>
      <w:r>
        <w:rPr>
          <w:rFonts w:hint="default" w:ascii="Times New Roman" w:hAnsi="Times New Roman" w:cs="Times New Roman"/>
        </w:rPr>
        <w:t>sketch</w:t>
      </w:r>
      <w:r>
        <w:rPr>
          <w:rFonts w:hint="default" w:ascii="Times New Roman" w:hAnsi="Times New Roman" w:cs="Times New Roman"/>
          <w:spacing w:val="-25"/>
        </w:rPr>
        <w:t xml:space="preserve"> </w:t>
      </w:r>
      <w:r>
        <w:rPr>
          <w:rFonts w:hint="default" w:ascii="Times New Roman" w:hAnsi="Times New Roman" w:cs="Times New Roman"/>
        </w:rPr>
        <w:t>must</w:t>
      </w:r>
      <w:r>
        <w:rPr>
          <w:rFonts w:hint="default" w:ascii="Times New Roman" w:hAnsi="Times New Roman" w:cs="Times New Roman"/>
          <w:spacing w:val="-23"/>
        </w:rPr>
        <w:t xml:space="preserve"> </w:t>
      </w:r>
      <w:r>
        <w:rPr>
          <w:rFonts w:hint="default" w:ascii="Times New Roman" w:hAnsi="Times New Roman" w:cs="Times New Roman"/>
        </w:rPr>
        <w:t>have</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'setup'</w:t>
      </w:r>
      <w:r>
        <w:rPr>
          <w:rFonts w:hint="default" w:ascii="Times New Roman" w:hAnsi="Times New Roman" w:cs="Times New Roman"/>
          <w:spacing w:val="-24"/>
        </w:rPr>
        <w:t xml:space="preserve"> </w:t>
      </w:r>
      <w:r>
        <w:rPr>
          <w:rFonts w:hint="default" w:ascii="Times New Roman" w:hAnsi="Times New Roman" w:cs="Times New Roman"/>
        </w:rPr>
        <w:t>function,</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part</w:t>
      </w:r>
      <w:r>
        <w:rPr>
          <w:rFonts w:hint="default" w:ascii="Times New Roman" w:hAnsi="Times New Roman" w:cs="Times New Roman"/>
          <w:spacing w:val="-23"/>
        </w:rPr>
        <w:t xml:space="preserve"> </w:t>
      </w:r>
      <w:r>
        <w:rPr>
          <w:rFonts w:hint="default" w:ascii="Times New Roman" w:hAnsi="Times New Roman" w:cs="Times New Roman"/>
        </w:rPr>
        <w:t>of</w:t>
      </w:r>
      <w:r>
        <w:rPr>
          <w:rFonts w:hint="default" w:ascii="Times New Roman" w:hAnsi="Times New Roman" w:cs="Times New Roman"/>
          <w:spacing w:val="-25"/>
        </w:rPr>
        <w:t xml:space="preserve"> </w:t>
      </w:r>
      <w:r>
        <w:rPr>
          <w:rFonts w:hint="default" w:ascii="Times New Roman" w:hAnsi="Times New Roman" w:cs="Times New Roman"/>
        </w:rPr>
        <w:t>it</w:t>
      </w:r>
      <w:r>
        <w:rPr>
          <w:rFonts w:hint="default" w:ascii="Times New Roman" w:hAnsi="Times New Roman" w:cs="Times New Roman"/>
          <w:spacing w:val="-24"/>
        </w:rPr>
        <w:t xml:space="preserve"> </w:t>
      </w:r>
      <w:r>
        <w:rPr>
          <w:rFonts w:hint="default" w:ascii="Times New Roman" w:hAnsi="Times New Roman" w:cs="Times New Roman"/>
        </w:rPr>
        <w:t>where</w:t>
      </w:r>
      <w:r>
        <w:rPr>
          <w:rFonts w:hint="default" w:ascii="Times New Roman" w:hAnsi="Times New Roman" w:cs="Times New Roman"/>
          <w:spacing w:val="-23"/>
        </w:rPr>
        <w:t xml:space="preserve"> </w:t>
      </w:r>
      <w:r>
        <w:rPr>
          <w:rFonts w:hint="default" w:ascii="Times New Roman" w:hAnsi="Times New Roman" w:cs="Times New Roman"/>
        </w:rPr>
        <w:t>you</w:t>
      </w:r>
      <w:r>
        <w:rPr>
          <w:rFonts w:hint="default" w:ascii="Times New Roman" w:hAnsi="Times New Roman" w:cs="Times New Roman"/>
          <w:spacing w:val="-23"/>
        </w:rPr>
        <w:t xml:space="preserve"> </w:t>
      </w:r>
      <w:r>
        <w:rPr>
          <w:rFonts w:hint="default" w:ascii="Times New Roman" w:hAnsi="Times New Roman" w:cs="Times New Roman"/>
        </w:rPr>
        <w:t>might</w:t>
      </w:r>
      <w:r>
        <w:rPr>
          <w:rFonts w:hint="default" w:ascii="Times New Roman" w:hAnsi="Times New Roman" w:cs="Times New Roman"/>
          <w:spacing w:val="-24"/>
        </w:rPr>
        <w:t xml:space="preserve"> </w:t>
      </w:r>
      <w:r>
        <w:rPr>
          <w:rFonts w:hint="default" w:ascii="Times New Roman" w:hAnsi="Times New Roman" w:cs="Times New Roman"/>
        </w:rPr>
        <w:t>want to</w:t>
      </w:r>
      <w:r>
        <w:rPr>
          <w:rFonts w:hint="default" w:ascii="Times New Roman" w:hAnsi="Times New Roman" w:cs="Times New Roman"/>
          <w:spacing w:val="-15"/>
        </w:rPr>
        <w:t xml:space="preserve"> </w:t>
      </w:r>
      <w:r>
        <w:rPr>
          <w:rFonts w:hint="default" w:ascii="Times New Roman" w:hAnsi="Times New Roman" w:cs="Times New Roman"/>
        </w:rPr>
        <w:t>add</w:t>
      </w:r>
      <w:r>
        <w:rPr>
          <w:rFonts w:hint="default" w:ascii="Times New Roman" w:hAnsi="Times New Roman" w:cs="Times New Roman"/>
          <w:spacing w:val="-14"/>
        </w:rPr>
        <w:t xml:space="preserve"> </w:t>
      </w:r>
      <w:r>
        <w:rPr>
          <w:rFonts w:hint="default" w:ascii="Times New Roman" w:hAnsi="Times New Roman" w:cs="Times New Roman"/>
        </w:rPr>
        <w:t>instructions</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4"/>
        </w:rPr>
        <w:t xml:space="preserve"> </w:t>
      </w:r>
      <w:r>
        <w:rPr>
          <w:rFonts w:hint="default" w:ascii="Times New Roman" w:hAnsi="Times New Roman" w:cs="Times New Roman"/>
        </w:rPr>
        <w:t>your</w:t>
      </w:r>
      <w:r>
        <w:rPr>
          <w:rFonts w:hint="default" w:ascii="Times New Roman" w:hAnsi="Times New Roman" w:cs="Times New Roman"/>
          <w:spacing w:val="-14"/>
        </w:rPr>
        <w:t xml:space="preserve"> </w:t>
      </w:r>
      <w:r>
        <w:rPr>
          <w:rFonts w:hint="default" w:ascii="Times New Roman" w:hAnsi="Times New Roman" w:cs="Times New Roman"/>
        </w:rPr>
        <w:t>own</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3"/>
        </w:rPr>
        <w:t xml:space="preserve"> </w:t>
      </w:r>
      <w:r>
        <w:rPr>
          <w:rFonts w:hint="default" w:ascii="Times New Roman" w:hAnsi="Times New Roman" w:cs="Times New Roman"/>
        </w:rPr>
        <w:t>between</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w w:val="95"/>
        </w:rPr>
        <w:t>{</w:t>
      </w:r>
      <w:r>
        <w:rPr>
          <w:rFonts w:hint="default" w:ascii="Times New Roman" w:hAnsi="Times New Roman" w:cs="Times New Roman"/>
          <w:spacing w:val="-11"/>
          <w:w w:val="95"/>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spacing w:val="-3"/>
        </w:rPr>
        <w:t>}.</w:t>
      </w:r>
    </w:p>
    <w:p>
      <w:pPr>
        <w:spacing w:before="66" w:line="324" w:lineRule="auto"/>
        <w:ind w:left="180" w:right="355" w:firstLine="0"/>
        <w:jc w:val="both"/>
        <w:rPr>
          <w:rFonts w:hint="default" w:ascii="Times New Roman" w:hAnsi="Times New Roman" w:cs="Times New Roman"/>
          <w:b/>
          <w:sz w:val="22"/>
        </w:rPr>
      </w:pPr>
      <w:r>
        <w:rPr>
          <w:rFonts w:hint="default" w:ascii="Times New Roman" w:hAnsi="Times New Roman" w:cs="Times New Roman"/>
          <w:sz w:val="22"/>
        </w:rPr>
        <w:t>In this case, there is just one command there, which, as the comment states tells the Arduino   board   that   we    are    going   to    use    the   LED   pin   as   an    output.    It</w:t>
      </w:r>
      <w:r>
        <w:rPr>
          <w:rFonts w:hint="default" w:ascii="Times New Roman" w:hAnsi="Times New Roman" w:cs="Times New Roman"/>
          <w:spacing w:val="-32"/>
          <w:sz w:val="22"/>
        </w:rPr>
        <w:t xml:space="preserve"> </w:t>
      </w:r>
      <w:r>
        <w:rPr>
          <w:rFonts w:hint="default" w:ascii="Times New Roman" w:hAnsi="Times New Roman" w:cs="Times New Roman"/>
          <w:sz w:val="22"/>
        </w:rPr>
        <w:t>is</w:t>
      </w:r>
      <w:r>
        <w:rPr>
          <w:rFonts w:hint="default" w:ascii="Times New Roman" w:hAnsi="Times New Roman" w:cs="Times New Roman"/>
          <w:spacing w:val="-30"/>
          <w:sz w:val="22"/>
        </w:rPr>
        <w:t xml:space="preserve"> </w:t>
      </w:r>
      <w:r>
        <w:rPr>
          <w:rFonts w:hint="default" w:ascii="Times New Roman" w:hAnsi="Times New Roman" w:cs="Times New Roman"/>
          <w:sz w:val="22"/>
        </w:rPr>
        <w:t>also</w:t>
      </w:r>
      <w:r>
        <w:rPr>
          <w:rFonts w:hint="default" w:ascii="Times New Roman" w:hAnsi="Times New Roman" w:cs="Times New Roman"/>
          <w:spacing w:val="-31"/>
          <w:sz w:val="22"/>
        </w:rPr>
        <w:t xml:space="preserve"> </w:t>
      </w:r>
      <w:r>
        <w:rPr>
          <w:rFonts w:hint="default" w:ascii="Times New Roman" w:hAnsi="Times New Roman" w:cs="Times New Roman"/>
          <w:sz w:val="22"/>
        </w:rPr>
        <w:t>mandatory</w:t>
      </w:r>
      <w:r>
        <w:rPr>
          <w:rFonts w:hint="default" w:ascii="Times New Roman" w:hAnsi="Times New Roman" w:cs="Times New Roman"/>
          <w:spacing w:val="-32"/>
          <w:sz w:val="22"/>
        </w:rPr>
        <w:t xml:space="preserve"> </w:t>
      </w:r>
      <w:r>
        <w:rPr>
          <w:rFonts w:hint="default" w:ascii="Times New Roman" w:hAnsi="Times New Roman" w:cs="Times New Roman"/>
          <w:sz w:val="22"/>
        </w:rPr>
        <w:t>for</w:t>
      </w:r>
      <w:r>
        <w:rPr>
          <w:rFonts w:hint="default" w:ascii="Times New Roman" w:hAnsi="Times New Roman" w:cs="Times New Roman"/>
          <w:spacing w:val="-31"/>
          <w:sz w:val="22"/>
        </w:rPr>
        <w:t xml:space="preserve"> </w:t>
      </w:r>
      <w:r>
        <w:rPr>
          <w:rFonts w:hint="default" w:ascii="Times New Roman" w:hAnsi="Times New Roman" w:cs="Times New Roman"/>
          <w:sz w:val="22"/>
        </w:rPr>
        <w:t>a</w:t>
      </w:r>
      <w:r>
        <w:rPr>
          <w:rFonts w:hint="default" w:ascii="Times New Roman" w:hAnsi="Times New Roman" w:cs="Times New Roman"/>
          <w:spacing w:val="-30"/>
          <w:sz w:val="22"/>
        </w:rPr>
        <w:t xml:space="preserve"> </w:t>
      </w:r>
      <w:r>
        <w:rPr>
          <w:rFonts w:hint="default" w:ascii="Times New Roman" w:hAnsi="Times New Roman" w:cs="Times New Roman"/>
          <w:sz w:val="22"/>
        </w:rPr>
        <w:t>sketch</w:t>
      </w:r>
      <w:r>
        <w:rPr>
          <w:rFonts w:hint="default" w:ascii="Times New Roman" w:hAnsi="Times New Roman" w:cs="Times New Roman"/>
          <w:spacing w:val="-31"/>
          <w:sz w:val="22"/>
        </w:rPr>
        <w:t xml:space="preserve"> </w:t>
      </w:r>
      <w:r>
        <w:rPr>
          <w:rFonts w:hint="default" w:ascii="Times New Roman" w:hAnsi="Times New Roman" w:cs="Times New Roman"/>
          <w:sz w:val="22"/>
        </w:rPr>
        <w:t>to</w:t>
      </w:r>
      <w:r>
        <w:rPr>
          <w:rFonts w:hint="default" w:ascii="Times New Roman" w:hAnsi="Times New Roman" w:cs="Times New Roman"/>
          <w:spacing w:val="-32"/>
          <w:sz w:val="22"/>
        </w:rPr>
        <w:t xml:space="preserve"> </w:t>
      </w:r>
      <w:r>
        <w:rPr>
          <w:rFonts w:hint="default" w:ascii="Times New Roman" w:hAnsi="Times New Roman" w:cs="Times New Roman"/>
          <w:sz w:val="22"/>
        </w:rPr>
        <w:t>have</w:t>
      </w:r>
      <w:r>
        <w:rPr>
          <w:rFonts w:hint="default" w:ascii="Times New Roman" w:hAnsi="Times New Roman" w:cs="Times New Roman"/>
          <w:spacing w:val="-31"/>
          <w:sz w:val="22"/>
        </w:rPr>
        <w:t xml:space="preserve"> </w:t>
      </w:r>
      <w:r>
        <w:rPr>
          <w:rFonts w:hint="default" w:ascii="Times New Roman" w:hAnsi="Times New Roman" w:cs="Times New Roman"/>
          <w:sz w:val="22"/>
        </w:rPr>
        <w:t>a</w:t>
      </w:r>
      <w:r>
        <w:rPr>
          <w:rFonts w:hint="default" w:ascii="Times New Roman" w:hAnsi="Times New Roman" w:cs="Times New Roman"/>
          <w:spacing w:val="-30"/>
          <w:sz w:val="22"/>
        </w:rPr>
        <w:t xml:space="preserve"> </w:t>
      </w:r>
      <w:r>
        <w:rPr>
          <w:rFonts w:hint="default" w:ascii="Times New Roman" w:hAnsi="Times New Roman" w:cs="Times New Roman"/>
          <w:sz w:val="22"/>
        </w:rPr>
        <w:t>'loop'</w:t>
      </w:r>
      <w:r>
        <w:rPr>
          <w:rFonts w:hint="default" w:ascii="Times New Roman" w:hAnsi="Times New Roman" w:cs="Times New Roman"/>
          <w:spacing w:val="-32"/>
          <w:sz w:val="22"/>
        </w:rPr>
        <w:t xml:space="preserve"> </w:t>
      </w:r>
      <w:r>
        <w:rPr>
          <w:rFonts w:hint="default" w:ascii="Times New Roman" w:hAnsi="Times New Roman" w:cs="Times New Roman"/>
          <w:sz w:val="22"/>
        </w:rPr>
        <w:t>function.</w:t>
      </w:r>
      <w:r>
        <w:rPr>
          <w:rFonts w:hint="default" w:ascii="Times New Roman" w:hAnsi="Times New Roman" w:cs="Times New Roman"/>
          <w:spacing w:val="-40"/>
          <w:sz w:val="22"/>
        </w:rPr>
        <w:t xml:space="preserve"> </w:t>
      </w:r>
      <w:r>
        <w:rPr>
          <w:rFonts w:hint="default" w:ascii="Times New Roman" w:hAnsi="Times New Roman" w:cs="Times New Roman"/>
          <w:b/>
          <w:sz w:val="22"/>
        </w:rPr>
        <w:t>Unlike</w:t>
      </w:r>
      <w:r>
        <w:rPr>
          <w:rFonts w:hint="default" w:ascii="Times New Roman" w:hAnsi="Times New Roman" w:cs="Times New Roman"/>
          <w:b/>
          <w:spacing w:val="-36"/>
          <w:sz w:val="22"/>
        </w:rPr>
        <w:t xml:space="preserve"> </w:t>
      </w:r>
      <w:r>
        <w:rPr>
          <w:rFonts w:hint="default" w:ascii="Times New Roman" w:hAnsi="Times New Roman" w:cs="Times New Roman"/>
          <w:b/>
          <w:sz w:val="22"/>
        </w:rPr>
        <w:t>the</w:t>
      </w:r>
      <w:r>
        <w:rPr>
          <w:rFonts w:hint="default" w:ascii="Times New Roman" w:hAnsi="Times New Roman" w:cs="Times New Roman"/>
          <w:b/>
          <w:spacing w:val="-36"/>
          <w:sz w:val="22"/>
        </w:rPr>
        <w:t xml:space="preserve"> </w:t>
      </w:r>
      <w:r>
        <w:rPr>
          <w:rFonts w:hint="default" w:ascii="Times New Roman" w:hAnsi="Times New Roman" w:cs="Times New Roman"/>
          <w:b/>
          <w:sz w:val="22"/>
        </w:rPr>
        <w:t>'setup'</w:t>
      </w:r>
      <w:r>
        <w:rPr>
          <w:rFonts w:hint="default" w:ascii="Times New Roman" w:hAnsi="Times New Roman" w:cs="Times New Roman"/>
          <w:b/>
          <w:spacing w:val="-36"/>
          <w:sz w:val="22"/>
        </w:rPr>
        <w:t xml:space="preserve"> </w:t>
      </w:r>
      <w:r>
        <w:rPr>
          <w:rFonts w:hint="default" w:ascii="Times New Roman" w:hAnsi="Times New Roman" w:cs="Times New Roman"/>
          <w:b/>
          <w:sz w:val="22"/>
        </w:rPr>
        <w:t>function</w:t>
      </w:r>
      <w:r>
        <w:rPr>
          <w:rFonts w:hint="default" w:ascii="Times New Roman" w:hAnsi="Times New Roman" w:cs="Times New Roman"/>
          <w:b/>
          <w:spacing w:val="-37"/>
          <w:sz w:val="22"/>
        </w:rPr>
        <w:t xml:space="preserve"> </w:t>
      </w:r>
      <w:r>
        <w:rPr>
          <w:rFonts w:hint="default" w:ascii="Times New Roman" w:hAnsi="Times New Roman" w:cs="Times New Roman"/>
          <w:b/>
          <w:sz w:val="22"/>
        </w:rPr>
        <w:t xml:space="preserve">that </w:t>
      </w:r>
      <w:r>
        <w:rPr>
          <w:rFonts w:hint="default" w:ascii="Times New Roman" w:hAnsi="Times New Roman" w:cs="Times New Roman"/>
          <w:b/>
          <w:w w:val="95"/>
          <w:sz w:val="22"/>
        </w:rPr>
        <w:t>only</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runs</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once,</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after</w:t>
      </w:r>
      <w:r>
        <w:rPr>
          <w:rFonts w:hint="default" w:ascii="Times New Roman" w:hAnsi="Times New Roman" w:cs="Times New Roman"/>
          <w:b/>
          <w:spacing w:val="-11"/>
          <w:w w:val="95"/>
          <w:sz w:val="22"/>
        </w:rPr>
        <w:t xml:space="preserve"> </w:t>
      </w:r>
      <w:r>
        <w:rPr>
          <w:rFonts w:hint="default" w:ascii="Times New Roman" w:hAnsi="Times New Roman" w:cs="Times New Roman"/>
          <w:b/>
          <w:w w:val="95"/>
          <w:sz w:val="22"/>
        </w:rPr>
        <w:t>a</w:t>
      </w:r>
      <w:r>
        <w:rPr>
          <w:rFonts w:hint="default" w:ascii="Times New Roman" w:hAnsi="Times New Roman" w:cs="Times New Roman"/>
          <w:b/>
          <w:spacing w:val="-9"/>
          <w:w w:val="95"/>
          <w:sz w:val="22"/>
        </w:rPr>
        <w:t xml:space="preserve"> </w:t>
      </w:r>
      <w:r>
        <w:rPr>
          <w:rFonts w:hint="default" w:ascii="Times New Roman" w:hAnsi="Times New Roman" w:cs="Times New Roman"/>
          <w:b/>
          <w:w w:val="95"/>
          <w:sz w:val="22"/>
        </w:rPr>
        <w:t>reset,</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the</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'loop'</w:t>
      </w:r>
      <w:r>
        <w:rPr>
          <w:rFonts w:hint="default" w:ascii="Times New Roman" w:hAnsi="Times New Roman" w:cs="Times New Roman"/>
          <w:b/>
          <w:spacing w:val="-10"/>
          <w:w w:val="95"/>
          <w:sz w:val="22"/>
        </w:rPr>
        <w:t xml:space="preserve"> </w:t>
      </w:r>
      <w:r>
        <w:rPr>
          <w:rFonts w:hint="default" w:ascii="Times New Roman" w:hAnsi="Times New Roman" w:cs="Times New Roman"/>
          <w:b/>
          <w:w w:val="95"/>
          <w:sz w:val="22"/>
        </w:rPr>
        <w:t>function</w:t>
      </w:r>
      <w:r>
        <w:rPr>
          <w:rFonts w:hint="default" w:ascii="Times New Roman" w:hAnsi="Times New Roman" w:cs="Times New Roman"/>
          <w:b/>
          <w:spacing w:val="-11"/>
          <w:w w:val="95"/>
          <w:sz w:val="22"/>
        </w:rPr>
        <w:t xml:space="preserve"> </w:t>
      </w:r>
      <w:r>
        <w:rPr>
          <w:rFonts w:hint="default" w:ascii="Times New Roman" w:hAnsi="Times New Roman" w:cs="Times New Roman"/>
          <w:b/>
          <w:w w:val="95"/>
          <w:sz w:val="22"/>
        </w:rPr>
        <w:t>will,</w:t>
      </w:r>
      <w:r>
        <w:rPr>
          <w:rFonts w:hint="default" w:ascii="Times New Roman" w:hAnsi="Times New Roman" w:cs="Times New Roman"/>
          <w:b/>
          <w:spacing w:val="-9"/>
          <w:w w:val="95"/>
          <w:sz w:val="22"/>
        </w:rPr>
        <w:t xml:space="preserve"> </w:t>
      </w:r>
      <w:r>
        <w:rPr>
          <w:rFonts w:hint="default" w:ascii="Times New Roman" w:hAnsi="Times New Roman" w:cs="Times New Roman"/>
          <w:b/>
          <w:w w:val="95"/>
          <w:sz w:val="22"/>
        </w:rPr>
        <w:t>after</w:t>
      </w:r>
      <w:r>
        <w:rPr>
          <w:rFonts w:hint="default" w:ascii="Times New Roman" w:hAnsi="Times New Roman" w:cs="Times New Roman"/>
          <w:b/>
          <w:spacing w:val="-9"/>
          <w:w w:val="95"/>
          <w:sz w:val="22"/>
        </w:rPr>
        <w:t xml:space="preserve"> </w:t>
      </w:r>
      <w:r>
        <w:rPr>
          <w:rFonts w:hint="default" w:ascii="Times New Roman" w:hAnsi="Times New Roman" w:cs="Times New Roman"/>
          <w:b/>
          <w:w w:val="95"/>
          <w:sz w:val="22"/>
        </w:rPr>
        <w:t>it</w:t>
      </w:r>
      <w:r>
        <w:rPr>
          <w:rFonts w:hint="default" w:ascii="Times New Roman" w:hAnsi="Times New Roman" w:cs="Times New Roman"/>
          <w:b/>
          <w:spacing w:val="-11"/>
          <w:w w:val="95"/>
          <w:sz w:val="22"/>
        </w:rPr>
        <w:t xml:space="preserve"> </w:t>
      </w:r>
      <w:r>
        <w:rPr>
          <w:rFonts w:hint="default" w:ascii="Times New Roman" w:hAnsi="Times New Roman" w:cs="Times New Roman"/>
          <w:b/>
          <w:w w:val="95"/>
          <w:sz w:val="22"/>
        </w:rPr>
        <w:t>has</w:t>
      </w:r>
      <w:r>
        <w:rPr>
          <w:rFonts w:hint="default" w:ascii="Times New Roman" w:hAnsi="Times New Roman" w:cs="Times New Roman"/>
          <w:b/>
          <w:spacing w:val="-9"/>
          <w:w w:val="95"/>
          <w:sz w:val="22"/>
        </w:rPr>
        <w:t xml:space="preserve"> </w:t>
      </w:r>
      <w:r>
        <w:rPr>
          <w:rFonts w:hint="default" w:ascii="Times New Roman" w:hAnsi="Times New Roman" w:cs="Times New Roman"/>
          <w:b/>
          <w:w w:val="95"/>
          <w:sz w:val="22"/>
        </w:rPr>
        <w:t>finished</w:t>
      </w:r>
      <w:r>
        <w:rPr>
          <w:rFonts w:hint="default" w:ascii="Times New Roman" w:hAnsi="Times New Roman" w:cs="Times New Roman"/>
          <w:b/>
          <w:spacing w:val="-11"/>
          <w:w w:val="95"/>
          <w:sz w:val="22"/>
        </w:rPr>
        <w:t xml:space="preserve"> </w:t>
      </w:r>
      <w:r>
        <w:rPr>
          <w:rFonts w:hint="default" w:ascii="Times New Roman" w:hAnsi="Times New Roman" w:cs="Times New Roman"/>
          <w:b/>
          <w:w w:val="95"/>
          <w:sz w:val="22"/>
        </w:rPr>
        <w:t>running</w:t>
      </w:r>
      <w:r>
        <w:rPr>
          <w:rFonts w:hint="default" w:ascii="Times New Roman" w:hAnsi="Times New Roman" w:cs="Times New Roman"/>
          <w:b/>
          <w:spacing w:val="-9"/>
          <w:w w:val="95"/>
          <w:sz w:val="22"/>
        </w:rPr>
        <w:t xml:space="preserve"> </w:t>
      </w:r>
      <w:r>
        <w:rPr>
          <w:rFonts w:hint="default" w:ascii="Times New Roman" w:hAnsi="Times New Roman" w:cs="Times New Roman"/>
          <w:b/>
          <w:w w:val="95"/>
          <w:sz w:val="22"/>
        </w:rPr>
        <w:t xml:space="preserve">its </w:t>
      </w:r>
      <w:r>
        <w:rPr>
          <w:rFonts w:hint="default" w:ascii="Times New Roman" w:hAnsi="Times New Roman" w:cs="Times New Roman"/>
          <w:b/>
          <w:sz w:val="22"/>
        </w:rPr>
        <w:t>commands,</w:t>
      </w:r>
      <w:r>
        <w:rPr>
          <w:rFonts w:hint="default" w:ascii="Times New Roman" w:hAnsi="Times New Roman" w:cs="Times New Roman"/>
          <w:b/>
          <w:spacing w:val="-22"/>
          <w:sz w:val="22"/>
        </w:rPr>
        <w:t xml:space="preserve"> </w:t>
      </w:r>
      <w:r>
        <w:rPr>
          <w:rFonts w:hint="default" w:ascii="Times New Roman" w:hAnsi="Times New Roman" w:cs="Times New Roman"/>
          <w:b/>
          <w:sz w:val="22"/>
        </w:rPr>
        <w:t>immediately</w:t>
      </w:r>
      <w:r>
        <w:rPr>
          <w:rFonts w:hint="default" w:ascii="Times New Roman" w:hAnsi="Times New Roman" w:cs="Times New Roman"/>
          <w:b/>
          <w:spacing w:val="-21"/>
          <w:sz w:val="22"/>
        </w:rPr>
        <w:t xml:space="preserve"> </w:t>
      </w:r>
      <w:r>
        <w:rPr>
          <w:rFonts w:hint="default" w:ascii="Times New Roman" w:hAnsi="Times New Roman" w:cs="Times New Roman"/>
          <w:b/>
          <w:sz w:val="22"/>
        </w:rPr>
        <w:t>start</w:t>
      </w:r>
      <w:r>
        <w:rPr>
          <w:rFonts w:hint="default" w:ascii="Times New Roman" w:hAnsi="Times New Roman" w:cs="Times New Roman"/>
          <w:b/>
          <w:spacing w:val="-20"/>
          <w:sz w:val="22"/>
        </w:rPr>
        <w:t xml:space="preserve"> </w:t>
      </w:r>
      <w:r>
        <w:rPr>
          <w:rFonts w:hint="default" w:ascii="Times New Roman" w:hAnsi="Times New Roman" w:cs="Times New Roman"/>
          <w:b/>
          <w:sz w:val="22"/>
        </w:rPr>
        <w:t>again.</w:t>
      </w:r>
    </w:p>
    <w:p>
      <w:pPr>
        <w:pStyle w:val="6"/>
        <w:spacing w:before="83"/>
        <w:ind w:left="180"/>
        <w:jc w:val="both"/>
        <w:rPr>
          <w:rFonts w:hint="default" w:ascii="Times New Roman" w:hAnsi="Times New Roman" w:cs="Times New Roman"/>
        </w:rPr>
      </w:pPr>
      <w:r>
        <w:rPr>
          <w:rFonts w:hint="default" w:ascii="Times New Roman" w:hAnsi="Times New Roman" w:cs="Times New Roman"/>
          <w:w w:val="110"/>
        </w:rPr>
        <w:t>Copy Code</w:t>
      </w:r>
    </w:p>
    <w:p>
      <w:pPr>
        <w:pStyle w:val="11"/>
        <w:numPr>
          <w:ilvl w:val="0"/>
          <w:numId w:val="3"/>
        </w:numPr>
        <w:tabs>
          <w:tab w:val="left" w:pos="800"/>
        </w:tabs>
        <w:spacing w:before="168" w:after="0" w:line="240" w:lineRule="auto"/>
        <w:ind w:left="439" w:right="0" w:firstLine="0"/>
        <w:jc w:val="left"/>
        <w:rPr>
          <w:rFonts w:hint="default" w:ascii="Times New Roman" w:hAnsi="Times New Roman" w:cs="Times New Roman"/>
          <w:sz w:val="22"/>
        </w:rPr>
      </w:pPr>
      <w:r>
        <w:rPr>
          <w:rFonts w:hint="default" w:ascii="Times New Roman" w:hAnsi="Times New Roman" w:cs="Times New Roman"/>
          <w:w w:val="95"/>
          <w:sz w:val="22"/>
        </w:rPr>
        <w:t>void loop()</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w:t>
      </w:r>
    </w:p>
    <w:p>
      <w:pPr>
        <w:pStyle w:val="11"/>
        <w:numPr>
          <w:ilvl w:val="0"/>
          <w:numId w:val="3"/>
        </w:numPr>
        <w:tabs>
          <w:tab w:val="left" w:pos="919"/>
          <w:tab w:val="left" w:pos="920"/>
        </w:tabs>
        <w:spacing w:before="167" w:after="0" w:line="240" w:lineRule="auto"/>
        <w:ind w:left="919" w:right="0" w:hanging="480"/>
        <w:jc w:val="left"/>
        <w:rPr>
          <w:rFonts w:hint="default" w:ascii="Times New Roman" w:hAnsi="Times New Roman" w:cs="Times New Roman"/>
          <w:sz w:val="22"/>
        </w:rPr>
      </w:pPr>
      <w:r>
        <w:rPr>
          <w:rFonts w:hint="default" w:ascii="Times New Roman" w:hAnsi="Times New Roman" w:cs="Times New Roman"/>
          <w:sz w:val="22"/>
        </w:rPr>
        <w:t>digitalWrite(led,</w:t>
      </w:r>
      <w:r>
        <w:rPr>
          <w:rFonts w:hint="default" w:ascii="Times New Roman" w:hAnsi="Times New Roman" w:cs="Times New Roman"/>
          <w:spacing w:val="-18"/>
          <w:sz w:val="22"/>
        </w:rPr>
        <w:t xml:space="preserve"> </w:t>
      </w:r>
      <w:r>
        <w:rPr>
          <w:rFonts w:hint="default" w:ascii="Times New Roman" w:hAnsi="Times New Roman" w:cs="Times New Roman"/>
          <w:sz w:val="22"/>
        </w:rPr>
        <w:t>HIGH);</w:t>
      </w:r>
      <w:r>
        <w:rPr>
          <w:rFonts w:hint="default" w:ascii="Times New Roman" w:hAnsi="Times New Roman" w:cs="Times New Roman"/>
          <w:spacing w:val="22"/>
          <w:sz w:val="22"/>
        </w:rPr>
        <w:t xml:space="preserve"> </w:t>
      </w:r>
      <w:r>
        <w:rPr>
          <w:rFonts w:hint="default" w:ascii="Times New Roman" w:hAnsi="Times New Roman" w:cs="Times New Roman"/>
          <w:sz w:val="22"/>
        </w:rPr>
        <w:t>//</w:t>
      </w:r>
      <w:r>
        <w:rPr>
          <w:rFonts w:hint="default" w:ascii="Times New Roman" w:hAnsi="Times New Roman" w:cs="Times New Roman"/>
          <w:spacing w:val="-15"/>
          <w:sz w:val="22"/>
        </w:rPr>
        <w:t xml:space="preserve"> </w:t>
      </w:r>
      <w:r>
        <w:rPr>
          <w:rFonts w:hint="default" w:ascii="Times New Roman" w:hAnsi="Times New Roman" w:cs="Times New Roman"/>
          <w:sz w:val="22"/>
        </w:rPr>
        <w:t>turn</w:t>
      </w:r>
      <w:r>
        <w:rPr>
          <w:rFonts w:hint="default" w:ascii="Times New Roman" w:hAnsi="Times New Roman" w:cs="Times New Roman"/>
          <w:spacing w:val="-17"/>
          <w:sz w:val="22"/>
        </w:rPr>
        <w:t xml:space="preserve"> </w:t>
      </w:r>
      <w:r>
        <w:rPr>
          <w:rFonts w:hint="default" w:ascii="Times New Roman" w:hAnsi="Times New Roman" w:cs="Times New Roman"/>
          <w:sz w:val="22"/>
        </w:rPr>
        <w:t>the</w:t>
      </w:r>
      <w:r>
        <w:rPr>
          <w:rFonts w:hint="default" w:ascii="Times New Roman" w:hAnsi="Times New Roman" w:cs="Times New Roman"/>
          <w:spacing w:val="-16"/>
          <w:sz w:val="22"/>
        </w:rPr>
        <w:t xml:space="preserve"> </w:t>
      </w:r>
      <w:r>
        <w:rPr>
          <w:rFonts w:hint="default" w:ascii="Times New Roman" w:hAnsi="Times New Roman" w:cs="Times New Roman"/>
          <w:sz w:val="22"/>
        </w:rPr>
        <w:t>LED</w:t>
      </w:r>
      <w:r>
        <w:rPr>
          <w:rFonts w:hint="default" w:ascii="Times New Roman" w:hAnsi="Times New Roman" w:cs="Times New Roman"/>
          <w:spacing w:val="-17"/>
          <w:sz w:val="22"/>
        </w:rPr>
        <w:t xml:space="preserve"> </w:t>
      </w:r>
      <w:r>
        <w:rPr>
          <w:rFonts w:hint="default" w:ascii="Times New Roman" w:hAnsi="Times New Roman" w:cs="Times New Roman"/>
          <w:sz w:val="22"/>
        </w:rPr>
        <w:t>on</w:t>
      </w:r>
      <w:r>
        <w:rPr>
          <w:rFonts w:hint="default" w:ascii="Times New Roman" w:hAnsi="Times New Roman" w:cs="Times New Roman"/>
          <w:spacing w:val="-16"/>
          <w:sz w:val="22"/>
        </w:rPr>
        <w:t xml:space="preserve"> </w:t>
      </w:r>
      <w:r>
        <w:rPr>
          <w:rFonts w:hint="default" w:ascii="Times New Roman" w:hAnsi="Times New Roman" w:cs="Times New Roman"/>
          <w:sz w:val="22"/>
        </w:rPr>
        <w:t>(HIGH</w:t>
      </w:r>
      <w:r>
        <w:rPr>
          <w:rFonts w:hint="default" w:ascii="Times New Roman" w:hAnsi="Times New Roman" w:cs="Times New Roman"/>
          <w:spacing w:val="-17"/>
          <w:sz w:val="22"/>
        </w:rPr>
        <w:t xml:space="preserve"> </w:t>
      </w:r>
      <w:r>
        <w:rPr>
          <w:rFonts w:hint="default" w:ascii="Times New Roman" w:hAnsi="Times New Roman" w:cs="Times New Roman"/>
          <w:sz w:val="22"/>
        </w:rPr>
        <w:t>is</w:t>
      </w:r>
      <w:r>
        <w:rPr>
          <w:rFonts w:hint="default" w:ascii="Times New Roman" w:hAnsi="Times New Roman" w:cs="Times New Roman"/>
          <w:spacing w:val="-16"/>
          <w:sz w:val="22"/>
        </w:rPr>
        <w:t xml:space="preserve"> </w:t>
      </w:r>
      <w:r>
        <w:rPr>
          <w:rFonts w:hint="default" w:ascii="Times New Roman" w:hAnsi="Times New Roman" w:cs="Times New Roman"/>
          <w:sz w:val="22"/>
        </w:rPr>
        <w:t>the</w:t>
      </w:r>
      <w:r>
        <w:rPr>
          <w:rFonts w:hint="default" w:ascii="Times New Roman" w:hAnsi="Times New Roman" w:cs="Times New Roman"/>
          <w:spacing w:val="-18"/>
          <w:sz w:val="22"/>
        </w:rPr>
        <w:t xml:space="preserve"> </w:t>
      </w:r>
      <w:r>
        <w:rPr>
          <w:rFonts w:hint="default" w:ascii="Times New Roman" w:hAnsi="Times New Roman" w:cs="Times New Roman"/>
          <w:sz w:val="22"/>
        </w:rPr>
        <w:t>voltage</w:t>
      </w:r>
      <w:r>
        <w:rPr>
          <w:rFonts w:hint="default" w:ascii="Times New Roman" w:hAnsi="Times New Roman" w:cs="Times New Roman"/>
          <w:spacing w:val="-18"/>
          <w:sz w:val="22"/>
        </w:rPr>
        <w:t xml:space="preserve"> </w:t>
      </w:r>
      <w:r>
        <w:rPr>
          <w:rFonts w:hint="default" w:ascii="Times New Roman" w:hAnsi="Times New Roman" w:cs="Times New Roman"/>
          <w:sz w:val="22"/>
        </w:rPr>
        <w:t>level)</w:t>
      </w:r>
    </w:p>
    <w:p>
      <w:pPr>
        <w:pStyle w:val="11"/>
        <w:numPr>
          <w:ilvl w:val="0"/>
          <w:numId w:val="3"/>
        </w:numPr>
        <w:tabs>
          <w:tab w:val="left" w:pos="919"/>
          <w:tab w:val="left" w:pos="920"/>
          <w:tab w:val="left" w:pos="3148"/>
        </w:tabs>
        <w:spacing w:before="168" w:after="0" w:line="240" w:lineRule="auto"/>
        <w:ind w:left="919" w:right="0" w:hanging="480"/>
        <w:jc w:val="left"/>
        <w:rPr>
          <w:rFonts w:hint="default" w:ascii="Times New Roman" w:hAnsi="Times New Roman" w:cs="Times New Roman"/>
          <w:sz w:val="22"/>
        </w:rPr>
      </w:pPr>
      <w:r>
        <w:rPr>
          <w:rFonts w:hint="default" w:ascii="Times New Roman" w:hAnsi="Times New Roman" w:cs="Times New Roman"/>
          <w:w w:val="95"/>
          <w:sz w:val="22"/>
        </w:rPr>
        <w:t>delay(1000);</w:t>
      </w:r>
      <w:r>
        <w:rPr>
          <w:rFonts w:hint="default" w:ascii="Times New Roman" w:hAnsi="Times New Roman" w:cs="Times New Roman"/>
          <w:w w:val="95"/>
          <w:sz w:val="22"/>
        </w:rPr>
        <w:tab/>
      </w:r>
      <w:r>
        <w:rPr>
          <w:rFonts w:hint="default" w:ascii="Times New Roman" w:hAnsi="Times New Roman" w:cs="Times New Roman"/>
          <w:w w:val="105"/>
          <w:sz w:val="22"/>
        </w:rPr>
        <w:t>//</w:t>
      </w:r>
      <w:r>
        <w:rPr>
          <w:rFonts w:hint="default" w:ascii="Times New Roman" w:hAnsi="Times New Roman" w:cs="Times New Roman"/>
          <w:spacing w:val="-16"/>
          <w:w w:val="105"/>
          <w:sz w:val="22"/>
        </w:rPr>
        <w:t xml:space="preserve"> </w:t>
      </w:r>
      <w:r>
        <w:rPr>
          <w:rFonts w:hint="default" w:ascii="Times New Roman" w:hAnsi="Times New Roman" w:cs="Times New Roman"/>
          <w:w w:val="105"/>
          <w:sz w:val="22"/>
        </w:rPr>
        <w:t>wait</w:t>
      </w:r>
      <w:r>
        <w:rPr>
          <w:rFonts w:hint="default" w:ascii="Times New Roman" w:hAnsi="Times New Roman" w:cs="Times New Roman"/>
          <w:spacing w:val="-15"/>
          <w:w w:val="105"/>
          <w:sz w:val="22"/>
        </w:rPr>
        <w:t xml:space="preserve"> </w:t>
      </w:r>
      <w:r>
        <w:rPr>
          <w:rFonts w:hint="default" w:ascii="Times New Roman" w:hAnsi="Times New Roman" w:cs="Times New Roman"/>
          <w:w w:val="105"/>
          <w:sz w:val="22"/>
        </w:rPr>
        <w:t>for</w:t>
      </w:r>
      <w:r>
        <w:rPr>
          <w:rFonts w:hint="default" w:ascii="Times New Roman" w:hAnsi="Times New Roman" w:cs="Times New Roman"/>
          <w:spacing w:val="-14"/>
          <w:w w:val="105"/>
          <w:sz w:val="22"/>
        </w:rPr>
        <w:t xml:space="preserve"> </w:t>
      </w:r>
      <w:r>
        <w:rPr>
          <w:rFonts w:hint="default" w:ascii="Times New Roman" w:hAnsi="Times New Roman" w:cs="Times New Roman"/>
          <w:w w:val="105"/>
          <w:sz w:val="22"/>
        </w:rPr>
        <w:t>a</w:t>
      </w:r>
      <w:r>
        <w:rPr>
          <w:rFonts w:hint="default" w:ascii="Times New Roman" w:hAnsi="Times New Roman" w:cs="Times New Roman"/>
          <w:spacing w:val="-14"/>
          <w:w w:val="105"/>
          <w:sz w:val="22"/>
        </w:rPr>
        <w:t xml:space="preserve"> </w:t>
      </w:r>
      <w:r>
        <w:rPr>
          <w:rFonts w:hint="default" w:ascii="Times New Roman" w:hAnsi="Times New Roman" w:cs="Times New Roman"/>
          <w:w w:val="105"/>
          <w:sz w:val="22"/>
        </w:rPr>
        <w:t>second</w:t>
      </w:r>
    </w:p>
    <w:p>
      <w:pPr>
        <w:spacing w:after="0" w:line="240" w:lineRule="auto"/>
        <w:jc w:val="left"/>
        <w:rPr>
          <w:rFonts w:hint="default" w:ascii="Times New Roman" w:hAnsi="Times New Roman" w:cs="Times New Roman"/>
          <w:sz w:val="22"/>
        </w:rPr>
        <w:sectPr>
          <w:pgSz w:w="11920" w:h="16850"/>
          <w:pgMar w:top="1380" w:right="720" w:bottom="1480" w:left="900" w:header="0" w:footer="1286" w:gutter="0"/>
        </w:sectPr>
      </w:pPr>
    </w:p>
    <w:p>
      <w:pPr>
        <w:pStyle w:val="11"/>
        <w:numPr>
          <w:ilvl w:val="0"/>
          <w:numId w:val="3"/>
        </w:numPr>
        <w:tabs>
          <w:tab w:val="left" w:pos="919"/>
          <w:tab w:val="left" w:pos="920"/>
          <w:tab w:val="left" w:pos="3543"/>
        </w:tabs>
        <w:spacing w:before="100" w:after="0" w:line="240" w:lineRule="auto"/>
        <w:ind w:left="919" w:right="0" w:hanging="480"/>
        <w:jc w:val="left"/>
        <w:rPr>
          <w:rFonts w:hint="default" w:ascii="Times New Roman" w:hAnsi="Times New Roman" w:cs="Times New Roman"/>
          <w:sz w:val="22"/>
        </w:rPr>
      </w:pPr>
      <w:r>
        <w:rPr>
          <w:rFonts w:hint="default" w:ascii="Times New Roman" w:hAnsi="Times New Roman" w:cs="Times New Roman"/>
          <w:sz w:val="22"/>
        </w:rPr>
        <w:t>digitalWrite(led,</w:t>
      </w:r>
      <w:r>
        <w:rPr>
          <w:rFonts w:hint="default" w:ascii="Times New Roman" w:hAnsi="Times New Roman" w:cs="Times New Roman"/>
          <w:spacing w:val="-51"/>
          <w:sz w:val="22"/>
        </w:rPr>
        <w:t xml:space="preserve"> </w:t>
      </w:r>
      <w:r>
        <w:rPr>
          <w:rFonts w:hint="default" w:ascii="Times New Roman" w:hAnsi="Times New Roman" w:cs="Times New Roman"/>
          <w:sz w:val="22"/>
        </w:rPr>
        <w:t>LOW);</w:t>
      </w:r>
      <w:r>
        <w:rPr>
          <w:rFonts w:hint="default" w:ascii="Times New Roman" w:hAnsi="Times New Roman" w:cs="Times New Roman"/>
          <w:sz w:val="22"/>
        </w:rPr>
        <w:tab/>
      </w:r>
      <w:r>
        <w:rPr>
          <w:rFonts w:hint="default" w:ascii="Times New Roman" w:hAnsi="Times New Roman" w:cs="Times New Roman"/>
          <w:sz w:val="22"/>
        </w:rPr>
        <w:t>//</w:t>
      </w:r>
      <w:r>
        <w:rPr>
          <w:rFonts w:hint="default" w:ascii="Times New Roman" w:hAnsi="Times New Roman" w:cs="Times New Roman"/>
          <w:spacing w:val="-13"/>
          <w:sz w:val="22"/>
        </w:rPr>
        <w:t xml:space="preserve"> </w:t>
      </w:r>
      <w:r>
        <w:rPr>
          <w:rFonts w:hint="default" w:ascii="Times New Roman" w:hAnsi="Times New Roman" w:cs="Times New Roman"/>
          <w:sz w:val="22"/>
        </w:rPr>
        <w:t>turn</w:t>
      </w:r>
      <w:r>
        <w:rPr>
          <w:rFonts w:hint="default" w:ascii="Times New Roman" w:hAnsi="Times New Roman" w:cs="Times New Roman"/>
          <w:spacing w:val="-13"/>
          <w:sz w:val="22"/>
        </w:rPr>
        <w:t xml:space="preserve"> </w:t>
      </w:r>
      <w:r>
        <w:rPr>
          <w:rFonts w:hint="default" w:ascii="Times New Roman" w:hAnsi="Times New Roman" w:cs="Times New Roman"/>
          <w:sz w:val="22"/>
        </w:rPr>
        <w:t>the</w:t>
      </w:r>
      <w:r>
        <w:rPr>
          <w:rFonts w:hint="default" w:ascii="Times New Roman" w:hAnsi="Times New Roman" w:cs="Times New Roman"/>
          <w:spacing w:val="-12"/>
          <w:sz w:val="22"/>
        </w:rPr>
        <w:t xml:space="preserve"> </w:t>
      </w:r>
      <w:r>
        <w:rPr>
          <w:rFonts w:hint="default" w:ascii="Times New Roman" w:hAnsi="Times New Roman" w:cs="Times New Roman"/>
          <w:sz w:val="22"/>
        </w:rPr>
        <w:t>LED</w:t>
      </w:r>
      <w:r>
        <w:rPr>
          <w:rFonts w:hint="default" w:ascii="Times New Roman" w:hAnsi="Times New Roman" w:cs="Times New Roman"/>
          <w:spacing w:val="-14"/>
          <w:sz w:val="22"/>
        </w:rPr>
        <w:t xml:space="preserve"> </w:t>
      </w:r>
      <w:r>
        <w:rPr>
          <w:rFonts w:hint="default" w:ascii="Times New Roman" w:hAnsi="Times New Roman" w:cs="Times New Roman"/>
          <w:sz w:val="22"/>
        </w:rPr>
        <w:t>off</w:t>
      </w:r>
      <w:r>
        <w:rPr>
          <w:rFonts w:hint="default" w:ascii="Times New Roman" w:hAnsi="Times New Roman" w:cs="Times New Roman"/>
          <w:spacing w:val="-12"/>
          <w:sz w:val="22"/>
        </w:rPr>
        <w:t xml:space="preserve"> </w:t>
      </w:r>
      <w:r>
        <w:rPr>
          <w:rFonts w:hint="default" w:ascii="Times New Roman" w:hAnsi="Times New Roman" w:cs="Times New Roman"/>
          <w:sz w:val="22"/>
        </w:rPr>
        <w:t>by</w:t>
      </w:r>
      <w:r>
        <w:rPr>
          <w:rFonts w:hint="default" w:ascii="Times New Roman" w:hAnsi="Times New Roman" w:cs="Times New Roman"/>
          <w:spacing w:val="-14"/>
          <w:sz w:val="22"/>
        </w:rPr>
        <w:t xml:space="preserve"> </w:t>
      </w:r>
      <w:r>
        <w:rPr>
          <w:rFonts w:hint="default" w:ascii="Times New Roman" w:hAnsi="Times New Roman" w:cs="Times New Roman"/>
          <w:sz w:val="22"/>
        </w:rPr>
        <w:t>making</w:t>
      </w:r>
      <w:r>
        <w:rPr>
          <w:rFonts w:hint="default" w:ascii="Times New Roman" w:hAnsi="Times New Roman" w:cs="Times New Roman"/>
          <w:spacing w:val="-13"/>
          <w:sz w:val="22"/>
        </w:rPr>
        <w:t xml:space="preserve"> </w:t>
      </w:r>
      <w:r>
        <w:rPr>
          <w:rFonts w:hint="default" w:ascii="Times New Roman" w:hAnsi="Times New Roman" w:cs="Times New Roman"/>
          <w:sz w:val="22"/>
        </w:rPr>
        <w:t>the</w:t>
      </w:r>
      <w:r>
        <w:rPr>
          <w:rFonts w:hint="default" w:ascii="Times New Roman" w:hAnsi="Times New Roman" w:cs="Times New Roman"/>
          <w:spacing w:val="-15"/>
          <w:sz w:val="22"/>
        </w:rPr>
        <w:t xml:space="preserve"> </w:t>
      </w:r>
      <w:r>
        <w:rPr>
          <w:rFonts w:hint="default" w:ascii="Times New Roman" w:hAnsi="Times New Roman" w:cs="Times New Roman"/>
          <w:sz w:val="22"/>
        </w:rPr>
        <w:t>voltage</w:t>
      </w:r>
      <w:r>
        <w:rPr>
          <w:rFonts w:hint="default" w:ascii="Times New Roman" w:hAnsi="Times New Roman" w:cs="Times New Roman"/>
          <w:spacing w:val="-14"/>
          <w:sz w:val="22"/>
        </w:rPr>
        <w:t xml:space="preserve"> </w:t>
      </w:r>
      <w:r>
        <w:rPr>
          <w:rFonts w:hint="default" w:ascii="Times New Roman" w:hAnsi="Times New Roman" w:cs="Times New Roman"/>
          <w:sz w:val="22"/>
        </w:rPr>
        <w:t>LOW</w:t>
      </w:r>
    </w:p>
    <w:p>
      <w:pPr>
        <w:pStyle w:val="11"/>
        <w:numPr>
          <w:ilvl w:val="0"/>
          <w:numId w:val="3"/>
        </w:numPr>
        <w:tabs>
          <w:tab w:val="left" w:pos="919"/>
          <w:tab w:val="left" w:pos="920"/>
          <w:tab w:val="left" w:pos="3149"/>
        </w:tabs>
        <w:spacing w:before="166" w:after="0" w:line="398" w:lineRule="auto"/>
        <w:ind w:left="439" w:right="5018" w:firstLine="0"/>
        <w:jc w:val="left"/>
        <w:rPr>
          <w:rFonts w:hint="default" w:ascii="Times New Roman" w:hAnsi="Times New Roman" w:cs="Times New Roman"/>
          <w:sz w:val="22"/>
        </w:rPr>
      </w:pPr>
      <w:r>
        <w:rPr>
          <w:rFonts w:hint="default" w:ascii="Times New Roman" w:hAnsi="Times New Roman" w:cs="Times New Roman"/>
          <w:w w:val="95"/>
          <w:sz w:val="22"/>
        </w:rPr>
        <w:t>delay(1000);</w:t>
      </w:r>
      <w:r>
        <w:rPr>
          <w:rFonts w:hint="default" w:ascii="Times New Roman" w:hAnsi="Times New Roman" w:cs="Times New Roman"/>
          <w:w w:val="95"/>
          <w:sz w:val="22"/>
        </w:rPr>
        <w:tab/>
      </w:r>
      <w:r>
        <w:rPr>
          <w:rFonts w:hint="default" w:ascii="Times New Roman" w:hAnsi="Times New Roman" w:cs="Times New Roman"/>
          <w:sz w:val="22"/>
        </w:rPr>
        <w:t>// wait for a second 6.</w:t>
      </w:r>
      <w:r>
        <w:rPr>
          <w:rFonts w:hint="default" w:ascii="Times New Roman" w:hAnsi="Times New Roman" w:cs="Times New Roman"/>
          <w:spacing w:val="32"/>
          <w:sz w:val="22"/>
        </w:rPr>
        <w:t xml:space="preserve"> </w:t>
      </w:r>
      <w:r>
        <w:rPr>
          <w:rFonts w:hint="default" w:ascii="Times New Roman" w:hAnsi="Times New Roman" w:cs="Times New Roman"/>
          <w:w w:val="95"/>
          <w:sz w:val="22"/>
        </w:rPr>
        <w:t>}</w:t>
      </w:r>
    </w:p>
    <w:p>
      <w:pPr>
        <w:pStyle w:val="6"/>
        <w:spacing w:line="338" w:lineRule="auto"/>
        <w:ind w:left="180" w:right="358"/>
        <w:jc w:val="both"/>
        <w:rPr>
          <w:rFonts w:hint="default" w:ascii="Times New Roman" w:hAnsi="Times New Roman" w:cs="Times New Roman"/>
        </w:rPr>
      </w:pPr>
      <w:r>
        <w:rPr>
          <w:rFonts w:hint="default" w:ascii="Times New Roman" w:hAnsi="Times New Roman" w:cs="Times New Roman"/>
        </w:rPr>
        <w:t>Inside</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loop</w:t>
      </w:r>
      <w:r>
        <w:rPr>
          <w:rFonts w:hint="default" w:ascii="Times New Roman" w:hAnsi="Times New Roman" w:cs="Times New Roman"/>
          <w:spacing w:val="-33"/>
        </w:rPr>
        <w:t xml:space="preserve"> </w:t>
      </w:r>
      <w:r>
        <w:rPr>
          <w:rFonts w:hint="default" w:ascii="Times New Roman" w:hAnsi="Times New Roman" w:cs="Times New Roman"/>
        </w:rPr>
        <w:t>function,</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commands</w:t>
      </w:r>
      <w:r>
        <w:rPr>
          <w:rFonts w:hint="default" w:ascii="Times New Roman" w:hAnsi="Times New Roman" w:cs="Times New Roman"/>
          <w:spacing w:val="-34"/>
        </w:rPr>
        <w:t xml:space="preserve"> </w:t>
      </w:r>
      <w:r>
        <w:rPr>
          <w:rFonts w:hint="default" w:ascii="Times New Roman" w:hAnsi="Times New Roman" w:cs="Times New Roman"/>
        </w:rPr>
        <w:t>first</w:t>
      </w:r>
      <w:r>
        <w:rPr>
          <w:rFonts w:hint="default" w:ascii="Times New Roman" w:hAnsi="Times New Roman" w:cs="Times New Roman"/>
          <w:spacing w:val="-35"/>
        </w:rPr>
        <w:t xml:space="preserve"> </w:t>
      </w:r>
      <w:r>
        <w:rPr>
          <w:rFonts w:hint="default" w:ascii="Times New Roman" w:hAnsi="Times New Roman" w:cs="Times New Roman"/>
        </w:rPr>
        <w:t>of</w:t>
      </w:r>
      <w:r>
        <w:rPr>
          <w:rFonts w:hint="default" w:ascii="Times New Roman" w:hAnsi="Times New Roman" w:cs="Times New Roman"/>
          <w:spacing w:val="-35"/>
        </w:rPr>
        <w:t xml:space="preserve"> </w:t>
      </w:r>
      <w:r>
        <w:rPr>
          <w:rFonts w:hint="default" w:ascii="Times New Roman" w:hAnsi="Times New Roman" w:cs="Times New Roman"/>
        </w:rPr>
        <w:t>all</w:t>
      </w:r>
      <w:r>
        <w:rPr>
          <w:rFonts w:hint="default" w:ascii="Times New Roman" w:hAnsi="Times New Roman" w:cs="Times New Roman"/>
          <w:spacing w:val="-33"/>
        </w:rPr>
        <w:t xml:space="preserve"> </w:t>
      </w:r>
      <w:r>
        <w:rPr>
          <w:rFonts w:hint="default" w:ascii="Times New Roman" w:hAnsi="Times New Roman" w:cs="Times New Roman"/>
        </w:rPr>
        <w:t>turn</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LED</w:t>
      </w:r>
      <w:r>
        <w:rPr>
          <w:rFonts w:hint="default" w:ascii="Times New Roman" w:hAnsi="Times New Roman" w:cs="Times New Roman"/>
          <w:spacing w:val="-35"/>
        </w:rPr>
        <w:t xml:space="preserve"> </w:t>
      </w:r>
      <w:r>
        <w:rPr>
          <w:rFonts w:hint="default" w:ascii="Times New Roman" w:hAnsi="Times New Roman" w:cs="Times New Roman"/>
        </w:rPr>
        <w:t>pin</w:t>
      </w:r>
      <w:r>
        <w:rPr>
          <w:rFonts w:hint="default" w:ascii="Times New Roman" w:hAnsi="Times New Roman" w:cs="Times New Roman"/>
          <w:spacing w:val="-34"/>
        </w:rPr>
        <w:t xml:space="preserve"> </w:t>
      </w:r>
      <w:r>
        <w:rPr>
          <w:rFonts w:hint="default" w:ascii="Times New Roman" w:hAnsi="Times New Roman" w:cs="Times New Roman"/>
        </w:rPr>
        <w:t>on</w:t>
      </w:r>
      <w:r>
        <w:rPr>
          <w:rFonts w:hint="default" w:ascii="Times New Roman" w:hAnsi="Times New Roman" w:cs="Times New Roman"/>
          <w:spacing w:val="-33"/>
        </w:rPr>
        <w:t xml:space="preserve"> </w:t>
      </w:r>
      <w:r>
        <w:rPr>
          <w:rFonts w:hint="default" w:ascii="Times New Roman" w:hAnsi="Times New Roman" w:cs="Times New Roman"/>
        </w:rPr>
        <w:t>(HIGH),</w:t>
      </w:r>
      <w:r>
        <w:rPr>
          <w:rFonts w:hint="default" w:ascii="Times New Roman" w:hAnsi="Times New Roman" w:cs="Times New Roman"/>
          <w:spacing w:val="-34"/>
        </w:rPr>
        <w:t xml:space="preserve"> </w:t>
      </w:r>
      <w:r>
        <w:rPr>
          <w:rFonts w:hint="default" w:ascii="Times New Roman" w:hAnsi="Times New Roman" w:cs="Times New Roman"/>
        </w:rPr>
        <w:t>then</w:t>
      </w:r>
      <w:r>
        <w:rPr>
          <w:rFonts w:hint="default" w:ascii="Times New Roman" w:hAnsi="Times New Roman" w:cs="Times New Roman"/>
          <w:spacing w:val="-34"/>
        </w:rPr>
        <w:t xml:space="preserve"> </w:t>
      </w:r>
      <w:r>
        <w:rPr>
          <w:rFonts w:hint="default" w:ascii="Times New Roman" w:hAnsi="Times New Roman" w:cs="Times New Roman"/>
        </w:rPr>
        <w:t>'delay'</w:t>
      </w:r>
      <w:r>
        <w:rPr>
          <w:rFonts w:hint="default" w:ascii="Times New Roman" w:hAnsi="Times New Roman" w:cs="Times New Roman"/>
          <w:spacing w:val="-34"/>
        </w:rPr>
        <w:t xml:space="preserve"> </w:t>
      </w:r>
      <w:r>
        <w:rPr>
          <w:rFonts w:hint="default" w:ascii="Times New Roman" w:hAnsi="Times New Roman" w:cs="Times New Roman"/>
        </w:rPr>
        <w:t>for 1000</w:t>
      </w:r>
      <w:r>
        <w:rPr>
          <w:rFonts w:hint="default" w:ascii="Times New Roman" w:hAnsi="Times New Roman" w:cs="Times New Roman"/>
          <w:spacing w:val="-24"/>
        </w:rPr>
        <w:t xml:space="preserve"> </w:t>
      </w:r>
      <w:r>
        <w:rPr>
          <w:rFonts w:hint="default" w:ascii="Times New Roman" w:hAnsi="Times New Roman" w:cs="Times New Roman"/>
        </w:rPr>
        <w:t>milliseconds</w:t>
      </w:r>
      <w:r>
        <w:rPr>
          <w:rFonts w:hint="default" w:ascii="Times New Roman" w:hAnsi="Times New Roman" w:cs="Times New Roman"/>
          <w:spacing w:val="-23"/>
        </w:rPr>
        <w:t xml:space="preserve"> </w:t>
      </w:r>
      <w:r>
        <w:rPr>
          <w:rFonts w:hint="default" w:ascii="Times New Roman" w:hAnsi="Times New Roman" w:cs="Times New Roman"/>
          <w:spacing w:val="-3"/>
        </w:rPr>
        <w:t>(1</w:t>
      </w:r>
      <w:r>
        <w:rPr>
          <w:rFonts w:hint="default" w:ascii="Times New Roman" w:hAnsi="Times New Roman" w:cs="Times New Roman"/>
          <w:spacing w:val="-23"/>
        </w:rPr>
        <w:t xml:space="preserve"> </w:t>
      </w:r>
      <w:r>
        <w:rPr>
          <w:rFonts w:hint="default" w:ascii="Times New Roman" w:hAnsi="Times New Roman" w:cs="Times New Roman"/>
        </w:rPr>
        <w:t>second),</w:t>
      </w:r>
      <w:r>
        <w:rPr>
          <w:rFonts w:hint="default" w:ascii="Times New Roman" w:hAnsi="Times New Roman" w:cs="Times New Roman"/>
          <w:spacing w:val="-23"/>
        </w:rPr>
        <w:t xml:space="preserve"> </w:t>
      </w:r>
      <w:r>
        <w:rPr>
          <w:rFonts w:hint="default" w:ascii="Times New Roman" w:hAnsi="Times New Roman" w:cs="Times New Roman"/>
        </w:rPr>
        <w:t>then</w:t>
      </w:r>
      <w:r>
        <w:rPr>
          <w:rFonts w:hint="default" w:ascii="Times New Roman" w:hAnsi="Times New Roman" w:cs="Times New Roman"/>
          <w:spacing w:val="-23"/>
        </w:rPr>
        <w:t xml:space="preserve"> </w:t>
      </w:r>
      <w:r>
        <w:rPr>
          <w:rFonts w:hint="default" w:ascii="Times New Roman" w:hAnsi="Times New Roman" w:cs="Times New Roman"/>
        </w:rPr>
        <w:t>turn</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LED</w:t>
      </w:r>
      <w:r>
        <w:rPr>
          <w:rFonts w:hint="default" w:ascii="Times New Roman" w:hAnsi="Times New Roman" w:cs="Times New Roman"/>
          <w:spacing w:val="-24"/>
        </w:rPr>
        <w:t xml:space="preserve"> </w:t>
      </w:r>
      <w:r>
        <w:rPr>
          <w:rFonts w:hint="default" w:ascii="Times New Roman" w:hAnsi="Times New Roman" w:cs="Times New Roman"/>
        </w:rPr>
        <w:t>pin</w:t>
      </w:r>
      <w:r>
        <w:rPr>
          <w:rFonts w:hint="default" w:ascii="Times New Roman" w:hAnsi="Times New Roman" w:cs="Times New Roman"/>
          <w:spacing w:val="-24"/>
        </w:rPr>
        <w:t xml:space="preserve"> </w:t>
      </w:r>
      <w:r>
        <w:rPr>
          <w:rFonts w:hint="default" w:ascii="Times New Roman" w:hAnsi="Times New Roman" w:cs="Times New Roman"/>
        </w:rPr>
        <w:t>off</w:t>
      </w:r>
      <w:r>
        <w:rPr>
          <w:rFonts w:hint="default" w:ascii="Times New Roman" w:hAnsi="Times New Roman" w:cs="Times New Roman"/>
          <w:spacing w:val="-23"/>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pause</w:t>
      </w:r>
      <w:r>
        <w:rPr>
          <w:rFonts w:hint="default" w:ascii="Times New Roman" w:hAnsi="Times New Roman" w:cs="Times New Roman"/>
          <w:spacing w:val="-23"/>
        </w:rPr>
        <w:t xml:space="preserve"> </w:t>
      </w:r>
      <w:r>
        <w:rPr>
          <w:rFonts w:hint="default" w:ascii="Times New Roman" w:hAnsi="Times New Roman" w:cs="Times New Roman"/>
        </w:rPr>
        <w:t>for</w:t>
      </w:r>
      <w:r>
        <w:rPr>
          <w:rFonts w:hint="default" w:ascii="Times New Roman" w:hAnsi="Times New Roman" w:cs="Times New Roman"/>
          <w:spacing w:val="-25"/>
        </w:rPr>
        <w:t xml:space="preserve"> </w:t>
      </w:r>
      <w:r>
        <w:rPr>
          <w:rFonts w:hint="default" w:ascii="Times New Roman" w:hAnsi="Times New Roman" w:cs="Times New Roman"/>
        </w:rPr>
        <w:t>another</w:t>
      </w:r>
      <w:r>
        <w:rPr>
          <w:rFonts w:hint="default" w:ascii="Times New Roman" w:hAnsi="Times New Roman" w:cs="Times New Roman"/>
          <w:spacing w:val="-23"/>
        </w:rPr>
        <w:t xml:space="preserve"> </w:t>
      </w:r>
      <w:r>
        <w:rPr>
          <w:rFonts w:hint="default" w:ascii="Times New Roman" w:hAnsi="Times New Roman" w:cs="Times New Roman"/>
        </w:rPr>
        <w:t>second.</w:t>
      </w:r>
    </w:p>
    <w:p>
      <w:pPr>
        <w:pStyle w:val="6"/>
        <w:spacing w:before="60" w:line="336" w:lineRule="auto"/>
        <w:ind w:left="180" w:right="355"/>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1066165</wp:posOffset>
            </wp:positionH>
            <wp:positionV relativeFrom="paragraph">
              <wp:posOffset>521970</wp:posOffset>
            </wp:positionV>
            <wp:extent cx="5428615" cy="1902460"/>
            <wp:effectExtent l="0" t="0" r="0" b="0"/>
            <wp:wrapTopAndBottom/>
            <wp:docPr id="17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3.jpeg"/>
                    <pic:cNvPicPr>
                      <a:picLocks noChangeAspect="1"/>
                    </pic:cNvPicPr>
                  </pic:nvPicPr>
                  <pic:blipFill>
                    <a:blip r:embed="rId109" cstate="print"/>
                    <a:stretch>
                      <a:fillRect/>
                    </a:stretch>
                  </pic:blipFill>
                  <pic:spPr>
                    <a:xfrm>
                      <a:off x="0" y="0"/>
                      <a:ext cx="5428412" cy="1902714"/>
                    </a:xfrm>
                    <a:prstGeom prst="rect">
                      <a:avLst/>
                    </a:prstGeom>
                  </pic:spPr>
                </pic:pic>
              </a:graphicData>
            </a:graphic>
          </wp:anchor>
        </w:drawing>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are</w:t>
      </w:r>
      <w:r>
        <w:rPr>
          <w:rFonts w:hint="default" w:ascii="Times New Roman" w:hAnsi="Times New Roman" w:cs="Times New Roman"/>
          <w:spacing w:val="-29"/>
        </w:rPr>
        <w:t xml:space="preserve"> </w:t>
      </w:r>
      <w:r>
        <w:rPr>
          <w:rFonts w:hint="default" w:ascii="Times New Roman" w:hAnsi="Times New Roman" w:cs="Times New Roman"/>
        </w:rPr>
        <w:t>now</w:t>
      </w:r>
      <w:r>
        <w:rPr>
          <w:rFonts w:hint="default" w:ascii="Times New Roman" w:hAnsi="Times New Roman" w:cs="Times New Roman"/>
          <w:spacing w:val="-29"/>
        </w:rPr>
        <w:t xml:space="preserve"> </w:t>
      </w:r>
      <w:r>
        <w:rPr>
          <w:rFonts w:hint="default" w:ascii="Times New Roman" w:hAnsi="Times New Roman" w:cs="Times New Roman"/>
        </w:rPr>
        <w:t>going</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make</w:t>
      </w:r>
      <w:r>
        <w:rPr>
          <w:rFonts w:hint="default" w:ascii="Times New Roman" w:hAnsi="Times New Roman" w:cs="Times New Roman"/>
          <w:spacing w:val="-29"/>
        </w:rPr>
        <w:t xml:space="preserve"> </w:t>
      </w:r>
      <w:r>
        <w:rPr>
          <w:rFonts w:hint="default" w:ascii="Times New Roman" w:hAnsi="Times New Roman" w:cs="Times New Roman"/>
        </w:rPr>
        <w:t>your</w:t>
      </w:r>
      <w:r>
        <w:rPr>
          <w:rFonts w:hint="default" w:ascii="Times New Roman" w:hAnsi="Times New Roman" w:cs="Times New Roman"/>
          <w:spacing w:val="-28"/>
        </w:rPr>
        <w:t xml:space="preserve"> </w:t>
      </w:r>
      <w:r>
        <w:rPr>
          <w:rFonts w:hint="default" w:ascii="Times New Roman" w:hAnsi="Times New Roman" w:cs="Times New Roman"/>
        </w:rPr>
        <w:t>LED</w:t>
      </w:r>
      <w:r>
        <w:rPr>
          <w:rFonts w:hint="default" w:ascii="Times New Roman" w:hAnsi="Times New Roman" w:cs="Times New Roman"/>
          <w:spacing w:val="-29"/>
        </w:rPr>
        <w:t xml:space="preserve"> </w:t>
      </w:r>
      <w:r>
        <w:rPr>
          <w:rFonts w:hint="default" w:ascii="Times New Roman" w:hAnsi="Times New Roman" w:cs="Times New Roman"/>
        </w:rPr>
        <w:t>blink</w:t>
      </w:r>
      <w:r>
        <w:rPr>
          <w:rFonts w:hint="default" w:ascii="Times New Roman" w:hAnsi="Times New Roman" w:cs="Times New Roman"/>
          <w:spacing w:val="-29"/>
        </w:rPr>
        <w:t xml:space="preserve"> </w:t>
      </w:r>
      <w:r>
        <w:rPr>
          <w:rFonts w:hint="default" w:ascii="Times New Roman" w:hAnsi="Times New Roman" w:cs="Times New Roman"/>
        </w:rPr>
        <w:t>faster.As</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9"/>
        </w:rPr>
        <w:t xml:space="preserve"> </w:t>
      </w:r>
      <w:r>
        <w:rPr>
          <w:rFonts w:hint="default" w:ascii="Times New Roman" w:hAnsi="Times New Roman" w:cs="Times New Roman"/>
        </w:rPr>
        <w:t>might</w:t>
      </w:r>
      <w:r>
        <w:rPr>
          <w:rFonts w:hint="default" w:ascii="Times New Roman" w:hAnsi="Times New Roman" w:cs="Times New Roman"/>
          <w:spacing w:val="-30"/>
        </w:rPr>
        <w:t xml:space="preserve"> </w:t>
      </w:r>
      <w:r>
        <w:rPr>
          <w:rFonts w:hint="default" w:ascii="Times New Roman" w:hAnsi="Times New Roman" w:cs="Times New Roman"/>
        </w:rPr>
        <w:t>have</w:t>
      </w:r>
      <w:r>
        <w:rPr>
          <w:rFonts w:hint="default" w:ascii="Times New Roman" w:hAnsi="Times New Roman" w:cs="Times New Roman"/>
          <w:spacing w:val="-30"/>
        </w:rPr>
        <w:t xml:space="preserve"> </w:t>
      </w:r>
      <w:r>
        <w:rPr>
          <w:rFonts w:hint="default" w:ascii="Times New Roman" w:hAnsi="Times New Roman" w:cs="Times New Roman"/>
        </w:rPr>
        <w:t>guessed,</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key</w:t>
      </w:r>
      <w:r>
        <w:rPr>
          <w:rFonts w:hint="default" w:ascii="Times New Roman" w:hAnsi="Times New Roman" w:cs="Times New Roman"/>
          <w:spacing w:val="-30"/>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this lies</w:t>
      </w:r>
      <w:r>
        <w:rPr>
          <w:rFonts w:hint="default" w:ascii="Times New Roman" w:hAnsi="Times New Roman" w:cs="Times New Roman"/>
          <w:spacing w:val="-12"/>
        </w:rPr>
        <w:t xml:space="preserve"> </w:t>
      </w:r>
      <w:r>
        <w:rPr>
          <w:rFonts w:hint="default" w:ascii="Times New Roman" w:hAnsi="Times New Roman" w:cs="Times New Roman"/>
        </w:rPr>
        <w:t>in</w:t>
      </w:r>
      <w:r>
        <w:rPr>
          <w:rFonts w:hint="default" w:ascii="Times New Roman" w:hAnsi="Times New Roman" w:cs="Times New Roman"/>
          <w:spacing w:val="-15"/>
        </w:rPr>
        <w:t xml:space="preserve"> </w:t>
      </w:r>
      <w:r>
        <w:rPr>
          <w:rFonts w:hint="default" w:ascii="Times New Roman" w:hAnsi="Times New Roman" w:cs="Times New Roman"/>
        </w:rPr>
        <w:t>changing</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parameter</w:t>
      </w:r>
      <w:r>
        <w:rPr>
          <w:rFonts w:hint="default" w:ascii="Times New Roman" w:hAnsi="Times New Roman" w:cs="Times New Roman"/>
          <w:spacing w:val="-11"/>
        </w:rPr>
        <w:t xml:space="preserve"> </w:t>
      </w:r>
      <w:r>
        <w:rPr>
          <w:rFonts w:hint="default" w:ascii="Times New Roman" w:hAnsi="Times New Roman" w:cs="Times New Roman"/>
        </w:rPr>
        <w:t>in</w:t>
      </w:r>
      <w:r>
        <w:rPr>
          <w:rFonts w:hint="default" w:ascii="Times New Roman" w:hAnsi="Times New Roman" w:cs="Times New Roman"/>
          <w:spacing w:val="-13"/>
        </w:rPr>
        <w:t xml:space="preserve"> </w:t>
      </w:r>
      <w:r>
        <w:rPr>
          <w:rFonts w:hint="default" w:ascii="Times New Roman" w:hAnsi="Times New Roman" w:cs="Times New Roman"/>
        </w:rPr>
        <w:t>()</w:t>
      </w:r>
      <w:r>
        <w:rPr>
          <w:rFonts w:hint="default" w:ascii="Times New Roman" w:hAnsi="Times New Roman" w:cs="Times New Roman"/>
          <w:spacing w:val="-16"/>
        </w:rPr>
        <w:t xml:space="preserve"> </w:t>
      </w:r>
      <w:r>
        <w:rPr>
          <w:rFonts w:hint="default" w:ascii="Times New Roman" w:hAnsi="Times New Roman" w:cs="Times New Roman"/>
        </w:rPr>
        <w:t>for</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'delay'</w:t>
      </w:r>
      <w:r>
        <w:rPr>
          <w:rFonts w:hint="default" w:ascii="Times New Roman" w:hAnsi="Times New Roman" w:cs="Times New Roman"/>
          <w:spacing w:val="-13"/>
        </w:rPr>
        <w:t xml:space="preserve"> </w:t>
      </w:r>
      <w:r>
        <w:rPr>
          <w:rFonts w:hint="default" w:ascii="Times New Roman" w:hAnsi="Times New Roman" w:cs="Times New Roman"/>
        </w:rPr>
        <w:t>command.</w:t>
      </w:r>
    </w:p>
    <w:p>
      <w:pPr>
        <w:pStyle w:val="6"/>
        <w:spacing w:before="158" w:line="336" w:lineRule="auto"/>
        <w:ind w:left="180" w:right="356"/>
        <w:jc w:val="both"/>
        <w:rPr>
          <w:rFonts w:hint="default" w:ascii="Times New Roman" w:hAnsi="Times New Roman" w:cs="Times New Roman"/>
        </w:rPr>
      </w:pPr>
      <w:r>
        <w:rPr>
          <w:rFonts w:hint="default" w:ascii="Times New Roman" w:hAnsi="Times New Roman" w:cs="Times New Roman"/>
        </w:rPr>
        <w:t>This</w:t>
      </w:r>
      <w:r>
        <w:rPr>
          <w:rFonts w:hint="default" w:ascii="Times New Roman" w:hAnsi="Times New Roman" w:cs="Times New Roman"/>
          <w:spacing w:val="-28"/>
        </w:rPr>
        <w:t xml:space="preserve"> </w:t>
      </w:r>
      <w:r>
        <w:rPr>
          <w:rFonts w:hint="default" w:ascii="Times New Roman" w:hAnsi="Times New Roman" w:cs="Times New Roman"/>
        </w:rPr>
        <w:t>delay</w:t>
      </w:r>
      <w:r>
        <w:rPr>
          <w:rFonts w:hint="default" w:ascii="Times New Roman" w:hAnsi="Times New Roman" w:cs="Times New Roman"/>
          <w:spacing w:val="-28"/>
        </w:rPr>
        <w:t xml:space="preserve"> </w:t>
      </w:r>
      <w:r>
        <w:rPr>
          <w:rFonts w:hint="default" w:ascii="Times New Roman" w:hAnsi="Times New Roman" w:cs="Times New Roman"/>
        </w:rPr>
        <w:t>period</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8"/>
        </w:rPr>
        <w:t xml:space="preserve"> </w:t>
      </w:r>
      <w:r>
        <w:rPr>
          <w:rFonts w:hint="default" w:ascii="Times New Roman" w:hAnsi="Times New Roman" w:cs="Times New Roman"/>
        </w:rPr>
        <w:t>in</w:t>
      </w:r>
      <w:r>
        <w:rPr>
          <w:rFonts w:hint="default" w:ascii="Times New Roman" w:hAnsi="Times New Roman" w:cs="Times New Roman"/>
          <w:spacing w:val="-30"/>
        </w:rPr>
        <w:t xml:space="preserve"> </w:t>
      </w:r>
      <w:r>
        <w:rPr>
          <w:rFonts w:hint="default" w:ascii="Times New Roman" w:hAnsi="Times New Roman" w:cs="Times New Roman"/>
        </w:rPr>
        <w:t>milliseconds,</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27"/>
        </w:rPr>
        <w:t xml:space="preserve"> </w:t>
      </w:r>
      <w:r>
        <w:rPr>
          <w:rFonts w:hint="default" w:ascii="Times New Roman" w:hAnsi="Times New Roman" w:cs="Times New Roman"/>
        </w:rPr>
        <w:t>so</w:t>
      </w:r>
      <w:r>
        <w:rPr>
          <w:rFonts w:hint="default" w:ascii="Times New Roman" w:hAnsi="Times New Roman" w:cs="Times New Roman"/>
          <w:spacing w:val="-28"/>
        </w:rPr>
        <w:t xml:space="preserve"> </w:t>
      </w:r>
      <w:r>
        <w:rPr>
          <w:rFonts w:hint="default" w:ascii="Times New Roman" w:hAnsi="Times New Roman" w:cs="Times New Roman"/>
        </w:rPr>
        <w:t>if</w:t>
      </w:r>
      <w:r>
        <w:rPr>
          <w:rFonts w:hint="default" w:ascii="Times New Roman" w:hAnsi="Times New Roman" w:cs="Times New Roman"/>
          <w:spacing w:val="-27"/>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want</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LED</w:t>
      </w:r>
      <w:r>
        <w:rPr>
          <w:rFonts w:hint="default" w:ascii="Times New Roman" w:hAnsi="Times New Roman" w:cs="Times New Roman"/>
          <w:spacing w:val="-28"/>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blink</w:t>
      </w:r>
      <w:r>
        <w:rPr>
          <w:rFonts w:hint="default" w:ascii="Times New Roman" w:hAnsi="Times New Roman" w:cs="Times New Roman"/>
          <w:spacing w:val="-29"/>
        </w:rPr>
        <w:t xml:space="preserve"> </w:t>
      </w:r>
      <w:r>
        <w:rPr>
          <w:rFonts w:hint="default" w:ascii="Times New Roman" w:hAnsi="Times New Roman" w:cs="Times New Roman"/>
        </w:rPr>
        <w:t>twice</w:t>
      </w:r>
      <w:r>
        <w:rPr>
          <w:rFonts w:hint="default" w:ascii="Times New Roman" w:hAnsi="Times New Roman" w:cs="Times New Roman"/>
          <w:spacing w:val="-27"/>
        </w:rPr>
        <w:t xml:space="preserve"> </w:t>
      </w:r>
      <w:r>
        <w:rPr>
          <w:rFonts w:hint="default" w:ascii="Times New Roman" w:hAnsi="Times New Roman" w:cs="Times New Roman"/>
        </w:rPr>
        <w:t>as</w:t>
      </w:r>
      <w:r>
        <w:rPr>
          <w:rFonts w:hint="default" w:ascii="Times New Roman" w:hAnsi="Times New Roman" w:cs="Times New Roman"/>
          <w:spacing w:val="-27"/>
        </w:rPr>
        <w:t xml:space="preserve"> </w:t>
      </w:r>
      <w:r>
        <w:rPr>
          <w:rFonts w:hint="default" w:ascii="Times New Roman" w:hAnsi="Times New Roman" w:cs="Times New Roman"/>
        </w:rPr>
        <w:t>fast,</w:t>
      </w:r>
      <w:r>
        <w:rPr>
          <w:rFonts w:hint="default" w:ascii="Times New Roman" w:hAnsi="Times New Roman" w:cs="Times New Roman"/>
          <w:spacing w:val="-28"/>
        </w:rPr>
        <w:t xml:space="preserve"> </w:t>
      </w:r>
      <w:r>
        <w:rPr>
          <w:rFonts w:hint="default" w:ascii="Times New Roman" w:hAnsi="Times New Roman" w:cs="Times New Roman"/>
        </w:rPr>
        <w:t>change the</w:t>
      </w:r>
      <w:r>
        <w:rPr>
          <w:rFonts w:hint="default" w:ascii="Times New Roman" w:hAnsi="Times New Roman" w:cs="Times New Roman"/>
          <w:spacing w:val="-18"/>
        </w:rPr>
        <w:t xml:space="preserve"> </w:t>
      </w:r>
      <w:r>
        <w:rPr>
          <w:rFonts w:hint="default" w:ascii="Times New Roman" w:hAnsi="Times New Roman" w:cs="Times New Roman"/>
        </w:rPr>
        <w:t>value</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9"/>
        </w:rPr>
        <w:t xml:space="preserve"> </w:t>
      </w:r>
      <w:r>
        <w:rPr>
          <w:rFonts w:hint="default" w:ascii="Times New Roman" w:hAnsi="Times New Roman" w:cs="Times New Roman"/>
        </w:rPr>
        <w:t>1000</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500.</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8"/>
        </w:rPr>
        <w:t xml:space="preserve"> </w:t>
      </w:r>
      <w:r>
        <w:rPr>
          <w:rFonts w:hint="default" w:ascii="Times New Roman" w:hAnsi="Times New Roman" w:cs="Times New Roman"/>
        </w:rPr>
        <w:t>would</w:t>
      </w:r>
      <w:r>
        <w:rPr>
          <w:rFonts w:hint="default" w:ascii="Times New Roman" w:hAnsi="Times New Roman" w:cs="Times New Roman"/>
          <w:spacing w:val="-18"/>
        </w:rPr>
        <w:t xml:space="preserve"> </w:t>
      </w:r>
      <w:r>
        <w:rPr>
          <w:rFonts w:hint="default" w:ascii="Times New Roman" w:hAnsi="Times New Roman" w:cs="Times New Roman"/>
        </w:rPr>
        <w:t>then</w:t>
      </w:r>
      <w:r>
        <w:rPr>
          <w:rFonts w:hint="default" w:ascii="Times New Roman" w:hAnsi="Times New Roman" w:cs="Times New Roman"/>
          <w:spacing w:val="-18"/>
        </w:rPr>
        <w:t xml:space="preserve"> </w:t>
      </w:r>
      <w:r>
        <w:rPr>
          <w:rFonts w:hint="default" w:ascii="Times New Roman" w:hAnsi="Times New Roman" w:cs="Times New Roman"/>
        </w:rPr>
        <w:t>pause</w:t>
      </w:r>
      <w:r>
        <w:rPr>
          <w:rFonts w:hint="default" w:ascii="Times New Roman" w:hAnsi="Times New Roman" w:cs="Times New Roman"/>
          <w:spacing w:val="-18"/>
        </w:rPr>
        <w:t xml:space="preserve"> </w:t>
      </w:r>
      <w:r>
        <w:rPr>
          <w:rFonts w:hint="default" w:ascii="Times New Roman" w:hAnsi="Times New Roman" w:cs="Times New Roman"/>
        </w:rPr>
        <w:t>for</w:t>
      </w:r>
      <w:r>
        <w:rPr>
          <w:rFonts w:hint="default" w:ascii="Times New Roman" w:hAnsi="Times New Roman" w:cs="Times New Roman"/>
          <w:spacing w:val="-17"/>
        </w:rPr>
        <w:t xml:space="preserve"> </w:t>
      </w:r>
      <w:r>
        <w:rPr>
          <w:rFonts w:hint="default" w:ascii="Times New Roman" w:hAnsi="Times New Roman" w:cs="Times New Roman"/>
        </w:rPr>
        <w:t>half</w:t>
      </w:r>
      <w:r>
        <w:rPr>
          <w:rFonts w:hint="default" w:ascii="Times New Roman" w:hAnsi="Times New Roman" w:cs="Times New Roman"/>
          <w:spacing w:val="-18"/>
        </w:rPr>
        <w:t xml:space="preserve"> </w:t>
      </w:r>
      <w:r>
        <w:rPr>
          <w:rFonts w:hint="default" w:ascii="Times New Roman" w:hAnsi="Times New Roman" w:cs="Times New Roman"/>
        </w:rPr>
        <w:t>a</w:t>
      </w:r>
      <w:r>
        <w:rPr>
          <w:rFonts w:hint="default" w:ascii="Times New Roman" w:hAnsi="Times New Roman" w:cs="Times New Roman"/>
          <w:spacing w:val="-17"/>
        </w:rPr>
        <w:t xml:space="preserve"> </w:t>
      </w:r>
      <w:r>
        <w:rPr>
          <w:rFonts w:hint="default" w:ascii="Times New Roman" w:hAnsi="Times New Roman" w:cs="Times New Roman"/>
        </w:rPr>
        <w:t>second</w:t>
      </w:r>
      <w:r>
        <w:rPr>
          <w:rFonts w:hint="default" w:ascii="Times New Roman" w:hAnsi="Times New Roman" w:cs="Times New Roman"/>
          <w:spacing w:val="-19"/>
        </w:rPr>
        <w:t xml:space="preserve"> </w:t>
      </w:r>
      <w:r>
        <w:rPr>
          <w:rFonts w:hint="default" w:ascii="Times New Roman" w:hAnsi="Times New Roman" w:cs="Times New Roman"/>
        </w:rPr>
        <w:t>each</w:t>
      </w:r>
      <w:r>
        <w:rPr>
          <w:rFonts w:hint="default" w:ascii="Times New Roman" w:hAnsi="Times New Roman" w:cs="Times New Roman"/>
          <w:spacing w:val="-18"/>
        </w:rPr>
        <w:t xml:space="preserve"> </w:t>
      </w:r>
      <w:r>
        <w:rPr>
          <w:rFonts w:hint="default" w:ascii="Times New Roman" w:hAnsi="Times New Roman" w:cs="Times New Roman"/>
        </w:rPr>
        <w:t>delay</w:t>
      </w:r>
      <w:r>
        <w:rPr>
          <w:rFonts w:hint="default" w:ascii="Times New Roman" w:hAnsi="Times New Roman" w:cs="Times New Roman"/>
          <w:spacing w:val="-18"/>
        </w:rPr>
        <w:t xml:space="preserve"> </w:t>
      </w:r>
      <w:r>
        <w:rPr>
          <w:rFonts w:hint="default" w:ascii="Times New Roman" w:hAnsi="Times New Roman" w:cs="Times New Roman"/>
        </w:rPr>
        <w:t>rather</w:t>
      </w:r>
      <w:r>
        <w:rPr>
          <w:rFonts w:hint="default" w:ascii="Times New Roman" w:hAnsi="Times New Roman" w:cs="Times New Roman"/>
          <w:spacing w:val="-18"/>
        </w:rPr>
        <w:t xml:space="preserve"> </w:t>
      </w:r>
      <w:r>
        <w:rPr>
          <w:rFonts w:hint="default" w:ascii="Times New Roman" w:hAnsi="Times New Roman" w:cs="Times New Roman"/>
        </w:rPr>
        <w:t>than</w:t>
      </w:r>
      <w:r>
        <w:rPr>
          <w:rFonts w:hint="default" w:ascii="Times New Roman" w:hAnsi="Times New Roman" w:cs="Times New Roman"/>
          <w:spacing w:val="-20"/>
        </w:rPr>
        <w:t xml:space="preserve"> </w:t>
      </w:r>
      <w:r>
        <w:rPr>
          <w:rFonts w:hint="default" w:ascii="Times New Roman" w:hAnsi="Times New Roman" w:cs="Times New Roman"/>
        </w:rPr>
        <w:t>a whole</w:t>
      </w:r>
      <w:r>
        <w:rPr>
          <w:rFonts w:hint="default" w:ascii="Times New Roman" w:hAnsi="Times New Roman" w:cs="Times New Roman"/>
          <w:spacing w:val="-10"/>
        </w:rPr>
        <w:t xml:space="preserve"> </w:t>
      </w:r>
      <w:r>
        <w:rPr>
          <w:rFonts w:hint="default" w:ascii="Times New Roman" w:hAnsi="Times New Roman" w:cs="Times New Roman"/>
        </w:rPr>
        <w:t>second.</w:t>
      </w:r>
    </w:p>
    <w:p>
      <w:pPr>
        <w:pStyle w:val="6"/>
        <w:spacing w:before="67"/>
        <w:ind w:left="180"/>
        <w:jc w:val="both"/>
        <w:rPr>
          <w:rFonts w:hint="default" w:ascii="Times New Roman" w:hAnsi="Times New Roman" w:cs="Times New Roman"/>
        </w:rPr>
      </w:pPr>
      <w:r>
        <w:rPr>
          <w:rFonts w:hint="default" w:ascii="Times New Roman" w:hAnsi="Times New Roman" w:cs="Times New Roman"/>
        </w:rPr>
        <w:t>Upload the sketch again and you should see the LED start to flash more quickly.</w:t>
      </w:r>
    </w:p>
    <w:p>
      <w:pPr>
        <w:spacing w:after="0"/>
        <w:jc w:val="both"/>
        <w:rPr>
          <w:rFonts w:hint="default" w:ascii="Times New Roman" w:hAnsi="Times New Roman" w:cs="Times New Roman"/>
        </w:rPr>
        <w:sectPr>
          <w:pgSz w:w="11920" w:h="16850"/>
          <w:pgMar w:top="1380" w:right="720" w:bottom="1480" w:left="900" w:header="0" w:footer="1286" w:gutter="0"/>
        </w:sectPr>
      </w:pPr>
    </w:p>
    <w:p>
      <w:pPr>
        <w:pStyle w:val="2"/>
        <w:spacing w:before="84"/>
        <w:ind w:left="3580" w:right="3741"/>
        <w:jc w:val="center"/>
        <w:rPr>
          <w:rFonts w:hint="default" w:ascii="Times New Roman" w:hAnsi="Times New Roman" w:cs="Times New Roman"/>
        </w:rPr>
      </w:pPr>
      <w:bookmarkStart w:id="3" w:name="_TOC_250033"/>
      <w:bookmarkEnd w:id="3"/>
      <w:r>
        <w:rPr>
          <w:rFonts w:hint="default" w:ascii="Times New Roman" w:hAnsi="Times New Roman" w:cs="Times New Roman"/>
          <w:w w:val="90"/>
        </w:rPr>
        <w:t>Lesson 2 Button</w:t>
      </w:r>
    </w:p>
    <w:p>
      <w:pPr>
        <w:pStyle w:val="3"/>
        <w:spacing w:before="333"/>
        <w:ind w:left="180"/>
        <w:rPr>
          <w:rFonts w:hint="default" w:ascii="Times New Roman" w:hAnsi="Times New Roman" w:cs="Times New Roman"/>
        </w:rPr>
      </w:pPr>
      <w:r>
        <w:rPr>
          <w:rFonts w:hint="default" w:ascii="Times New Roman" w:hAnsi="Times New Roman" w:cs="Times New Roman"/>
          <w:w w:val="90"/>
        </w:rPr>
        <w:t>Introduction</w:t>
      </w:r>
    </w:p>
    <w:p>
      <w:pPr>
        <w:pStyle w:val="6"/>
        <w:spacing w:before="79" w:line="338" w:lineRule="auto"/>
        <w:ind w:left="180" w:right="347"/>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16"/>
        </w:rPr>
        <w:t xml:space="preserve"> </w:t>
      </w:r>
      <w:r>
        <w:rPr>
          <w:rFonts w:hint="default" w:ascii="Times New Roman" w:hAnsi="Times New Roman" w:cs="Times New Roman"/>
        </w:rPr>
        <w:t>this</w:t>
      </w:r>
      <w:r>
        <w:rPr>
          <w:rFonts w:hint="default" w:ascii="Times New Roman" w:hAnsi="Times New Roman" w:cs="Times New Roman"/>
          <w:spacing w:val="-13"/>
        </w:rPr>
        <w:t xml:space="preserve"> </w:t>
      </w:r>
      <w:r>
        <w:rPr>
          <w:rFonts w:hint="default" w:ascii="Times New Roman" w:hAnsi="Times New Roman" w:cs="Times New Roman"/>
        </w:rPr>
        <w:t>experiment,</w:t>
      </w:r>
      <w:r>
        <w:rPr>
          <w:rFonts w:hint="default" w:ascii="Times New Roman" w:hAnsi="Times New Roman" w:cs="Times New Roman"/>
          <w:spacing w:val="-16"/>
        </w:rPr>
        <w:t xml:space="preserve"> </w:t>
      </w:r>
      <w:r>
        <w:rPr>
          <w:rFonts w:hint="default" w:ascii="Times New Roman" w:hAnsi="Times New Roman" w:cs="Times New Roman"/>
        </w:rPr>
        <w:t>we</w:t>
      </w:r>
      <w:r>
        <w:rPr>
          <w:rFonts w:hint="default" w:ascii="Times New Roman" w:hAnsi="Times New Roman" w:cs="Times New Roman"/>
          <w:spacing w:val="-16"/>
        </w:rPr>
        <w:t xml:space="preserve"> </w:t>
      </w:r>
      <w:r>
        <w:rPr>
          <w:rFonts w:hint="default" w:ascii="Times New Roman" w:hAnsi="Times New Roman" w:cs="Times New Roman"/>
        </w:rPr>
        <w:t>will</w:t>
      </w:r>
      <w:r>
        <w:rPr>
          <w:rFonts w:hint="default" w:ascii="Times New Roman" w:hAnsi="Times New Roman" w:cs="Times New Roman"/>
          <w:spacing w:val="-13"/>
        </w:rPr>
        <w:t xml:space="preserve"> </w:t>
      </w:r>
      <w:r>
        <w:rPr>
          <w:rFonts w:hint="default" w:ascii="Times New Roman" w:hAnsi="Times New Roman" w:cs="Times New Roman"/>
        </w:rPr>
        <w:t>learn</w:t>
      </w:r>
      <w:r>
        <w:rPr>
          <w:rFonts w:hint="default" w:ascii="Times New Roman" w:hAnsi="Times New Roman" w:cs="Times New Roman"/>
          <w:spacing w:val="-16"/>
        </w:rPr>
        <w:t xml:space="preserve"> </w:t>
      </w:r>
      <w:r>
        <w:rPr>
          <w:rFonts w:hint="default" w:ascii="Times New Roman" w:hAnsi="Times New Roman" w:cs="Times New Roman"/>
        </w:rPr>
        <w:t>how</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3"/>
        </w:rPr>
        <w:t xml:space="preserve"> </w:t>
      </w:r>
      <w:r>
        <w:rPr>
          <w:rFonts w:hint="default" w:ascii="Times New Roman" w:hAnsi="Times New Roman" w:cs="Times New Roman"/>
        </w:rPr>
        <w:t>turn</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single</w:t>
      </w:r>
      <w:r>
        <w:rPr>
          <w:rFonts w:hint="default" w:ascii="Times New Roman" w:hAnsi="Times New Roman" w:cs="Times New Roman"/>
          <w:spacing w:val="-15"/>
        </w:rPr>
        <w:t xml:space="preserve"> </w:t>
      </w:r>
      <w:r>
        <w:rPr>
          <w:rFonts w:hint="default" w:ascii="Times New Roman" w:hAnsi="Times New Roman" w:cs="Times New Roman"/>
        </w:rPr>
        <w:t>LED</w:t>
      </w:r>
      <w:r>
        <w:rPr>
          <w:rFonts w:hint="default" w:ascii="Times New Roman" w:hAnsi="Times New Roman" w:cs="Times New Roman"/>
          <w:spacing w:val="-16"/>
        </w:rPr>
        <w:t xml:space="preserve"> </w:t>
      </w:r>
      <w:r>
        <w:rPr>
          <w:rFonts w:hint="default" w:ascii="Times New Roman" w:hAnsi="Times New Roman" w:cs="Times New Roman"/>
        </w:rPr>
        <w:t>on</w:t>
      </w:r>
      <w:r>
        <w:rPr>
          <w:rFonts w:hint="default" w:ascii="Times New Roman" w:hAnsi="Times New Roman" w:cs="Times New Roman"/>
          <w:spacing w:val="-15"/>
        </w:rPr>
        <w:t xml:space="preserve"> </w:t>
      </w:r>
      <w:r>
        <w:rPr>
          <w:rFonts w:hint="default" w:ascii="Times New Roman" w:hAnsi="Times New Roman" w:cs="Times New Roman"/>
        </w:rPr>
        <w:t>or</w:t>
      </w:r>
      <w:r>
        <w:rPr>
          <w:rFonts w:hint="default" w:ascii="Times New Roman" w:hAnsi="Times New Roman" w:cs="Times New Roman"/>
          <w:spacing w:val="-13"/>
        </w:rPr>
        <w:t xml:space="preserve"> </w:t>
      </w:r>
      <w:r>
        <w:rPr>
          <w:rFonts w:hint="default" w:ascii="Times New Roman" w:hAnsi="Times New Roman" w:cs="Times New Roman"/>
        </w:rPr>
        <w:t>off</w:t>
      </w:r>
      <w:r>
        <w:rPr>
          <w:rFonts w:hint="default" w:ascii="Times New Roman" w:hAnsi="Times New Roman" w:cs="Times New Roman"/>
          <w:spacing w:val="-10"/>
        </w:rPr>
        <w:t xml:space="preserve"> </w:t>
      </w:r>
      <w:r>
        <w:rPr>
          <w:rFonts w:hint="default" w:ascii="Times New Roman" w:hAnsi="Times New Roman" w:cs="Times New Roman"/>
        </w:rPr>
        <w:t>by</w:t>
      </w:r>
      <w:r>
        <w:rPr>
          <w:rFonts w:hint="default" w:ascii="Times New Roman" w:hAnsi="Times New Roman" w:cs="Times New Roman"/>
          <w:spacing w:val="-16"/>
        </w:rPr>
        <w:t xml:space="preserve"> </w:t>
      </w:r>
      <w:r>
        <w:rPr>
          <w:rFonts w:hint="default" w:ascii="Times New Roman" w:hAnsi="Times New Roman" w:cs="Times New Roman"/>
        </w:rPr>
        <w:t>using</w:t>
      </w:r>
      <w:r>
        <w:rPr>
          <w:rFonts w:hint="default" w:ascii="Times New Roman" w:hAnsi="Times New Roman" w:cs="Times New Roman"/>
          <w:spacing w:val="-14"/>
        </w:rPr>
        <w:t xml:space="preserve"> </w:t>
      </w:r>
      <w:r>
        <w:rPr>
          <w:rFonts w:hint="default" w:ascii="Times New Roman" w:hAnsi="Times New Roman" w:cs="Times New Roman"/>
        </w:rPr>
        <w:t>an</w:t>
      </w:r>
      <w:r>
        <w:rPr>
          <w:rFonts w:hint="default" w:ascii="Times New Roman" w:hAnsi="Times New Roman" w:cs="Times New Roman"/>
          <w:spacing w:val="-18"/>
        </w:rPr>
        <w:t xml:space="preserve"> </w:t>
      </w:r>
      <w:r>
        <w:rPr>
          <w:rFonts w:hint="default" w:ascii="Times New Roman" w:hAnsi="Times New Roman" w:cs="Times New Roman"/>
        </w:rPr>
        <w:t>I/O</w:t>
      </w:r>
      <w:r>
        <w:rPr>
          <w:rFonts w:hint="default" w:ascii="Times New Roman" w:hAnsi="Times New Roman" w:cs="Times New Roman"/>
          <w:spacing w:val="-15"/>
        </w:rPr>
        <w:t xml:space="preserve"> </w:t>
      </w:r>
      <w:r>
        <w:rPr>
          <w:rFonts w:hint="default" w:ascii="Times New Roman" w:hAnsi="Times New Roman" w:cs="Times New Roman"/>
        </w:rPr>
        <w:t>port</w:t>
      </w:r>
      <w:r>
        <w:rPr>
          <w:rFonts w:hint="default" w:ascii="Times New Roman" w:hAnsi="Times New Roman" w:cs="Times New Roman"/>
          <w:spacing w:val="-15"/>
        </w:rPr>
        <w:t xml:space="preserve"> </w:t>
      </w:r>
      <w:r>
        <w:rPr>
          <w:rFonts w:hint="default" w:ascii="Times New Roman" w:hAnsi="Times New Roman" w:cs="Times New Roman"/>
        </w:rPr>
        <w:t xml:space="preserve">and </w:t>
      </w:r>
      <w:r>
        <w:rPr>
          <w:rFonts w:hint="default" w:ascii="Times New Roman" w:hAnsi="Times New Roman" w:cs="Times New Roman"/>
          <w:w w:val="95"/>
        </w:rPr>
        <w:t>button</w:t>
      </w:r>
      <w:r>
        <w:rPr>
          <w:rFonts w:hint="default" w:ascii="Times New Roman" w:hAnsi="Times New Roman" w:cs="Times New Roman"/>
          <w:spacing w:val="-27"/>
          <w:w w:val="95"/>
        </w:rPr>
        <w:t xml:space="preserve"> </w:t>
      </w:r>
      <w:r>
        <w:rPr>
          <w:rFonts w:hint="default" w:ascii="Times New Roman" w:hAnsi="Times New Roman" w:cs="Times New Roman"/>
          <w:w w:val="95"/>
        </w:rPr>
        <w:t>switch.</w:t>
      </w:r>
      <w:r>
        <w:rPr>
          <w:rFonts w:hint="default" w:ascii="Times New Roman" w:hAnsi="Times New Roman" w:cs="Times New Roman"/>
          <w:spacing w:val="-24"/>
          <w:w w:val="95"/>
        </w:rPr>
        <w:t xml:space="preserve"> </w:t>
      </w:r>
      <w:r>
        <w:rPr>
          <w:rFonts w:hint="default" w:ascii="Times New Roman" w:hAnsi="Times New Roman" w:cs="Times New Roman"/>
          <w:w w:val="95"/>
        </w:rPr>
        <w:t>The</w:t>
      </w:r>
      <w:r>
        <w:rPr>
          <w:rFonts w:hint="default" w:ascii="Times New Roman" w:hAnsi="Times New Roman" w:cs="Times New Roman"/>
          <w:spacing w:val="-23"/>
          <w:w w:val="95"/>
        </w:rPr>
        <w:t xml:space="preserve"> </w:t>
      </w:r>
      <w:r>
        <w:rPr>
          <w:rFonts w:hint="default" w:ascii="Times New Roman" w:hAnsi="Times New Roman" w:cs="Times New Roman"/>
          <w:w w:val="95"/>
        </w:rPr>
        <w:t>"I/O</w:t>
      </w:r>
      <w:r>
        <w:rPr>
          <w:rFonts w:hint="default" w:ascii="Times New Roman" w:hAnsi="Times New Roman" w:cs="Times New Roman"/>
          <w:spacing w:val="-25"/>
          <w:w w:val="95"/>
        </w:rPr>
        <w:t xml:space="preserve"> </w:t>
      </w:r>
      <w:r>
        <w:rPr>
          <w:rFonts w:hint="default" w:ascii="Times New Roman" w:hAnsi="Times New Roman" w:cs="Times New Roman"/>
          <w:w w:val="95"/>
        </w:rPr>
        <w:t>port"</w:t>
      </w:r>
      <w:r>
        <w:rPr>
          <w:rFonts w:hint="default" w:ascii="Times New Roman" w:hAnsi="Times New Roman" w:cs="Times New Roman"/>
          <w:spacing w:val="-24"/>
          <w:w w:val="95"/>
        </w:rPr>
        <w:t xml:space="preserve"> </w:t>
      </w:r>
      <w:r>
        <w:rPr>
          <w:rFonts w:hint="default" w:ascii="Times New Roman" w:hAnsi="Times New Roman" w:cs="Times New Roman"/>
          <w:w w:val="95"/>
        </w:rPr>
        <w:t>refers</w:t>
      </w:r>
      <w:r>
        <w:rPr>
          <w:rFonts w:hint="default" w:ascii="Times New Roman" w:hAnsi="Times New Roman" w:cs="Times New Roman"/>
          <w:spacing w:val="-22"/>
          <w:w w:val="95"/>
        </w:rPr>
        <w:t xml:space="preserve"> </w:t>
      </w:r>
      <w:r>
        <w:rPr>
          <w:rFonts w:hint="default" w:ascii="Times New Roman" w:hAnsi="Times New Roman" w:cs="Times New Roman"/>
          <w:w w:val="95"/>
        </w:rPr>
        <w:t>to</w:t>
      </w:r>
      <w:r>
        <w:rPr>
          <w:rFonts w:hint="default" w:ascii="Times New Roman" w:hAnsi="Times New Roman" w:cs="Times New Roman"/>
          <w:spacing w:val="-25"/>
          <w:w w:val="95"/>
        </w:rPr>
        <w:t xml:space="preserve"> </w:t>
      </w:r>
      <w:r>
        <w:rPr>
          <w:rFonts w:hint="default" w:ascii="Times New Roman" w:hAnsi="Times New Roman" w:cs="Times New Roman"/>
          <w:w w:val="95"/>
        </w:rPr>
        <w:t>the</w:t>
      </w:r>
      <w:r>
        <w:rPr>
          <w:rFonts w:hint="default" w:ascii="Times New Roman" w:hAnsi="Times New Roman" w:cs="Times New Roman"/>
          <w:spacing w:val="-27"/>
          <w:w w:val="95"/>
        </w:rPr>
        <w:t xml:space="preserve"> </w:t>
      </w:r>
      <w:r>
        <w:rPr>
          <w:rFonts w:hint="default" w:ascii="Times New Roman" w:hAnsi="Times New Roman" w:cs="Times New Roman"/>
          <w:w w:val="95"/>
        </w:rPr>
        <w:t>INPUT</w:t>
      </w:r>
      <w:r>
        <w:rPr>
          <w:rFonts w:hint="default" w:ascii="Times New Roman" w:hAnsi="Times New Roman" w:cs="Times New Roman"/>
          <w:spacing w:val="-24"/>
          <w:w w:val="95"/>
        </w:rPr>
        <w:t xml:space="preserve"> </w:t>
      </w:r>
      <w:r>
        <w:rPr>
          <w:rFonts w:hint="default" w:ascii="Times New Roman" w:hAnsi="Times New Roman" w:cs="Times New Roman"/>
          <w:w w:val="95"/>
        </w:rPr>
        <w:t>and</w:t>
      </w:r>
      <w:r>
        <w:rPr>
          <w:rFonts w:hint="default" w:ascii="Times New Roman" w:hAnsi="Times New Roman" w:cs="Times New Roman"/>
          <w:spacing w:val="-24"/>
          <w:w w:val="95"/>
        </w:rPr>
        <w:t xml:space="preserve"> </w:t>
      </w:r>
      <w:r>
        <w:rPr>
          <w:rFonts w:hint="default" w:ascii="Times New Roman" w:hAnsi="Times New Roman" w:cs="Times New Roman"/>
          <w:w w:val="95"/>
        </w:rPr>
        <w:t>OUTPUT</w:t>
      </w:r>
      <w:r>
        <w:rPr>
          <w:rFonts w:hint="default" w:ascii="Times New Roman" w:hAnsi="Times New Roman" w:cs="Times New Roman"/>
          <w:spacing w:val="-26"/>
          <w:w w:val="95"/>
        </w:rPr>
        <w:t xml:space="preserve"> </w:t>
      </w:r>
      <w:r>
        <w:rPr>
          <w:rFonts w:hint="default" w:ascii="Times New Roman" w:hAnsi="Times New Roman" w:cs="Times New Roman"/>
          <w:w w:val="95"/>
        </w:rPr>
        <w:t>port.</w:t>
      </w:r>
      <w:r>
        <w:rPr>
          <w:rFonts w:hint="default" w:ascii="Times New Roman" w:hAnsi="Times New Roman" w:cs="Times New Roman"/>
          <w:spacing w:val="-25"/>
          <w:w w:val="95"/>
        </w:rPr>
        <w:t xml:space="preserve"> </w:t>
      </w:r>
      <w:r>
        <w:rPr>
          <w:rFonts w:hint="default" w:ascii="Times New Roman" w:hAnsi="Times New Roman" w:cs="Times New Roman"/>
          <w:spacing w:val="-3"/>
          <w:w w:val="95"/>
        </w:rPr>
        <w:t>We</w:t>
      </w:r>
      <w:r>
        <w:rPr>
          <w:rFonts w:hint="default" w:ascii="Times New Roman" w:hAnsi="Times New Roman" w:cs="Times New Roman"/>
          <w:spacing w:val="-23"/>
          <w:w w:val="95"/>
        </w:rPr>
        <w:t xml:space="preserve"> </w:t>
      </w:r>
      <w:r>
        <w:rPr>
          <w:rFonts w:hint="default" w:ascii="Times New Roman" w:hAnsi="Times New Roman" w:cs="Times New Roman"/>
          <w:w w:val="95"/>
        </w:rPr>
        <w:t>will</w:t>
      </w:r>
      <w:r>
        <w:rPr>
          <w:rFonts w:hint="default" w:ascii="Times New Roman" w:hAnsi="Times New Roman" w:cs="Times New Roman"/>
          <w:spacing w:val="-22"/>
          <w:w w:val="95"/>
        </w:rPr>
        <w:t xml:space="preserve"> </w:t>
      </w:r>
      <w:r>
        <w:rPr>
          <w:rFonts w:hint="default" w:ascii="Times New Roman" w:hAnsi="Times New Roman" w:cs="Times New Roman"/>
          <w:w w:val="95"/>
        </w:rPr>
        <w:t>use</w:t>
      </w:r>
      <w:r>
        <w:rPr>
          <w:rFonts w:hint="default" w:ascii="Times New Roman" w:hAnsi="Times New Roman" w:cs="Times New Roman"/>
          <w:spacing w:val="-23"/>
          <w:w w:val="95"/>
        </w:rPr>
        <w:t xml:space="preserve"> </w:t>
      </w:r>
      <w:r>
        <w:rPr>
          <w:rFonts w:hint="default" w:ascii="Times New Roman" w:hAnsi="Times New Roman" w:cs="Times New Roman"/>
          <w:w w:val="95"/>
        </w:rPr>
        <w:t>the</w:t>
      </w:r>
      <w:r>
        <w:rPr>
          <w:rFonts w:hint="default" w:ascii="Times New Roman" w:hAnsi="Times New Roman" w:cs="Times New Roman"/>
          <w:spacing w:val="-25"/>
          <w:w w:val="95"/>
        </w:rPr>
        <w:t xml:space="preserve"> </w:t>
      </w:r>
      <w:r>
        <w:rPr>
          <w:rFonts w:hint="default" w:ascii="Times New Roman" w:hAnsi="Times New Roman" w:cs="Times New Roman"/>
          <w:w w:val="95"/>
        </w:rPr>
        <w:t>input</w:t>
      </w:r>
      <w:r>
        <w:rPr>
          <w:rFonts w:hint="default" w:ascii="Times New Roman" w:hAnsi="Times New Roman" w:cs="Times New Roman"/>
          <w:spacing w:val="-24"/>
          <w:w w:val="95"/>
        </w:rPr>
        <w:t xml:space="preserve"> </w:t>
      </w:r>
      <w:r>
        <w:rPr>
          <w:rFonts w:hint="default" w:ascii="Times New Roman" w:hAnsi="Times New Roman" w:cs="Times New Roman"/>
          <w:spacing w:val="-3"/>
          <w:w w:val="95"/>
        </w:rPr>
        <w:t xml:space="preserve">function </w:t>
      </w:r>
      <w:r>
        <w:rPr>
          <w:rFonts w:hint="default" w:ascii="Times New Roman" w:hAnsi="Times New Roman" w:cs="Times New Roman"/>
        </w:rPr>
        <w:t xml:space="preserve">of the RobotLinking </w:t>
      </w:r>
      <w:r>
        <w:rPr>
          <w:rFonts w:hint="default" w:ascii="Times New Roman" w:hAnsi="Times New Roman" w:cs="Times New Roman"/>
          <w:spacing w:val="-3"/>
        </w:rPr>
        <w:t xml:space="preserve">Uno </w:t>
      </w:r>
      <w:r>
        <w:rPr>
          <w:rFonts w:hint="default" w:ascii="Times New Roman" w:hAnsi="Times New Roman" w:cs="Times New Roman"/>
        </w:rPr>
        <w:t xml:space="preserve">I/O port to read the output of an external device. Since </w:t>
      </w:r>
      <w:r>
        <w:rPr>
          <w:rFonts w:hint="default" w:ascii="Times New Roman" w:hAnsi="Times New Roman" w:cs="Times New Roman"/>
          <w:spacing w:val="-3"/>
        </w:rPr>
        <w:t xml:space="preserve">the </w:t>
      </w:r>
      <w:r>
        <w:rPr>
          <w:rFonts w:hint="default" w:ascii="Times New Roman" w:hAnsi="Times New Roman" w:cs="Times New Roman"/>
        </w:rPr>
        <w:t>RobotLinking Uno board itself has an LED (connected to Pin 13), we will use the LED    to accomplish this experiment for</w:t>
      </w:r>
      <w:r>
        <w:rPr>
          <w:rFonts w:hint="default" w:ascii="Times New Roman" w:hAnsi="Times New Roman" w:cs="Times New Roman"/>
          <w:spacing w:val="-38"/>
        </w:rPr>
        <w:t xml:space="preserve"> </w:t>
      </w:r>
      <w:r>
        <w:rPr>
          <w:rFonts w:hint="default" w:ascii="Times New Roman" w:hAnsi="Times New Roman" w:cs="Times New Roman"/>
        </w:rPr>
        <w:t>convenience.</w:t>
      </w:r>
    </w:p>
    <w:p>
      <w:pPr>
        <w:pStyle w:val="6"/>
        <w:spacing w:before="9"/>
        <w:rPr>
          <w:rFonts w:hint="default" w:ascii="Times New Roman" w:hAnsi="Times New Roman" w:cs="Times New Roman"/>
          <w:sz w:val="23"/>
        </w:rPr>
      </w:pPr>
    </w:p>
    <w:p>
      <w:pPr>
        <w:pStyle w:val="3"/>
        <w:ind w:left="180"/>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1"/>
        </w:numPr>
        <w:tabs>
          <w:tab w:val="left" w:pos="312"/>
        </w:tabs>
        <w:spacing w:before="85"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
        </w:numPr>
        <w:tabs>
          <w:tab w:val="left" w:pos="312"/>
        </w:tabs>
        <w:spacing w:before="101"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USB</w:t>
      </w:r>
      <w:r>
        <w:rPr>
          <w:rFonts w:hint="default" w:ascii="Times New Roman" w:hAnsi="Times New Roman" w:cs="Times New Roman"/>
          <w:spacing w:val="-38"/>
          <w:sz w:val="22"/>
        </w:rPr>
        <w:t xml:space="preserve"> </w:t>
      </w:r>
      <w:r>
        <w:rPr>
          <w:rFonts w:hint="default" w:ascii="Times New Roman" w:hAnsi="Times New Roman" w:cs="Times New Roman"/>
          <w:sz w:val="22"/>
        </w:rPr>
        <w:t>cable</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5"/>
          <w:sz w:val="22"/>
        </w:rPr>
        <w:t xml:space="preserve"> </w:t>
      </w:r>
      <w:r>
        <w:rPr>
          <w:rFonts w:hint="default" w:ascii="Times New Roman" w:hAnsi="Times New Roman" w:cs="Times New Roman"/>
          <w:sz w:val="22"/>
        </w:rPr>
        <w:t>Button</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(10kΩ)</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6"/>
        <w:spacing w:before="1"/>
        <w:rPr>
          <w:rFonts w:hint="default" w:ascii="Times New Roman" w:hAnsi="Times New Roman" w:cs="Times New Roman"/>
          <w:sz w:val="33"/>
        </w:rPr>
      </w:pPr>
    </w:p>
    <w:p>
      <w:pPr>
        <w:pStyle w:val="3"/>
        <w:spacing w:before="1"/>
        <w:ind w:left="180"/>
        <w:jc w:val="both"/>
        <w:rPr>
          <w:rFonts w:hint="default" w:ascii="Times New Roman" w:hAnsi="Times New Roman" w:cs="Times New Roman"/>
        </w:rPr>
      </w:pPr>
      <w:r>
        <w:rPr>
          <w:rFonts w:hint="default" w:ascii="Times New Roman" w:hAnsi="Times New Roman" w:cs="Times New Roman"/>
          <w:w w:val="95"/>
        </w:rPr>
        <w:t>Principle</w:t>
      </w:r>
    </w:p>
    <w:p>
      <w:pPr>
        <w:pStyle w:val="6"/>
        <w:spacing w:before="81" w:line="336" w:lineRule="auto"/>
        <w:ind w:left="180" w:right="351"/>
        <w:jc w:val="both"/>
        <w:rPr>
          <w:rFonts w:hint="default" w:ascii="Times New Roman" w:hAnsi="Times New Roman" w:cs="Times New Roman"/>
        </w:rPr>
      </w:pPr>
      <w:r>
        <w:rPr>
          <w:rFonts w:hint="default" w:ascii="Times New Roman" w:hAnsi="Times New Roman" w:cs="Times New Roman"/>
        </w:rPr>
        <w:t>Buttons</w:t>
      </w:r>
      <w:r>
        <w:rPr>
          <w:rFonts w:hint="default" w:ascii="Times New Roman" w:hAnsi="Times New Roman" w:cs="Times New Roman"/>
          <w:spacing w:val="-32"/>
        </w:rPr>
        <w:t xml:space="preserve"> </w:t>
      </w:r>
      <w:r>
        <w:rPr>
          <w:rFonts w:hint="default" w:ascii="Times New Roman" w:hAnsi="Times New Roman" w:cs="Times New Roman"/>
        </w:rPr>
        <w:t>are</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common</w:t>
      </w:r>
      <w:r>
        <w:rPr>
          <w:rFonts w:hint="default" w:ascii="Times New Roman" w:hAnsi="Times New Roman" w:cs="Times New Roman"/>
          <w:spacing w:val="-36"/>
        </w:rPr>
        <w:t xml:space="preserve"> </w:t>
      </w:r>
      <w:r>
        <w:rPr>
          <w:rFonts w:hint="default" w:ascii="Times New Roman" w:hAnsi="Times New Roman" w:cs="Times New Roman"/>
        </w:rPr>
        <w:t>component</w:t>
      </w:r>
      <w:r>
        <w:rPr>
          <w:rFonts w:hint="default" w:ascii="Times New Roman" w:hAnsi="Times New Roman" w:cs="Times New Roman"/>
          <w:spacing w:val="-34"/>
        </w:rPr>
        <w:t xml:space="preserve"> </w:t>
      </w:r>
      <w:r>
        <w:rPr>
          <w:rFonts w:hint="default" w:ascii="Times New Roman" w:hAnsi="Times New Roman" w:cs="Times New Roman"/>
        </w:rPr>
        <w:t>used</w:t>
      </w:r>
      <w:r>
        <w:rPr>
          <w:rFonts w:hint="default" w:ascii="Times New Roman" w:hAnsi="Times New Roman" w:cs="Times New Roman"/>
          <w:spacing w:val="-36"/>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control</w:t>
      </w:r>
      <w:r>
        <w:rPr>
          <w:rFonts w:hint="default" w:ascii="Times New Roman" w:hAnsi="Times New Roman" w:cs="Times New Roman"/>
          <w:spacing w:val="-33"/>
        </w:rPr>
        <w:t xml:space="preserve"> </w:t>
      </w:r>
      <w:r>
        <w:rPr>
          <w:rFonts w:hint="default" w:ascii="Times New Roman" w:hAnsi="Times New Roman" w:cs="Times New Roman"/>
        </w:rPr>
        <w:t>electronic</w:t>
      </w:r>
      <w:r>
        <w:rPr>
          <w:rFonts w:hint="default" w:ascii="Times New Roman" w:hAnsi="Times New Roman" w:cs="Times New Roman"/>
          <w:spacing w:val="-33"/>
        </w:rPr>
        <w:t xml:space="preserve"> </w:t>
      </w:r>
      <w:r>
        <w:rPr>
          <w:rFonts w:hint="default" w:ascii="Times New Roman" w:hAnsi="Times New Roman" w:cs="Times New Roman"/>
        </w:rPr>
        <w:t>devices.</w:t>
      </w:r>
      <w:r>
        <w:rPr>
          <w:rFonts w:hint="default" w:ascii="Times New Roman" w:hAnsi="Times New Roman" w:cs="Times New Roman"/>
          <w:spacing w:val="-33"/>
        </w:rPr>
        <w:t xml:space="preserve"> </w:t>
      </w:r>
      <w:r>
        <w:rPr>
          <w:rFonts w:hint="default" w:ascii="Times New Roman" w:hAnsi="Times New Roman" w:cs="Times New Roman"/>
        </w:rPr>
        <w:t>They</w:t>
      </w:r>
      <w:r>
        <w:rPr>
          <w:rFonts w:hint="default" w:ascii="Times New Roman" w:hAnsi="Times New Roman" w:cs="Times New Roman"/>
          <w:spacing w:val="-34"/>
        </w:rPr>
        <w:t xml:space="preserve"> </w:t>
      </w:r>
      <w:r>
        <w:rPr>
          <w:rFonts w:hint="default" w:ascii="Times New Roman" w:hAnsi="Times New Roman" w:cs="Times New Roman"/>
        </w:rPr>
        <w:t>are</w:t>
      </w:r>
      <w:r>
        <w:rPr>
          <w:rFonts w:hint="default" w:ascii="Times New Roman" w:hAnsi="Times New Roman" w:cs="Times New Roman"/>
          <w:spacing w:val="-34"/>
        </w:rPr>
        <w:t xml:space="preserve"> </w:t>
      </w:r>
      <w:r>
        <w:rPr>
          <w:rFonts w:hint="default" w:ascii="Times New Roman" w:hAnsi="Times New Roman" w:cs="Times New Roman"/>
        </w:rPr>
        <w:t>usually</w:t>
      </w:r>
      <w:r>
        <w:rPr>
          <w:rFonts w:hint="default" w:ascii="Times New Roman" w:hAnsi="Times New Roman" w:cs="Times New Roman"/>
          <w:spacing w:val="-34"/>
        </w:rPr>
        <w:t xml:space="preserve"> </w:t>
      </w:r>
      <w:r>
        <w:rPr>
          <w:rFonts w:hint="default" w:ascii="Times New Roman" w:hAnsi="Times New Roman" w:cs="Times New Roman"/>
        </w:rPr>
        <w:t>used as</w:t>
      </w:r>
      <w:r>
        <w:rPr>
          <w:rFonts w:hint="default" w:ascii="Times New Roman" w:hAnsi="Times New Roman" w:cs="Times New Roman"/>
          <w:spacing w:val="-6"/>
        </w:rPr>
        <w:t xml:space="preserve"> </w:t>
      </w:r>
      <w:r>
        <w:rPr>
          <w:rFonts w:hint="default" w:ascii="Times New Roman" w:hAnsi="Times New Roman" w:cs="Times New Roman"/>
        </w:rPr>
        <w:t>switches</w:t>
      </w:r>
      <w:r>
        <w:rPr>
          <w:rFonts w:hint="default" w:ascii="Times New Roman" w:hAnsi="Times New Roman" w:cs="Times New Roman"/>
          <w:spacing w:val="-6"/>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rPr>
        <w:t>connect</w:t>
      </w:r>
      <w:r>
        <w:rPr>
          <w:rFonts w:hint="default" w:ascii="Times New Roman" w:hAnsi="Times New Roman" w:cs="Times New Roman"/>
          <w:spacing w:val="-9"/>
        </w:rPr>
        <w:t xml:space="preserve"> </w:t>
      </w:r>
      <w:r>
        <w:rPr>
          <w:rFonts w:hint="default" w:ascii="Times New Roman" w:hAnsi="Times New Roman" w:cs="Times New Roman"/>
        </w:rPr>
        <w:t>or</w:t>
      </w:r>
      <w:r>
        <w:rPr>
          <w:rFonts w:hint="default" w:ascii="Times New Roman" w:hAnsi="Times New Roman" w:cs="Times New Roman"/>
          <w:spacing w:val="-8"/>
        </w:rPr>
        <w:t xml:space="preserve"> </w:t>
      </w:r>
      <w:r>
        <w:rPr>
          <w:rFonts w:hint="default" w:ascii="Times New Roman" w:hAnsi="Times New Roman" w:cs="Times New Roman"/>
        </w:rPr>
        <w:t>disconnect</w:t>
      </w:r>
      <w:r>
        <w:rPr>
          <w:rFonts w:hint="default" w:ascii="Times New Roman" w:hAnsi="Times New Roman" w:cs="Times New Roman"/>
          <w:spacing w:val="-10"/>
        </w:rPr>
        <w:t xml:space="preserve"> </w:t>
      </w:r>
      <w:r>
        <w:rPr>
          <w:rFonts w:hint="default" w:ascii="Times New Roman" w:hAnsi="Times New Roman" w:cs="Times New Roman"/>
        </w:rPr>
        <w:t>circuits.</w:t>
      </w:r>
      <w:r>
        <w:rPr>
          <w:rFonts w:hint="default" w:ascii="Times New Roman" w:hAnsi="Times New Roman" w:cs="Times New Roman"/>
          <w:spacing w:val="-7"/>
        </w:rPr>
        <w:t xml:space="preserve"> </w:t>
      </w:r>
      <w:r>
        <w:rPr>
          <w:rFonts w:hint="default" w:ascii="Times New Roman" w:hAnsi="Times New Roman" w:cs="Times New Roman"/>
        </w:rPr>
        <w:t>Although</w:t>
      </w:r>
      <w:r>
        <w:rPr>
          <w:rFonts w:hint="default" w:ascii="Times New Roman" w:hAnsi="Times New Roman" w:cs="Times New Roman"/>
          <w:spacing w:val="-9"/>
        </w:rPr>
        <w:t xml:space="preserve"> </w:t>
      </w:r>
      <w:r>
        <w:rPr>
          <w:rFonts w:hint="default" w:ascii="Times New Roman" w:hAnsi="Times New Roman" w:cs="Times New Roman"/>
        </w:rPr>
        <w:t>buttons</w:t>
      </w:r>
      <w:r>
        <w:rPr>
          <w:rFonts w:hint="default" w:ascii="Times New Roman" w:hAnsi="Times New Roman" w:cs="Times New Roman"/>
          <w:spacing w:val="-8"/>
        </w:rPr>
        <w:t xml:space="preserve"> </w:t>
      </w:r>
      <w:r>
        <w:rPr>
          <w:rFonts w:hint="default" w:ascii="Times New Roman" w:hAnsi="Times New Roman" w:cs="Times New Roman"/>
        </w:rPr>
        <w:t>come</w:t>
      </w:r>
      <w:r>
        <w:rPr>
          <w:rFonts w:hint="default" w:ascii="Times New Roman" w:hAnsi="Times New Roman" w:cs="Times New Roman"/>
          <w:spacing w:val="-8"/>
        </w:rPr>
        <w:t xml:space="preserve"> </w:t>
      </w:r>
      <w:r>
        <w:rPr>
          <w:rFonts w:hint="default" w:ascii="Times New Roman" w:hAnsi="Times New Roman" w:cs="Times New Roman"/>
        </w:rPr>
        <w:t>in</w:t>
      </w:r>
      <w:r>
        <w:rPr>
          <w:rFonts w:hint="default" w:ascii="Times New Roman" w:hAnsi="Times New Roman" w:cs="Times New Roman"/>
          <w:spacing w:val="-9"/>
        </w:rPr>
        <w:t xml:space="preserve"> </w:t>
      </w:r>
      <w:r>
        <w:rPr>
          <w:rFonts w:hint="default" w:ascii="Times New Roman" w:hAnsi="Times New Roman" w:cs="Times New Roman"/>
        </w:rPr>
        <w:t>a</w:t>
      </w:r>
      <w:r>
        <w:rPr>
          <w:rFonts w:hint="default" w:ascii="Times New Roman" w:hAnsi="Times New Roman" w:cs="Times New Roman"/>
          <w:spacing w:val="-8"/>
        </w:rPr>
        <w:t xml:space="preserve"> </w:t>
      </w:r>
      <w:r>
        <w:rPr>
          <w:rFonts w:hint="default" w:ascii="Times New Roman" w:hAnsi="Times New Roman" w:cs="Times New Roman"/>
        </w:rPr>
        <w:t>variety</w:t>
      </w:r>
      <w:r>
        <w:rPr>
          <w:rFonts w:hint="default" w:ascii="Times New Roman" w:hAnsi="Times New Roman" w:cs="Times New Roman"/>
          <w:spacing w:val="-9"/>
        </w:rPr>
        <w:t xml:space="preserve"> </w:t>
      </w:r>
      <w:r>
        <w:rPr>
          <w:rFonts w:hint="default" w:ascii="Times New Roman" w:hAnsi="Times New Roman" w:cs="Times New Roman"/>
        </w:rPr>
        <w:t>of</w:t>
      </w:r>
      <w:r>
        <w:rPr>
          <w:rFonts w:hint="default" w:ascii="Times New Roman" w:hAnsi="Times New Roman" w:cs="Times New Roman"/>
          <w:spacing w:val="-9"/>
        </w:rPr>
        <w:t xml:space="preserve"> </w:t>
      </w:r>
      <w:r>
        <w:rPr>
          <w:rFonts w:hint="default" w:ascii="Times New Roman" w:hAnsi="Times New Roman" w:cs="Times New Roman"/>
        </w:rPr>
        <w:t xml:space="preserve">sizes and shapes, the one used in this </w:t>
      </w:r>
      <w:r>
        <w:rPr>
          <w:rFonts w:hint="default" w:ascii="Times New Roman" w:hAnsi="Times New Roman" w:cs="Times New Roman"/>
          <w:spacing w:val="-3"/>
        </w:rPr>
        <w:t xml:space="preserve">experiment </w:t>
      </w:r>
      <w:r>
        <w:rPr>
          <w:rFonts w:hint="default" w:ascii="Times New Roman" w:hAnsi="Times New Roman" w:cs="Times New Roman"/>
        </w:rPr>
        <w:t xml:space="preserve">will be a 6mm mini-button as shown in </w:t>
      </w:r>
      <w:r>
        <w:rPr>
          <w:rFonts w:hint="default" w:ascii="Times New Roman" w:hAnsi="Times New Roman" w:cs="Times New Roman"/>
          <w:spacing w:val="-3"/>
        </w:rPr>
        <w:t xml:space="preserve">the </w:t>
      </w:r>
      <w:r>
        <w:rPr>
          <w:rFonts w:hint="default" w:ascii="Times New Roman" w:hAnsi="Times New Roman" w:cs="Times New Roman"/>
        </w:rPr>
        <w:t>following</w:t>
      </w:r>
      <w:r>
        <w:rPr>
          <w:rFonts w:hint="default" w:ascii="Times New Roman" w:hAnsi="Times New Roman" w:cs="Times New Roman"/>
          <w:spacing w:val="-33"/>
        </w:rPr>
        <w:t xml:space="preserve"> </w:t>
      </w:r>
      <w:r>
        <w:rPr>
          <w:rFonts w:hint="default" w:ascii="Times New Roman" w:hAnsi="Times New Roman" w:cs="Times New Roman"/>
        </w:rPr>
        <w:t>pictures.</w:t>
      </w:r>
      <w:r>
        <w:rPr>
          <w:rFonts w:hint="default" w:ascii="Times New Roman" w:hAnsi="Times New Roman" w:cs="Times New Roman"/>
          <w:spacing w:val="-33"/>
        </w:rPr>
        <w:t xml:space="preserve"> </w:t>
      </w:r>
      <w:r>
        <w:rPr>
          <w:rFonts w:hint="default" w:ascii="Times New Roman" w:hAnsi="Times New Roman" w:cs="Times New Roman"/>
        </w:rPr>
        <w:t>Pins</w:t>
      </w:r>
      <w:r>
        <w:rPr>
          <w:rFonts w:hint="default" w:ascii="Times New Roman" w:hAnsi="Times New Roman" w:cs="Times New Roman"/>
          <w:spacing w:val="-32"/>
        </w:rPr>
        <w:t xml:space="preserve"> </w:t>
      </w:r>
      <w:r>
        <w:rPr>
          <w:rFonts w:hint="default" w:ascii="Times New Roman" w:hAnsi="Times New Roman" w:cs="Times New Roman"/>
        </w:rPr>
        <w:t>pointed</w:t>
      </w:r>
      <w:r>
        <w:rPr>
          <w:rFonts w:hint="default" w:ascii="Times New Roman" w:hAnsi="Times New Roman" w:cs="Times New Roman"/>
          <w:spacing w:val="-30"/>
        </w:rPr>
        <w:t xml:space="preserve"> </w:t>
      </w:r>
      <w:r>
        <w:rPr>
          <w:rFonts w:hint="default" w:ascii="Times New Roman" w:hAnsi="Times New Roman" w:cs="Times New Roman"/>
        </w:rPr>
        <w:t>out</w:t>
      </w:r>
      <w:r>
        <w:rPr>
          <w:rFonts w:hint="default" w:ascii="Times New Roman" w:hAnsi="Times New Roman" w:cs="Times New Roman"/>
          <w:spacing w:val="-33"/>
        </w:rPr>
        <w:t xml:space="preserve"> </w:t>
      </w:r>
      <w:r>
        <w:rPr>
          <w:rFonts w:hint="default" w:ascii="Times New Roman" w:hAnsi="Times New Roman" w:cs="Times New Roman"/>
        </w:rPr>
        <w:t>by</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spacing w:val="-3"/>
        </w:rPr>
        <w:t>arrows</w:t>
      </w:r>
      <w:r>
        <w:rPr>
          <w:rFonts w:hint="default" w:ascii="Times New Roman" w:hAnsi="Times New Roman" w:cs="Times New Roman"/>
          <w:spacing w:val="-32"/>
        </w:rPr>
        <w:t xml:space="preserve"> </w:t>
      </w:r>
      <w:r>
        <w:rPr>
          <w:rFonts w:hint="default" w:ascii="Times New Roman" w:hAnsi="Times New Roman" w:cs="Times New Roman"/>
        </w:rPr>
        <w:t>of</w:t>
      </w:r>
      <w:r>
        <w:rPr>
          <w:rFonts w:hint="default" w:ascii="Times New Roman" w:hAnsi="Times New Roman" w:cs="Times New Roman"/>
          <w:spacing w:val="-31"/>
        </w:rPr>
        <w:t xml:space="preserve"> </w:t>
      </w:r>
      <w:r>
        <w:rPr>
          <w:rFonts w:hint="default" w:ascii="Times New Roman" w:hAnsi="Times New Roman" w:cs="Times New Roman"/>
        </w:rPr>
        <w:t>same</w:t>
      </w:r>
      <w:r>
        <w:rPr>
          <w:rFonts w:hint="default" w:ascii="Times New Roman" w:hAnsi="Times New Roman" w:cs="Times New Roman"/>
          <w:spacing w:val="-32"/>
        </w:rPr>
        <w:t xml:space="preserve"> </w:t>
      </w:r>
      <w:r>
        <w:rPr>
          <w:rFonts w:hint="default" w:ascii="Times New Roman" w:hAnsi="Times New Roman" w:cs="Times New Roman"/>
        </w:rPr>
        <w:t>color</w:t>
      </w:r>
      <w:r>
        <w:rPr>
          <w:rFonts w:hint="default" w:ascii="Times New Roman" w:hAnsi="Times New Roman" w:cs="Times New Roman"/>
          <w:spacing w:val="-33"/>
        </w:rPr>
        <w:t xml:space="preserve"> </w:t>
      </w:r>
      <w:r>
        <w:rPr>
          <w:rFonts w:hint="default" w:ascii="Times New Roman" w:hAnsi="Times New Roman" w:cs="Times New Roman"/>
        </w:rPr>
        <w:t>are</w:t>
      </w:r>
      <w:r>
        <w:rPr>
          <w:rFonts w:hint="default" w:ascii="Times New Roman" w:hAnsi="Times New Roman" w:cs="Times New Roman"/>
          <w:spacing w:val="-30"/>
        </w:rPr>
        <w:t xml:space="preserve"> </w:t>
      </w:r>
      <w:r>
        <w:rPr>
          <w:rFonts w:hint="default" w:ascii="Times New Roman" w:hAnsi="Times New Roman" w:cs="Times New Roman"/>
        </w:rPr>
        <w:t>meant</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be</w:t>
      </w:r>
      <w:r>
        <w:rPr>
          <w:rFonts w:hint="default" w:ascii="Times New Roman" w:hAnsi="Times New Roman" w:cs="Times New Roman"/>
          <w:spacing w:val="-32"/>
        </w:rPr>
        <w:t xml:space="preserve"> </w:t>
      </w:r>
      <w:r>
        <w:rPr>
          <w:rFonts w:hint="default" w:ascii="Times New Roman" w:hAnsi="Times New Roman" w:cs="Times New Roman"/>
        </w:rPr>
        <w:t>connected.</w:t>
      </w:r>
    </w:p>
    <w:p>
      <w:pPr>
        <w:pStyle w:val="6"/>
        <w:spacing w:before="5"/>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1360805</wp:posOffset>
            </wp:positionH>
            <wp:positionV relativeFrom="paragraph">
              <wp:posOffset>175895</wp:posOffset>
            </wp:positionV>
            <wp:extent cx="4739005" cy="2221865"/>
            <wp:effectExtent l="0" t="0" r="0" b="0"/>
            <wp:wrapTopAndBottom/>
            <wp:docPr id="17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84.jpeg"/>
                    <pic:cNvPicPr>
                      <a:picLocks noChangeAspect="1"/>
                    </pic:cNvPicPr>
                  </pic:nvPicPr>
                  <pic:blipFill>
                    <a:blip r:embed="rId110" cstate="print"/>
                    <a:stretch>
                      <a:fillRect/>
                    </a:stretch>
                  </pic:blipFill>
                  <pic:spPr>
                    <a:xfrm>
                      <a:off x="0" y="0"/>
                      <a:ext cx="4739228" cy="2221611"/>
                    </a:xfrm>
                    <a:prstGeom prst="rect">
                      <a:avLst/>
                    </a:prstGeom>
                  </pic:spPr>
                </pic:pic>
              </a:graphicData>
            </a:graphic>
          </wp:anchor>
        </w:drawing>
      </w:r>
    </w:p>
    <w:p>
      <w:pPr>
        <w:spacing w:after="0"/>
        <w:rPr>
          <w:rFonts w:hint="default" w:ascii="Times New Roman" w:hAnsi="Times New Roman" w:cs="Times New Roman"/>
          <w:sz w:val="20"/>
        </w:rPr>
        <w:sectPr>
          <w:pgSz w:w="11920" w:h="16850"/>
          <w:pgMar w:top="1380" w:right="720" w:bottom="1480" w:left="900" w:header="0" w:footer="1286" w:gutter="0"/>
        </w:sectPr>
      </w:pPr>
    </w:p>
    <w:p>
      <w:pPr>
        <w:pStyle w:val="6"/>
        <w:ind w:left="252"/>
        <w:rPr>
          <w:rFonts w:hint="default" w:ascii="Times New Roman" w:hAnsi="Times New Roman" w:cs="Times New Roman"/>
          <w:sz w:val="20"/>
        </w:rPr>
      </w:pPr>
      <w:r>
        <w:rPr>
          <w:rFonts w:hint="default" w:ascii="Times New Roman" w:hAnsi="Times New Roman" w:cs="Times New Roman"/>
          <w:sz w:val="20"/>
        </w:rPr>
        <w:drawing>
          <wp:inline distT="0" distB="0" distL="0" distR="0">
            <wp:extent cx="6090285" cy="4109085"/>
            <wp:effectExtent l="0" t="0" r="0" b="0"/>
            <wp:docPr id="18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5.jpeg"/>
                    <pic:cNvPicPr>
                      <a:picLocks noChangeAspect="1"/>
                    </pic:cNvPicPr>
                  </pic:nvPicPr>
                  <pic:blipFill>
                    <a:blip r:embed="rId111" cstate="print"/>
                    <a:stretch>
                      <a:fillRect/>
                    </a:stretch>
                  </pic:blipFill>
                  <pic:spPr>
                    <a:xfrm>
                      <a:off x="0" y="0"/>
                      <a:ext cx="6090401" cy="4109275"/>
                    </a:xfrm>
                    <a:prstGeom prst="rect">
                      <a:avLst/>
                    </a:prstGeom>
                  </pic:spPr>
                </pic:pic>
              </a:graphicData>
            </a:graphic>
          </wp:inline>
        </w:drawing>
      </w:r>
    </w:p>
    <w:p>
      <w:pPr>
        <w:pStyle w:val="6"/>
        <w:spacing w:before="2"/>
        <w:rPr>
          <w:rFonts w:hint="default" w:ascii="Times New Roman" w:hAnsi="Times New Roman" w:cs="Times New Roman"/>
          <w:sz w:val="25"/>
        </w:rPr>
      </w:pPr>
    </w:p>
    <w:p>
      <w:pPr>
        <w:pStyle w:val="6"/>
        <w:spacing w:before="118" w:line="336" w:lineRule="auto"/>
        <w:ind w:left="180" w:right="359"/>
        <w:jc w:val="both"/>
        <w:rPr>
          <w:rFonts w:hint="default" w:ascii="Times New Roman" w:hAnsi="Times New Roman" w:cs="Times New Roman"/>
        </w:rPr>
      </w:pPr>
      <w:r>
        <w:rPr>
          <w:rFonts w:hint="default" w:ascii="Times New Roman" w:hAnsi="Times New Roman" w:cs="Times New Roman"/>
        </w:rPr>
        <w:t xml:space="preserve">When the button is pressed, the pins pointed by the blue arrows will connect to the </w:t>
      </w:r>
      <w:r>
        <w:rPr>
          <w:rFonts w:hint="default" w:ascii="Times New Roman" w:hAnsi="Times New Roman" w:cs="Times New Roman"/>
          <w:spacing w:val="-3"/>
        </w:rPr>
        <w:t xml:space="preserve">pins </w:t>
      </w:r>
      <w:r>
        <w:rPr>
          <w:rFonts w:hint="default" w:ascii="Times New Roman" w:hAnsi="Times New Roman" w:cs="Times New Roman"/>
        </w:rPr>
        <w:t>pointed by the red</w:t>
      </w:r>
      <w:r>
        <w:rPr>
          <w:rFonts w:hint="default" w:ascii="Times New Roman" w:hAnsi="Times New Roman" w:cs="Times New Roman"/>
          <w:spacing w:val="-51"/>
        </w:rPr>
        <w:t xml:space="preserve"> </w:t>
      </w:r>
      <w:r>
        <w:rPr>
          <w:rFonts w:hint="default" w:ascii="Times New Roman" w:hAnsi="Times New Roman" w:cs="Times New Roman"/>
        </w:rPr>
        <w:t>arrows.</w:t>
      </w:r>
    </w:p>
    <w:p>
      <w:pPr>
        <w:pStyle w:val="6"/>
        <w:spacing w:before="2"/>
        <w:rPr>
          <w:rFonts w:hint="default" w:ascii="Times New Roman" w:hAnsi="Times New Roman" w:cs="Times New Roman"/>
          <w:sz w:val="31"/>
        </w:rPr>
      </w:pPr>
    </w:p>
    <w:p>
      <w:pPr>
        <w:pStyle w:val="6"/>
        <w:spacing w:line="338" w:lineRule="auto"/>
        <w:ind w:left="180" w:right="350"/>
        <w:jc w:val="both"/>
        <w:rPr>
          <w:rFonts w:hint="default" w:ascii="Times New Roman" w:hAnsi="Times New Roman" w:cs="Times New Roman"/>
        </w:rPr>
      </w:pPr>
      <w:r>
        <w:rPr>
          <w:rFonts w:hint="default" w:ascii="Times New Roman" w:hAnsi="Times New Roman" w:cs="Times New Roman"/>
        </w:rPr>
        <w:t>Generally,</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button</w:t>
      </w:r>
      <w:r>
        <w:rPr>
          <w:rFonts w:hint="default" w:ascii="Times New Roman" w:hAnsi="Times New Roman" w:cs="Times New Roman"/>
          <w:spacing w:val="-38"/>
        </w:rPr>
        <w:t xml:space="preserve"> </w:t>
      </w:r>
      <w:r>
        <w:rPr>
          <w:rFonts w:hint="default" w:ascii="Times New Roman" w:hAnsi="Times New Roman" w:cs="Times New Roman"/>
        </w:rPr>
        <w:t>switch</w:t>
      </w:r>
      <w:r>
        <w:rPr>
          <w:rFonts w:hint="default" w:ascii="Times New Roman" w:hAnsi="Times New Roman" w:cs="Times New Roman"/>
          <w:spacing w:val="-38"/>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directly</w:t>
      </w:r>
      <w:r>
        <w:rPr>
          <w:rFonts w:hint="default" w:ascii="Times New Roman" w:hAnsi="Times New Roman" w:cs="Times New Roman"/>
          <w:spacing w:val="-39"/>
        </w:rPr>
        <w:t xml:space="preserve"> </w:t>
      </w:r>
      <w:r>
        <w:rPr>
          <w:rFonts w:hint="default" w:ascii="Times New Roman" w:hAnsi="Times New Roman" w:cs="Times New Roman"/>
        </w:rPr>
        <w:t>connected</w:t>
      </w:r>
      <w:r>
        <w:rPr>
          <w:rFonts w:hint="default" w:ascii="Times New Roman" w:hAnsi="Times New Roman" w:cs="Times New Roman"/>
          <w:spacing w:val="-36"/>
        </w:rPr>
        <w:t xml:space="preserve"> </w:t>
      </w:r>
      <w:r>
        <w:rPr>
          <w:rFonts w:hint="default" w:ascii="Times New Roman" w:hAnsi="Times New Roman" w:cs="Times New Roman"/>
        </w:rPr>
        <w:t>in</w:t>
      </w:r>
      <w:r>
        <w:rPr>
          <w:rFonts w:hint="default" w:ascii="Times New Roman" w:hAnsi="Times New Roman" w:cs="Times New Roman"/>
          <w:spacing w:val="-38"/>
        </w:rPr>
        <w:t xml:space="preserve"> </w:t>
      </w:r>
      <w:r>
        <w:rPr>
          <w:rFonts w:hint="default" w:ascii="Times New Roman" w:hAnsi="Times New Roman" w:cs="Times New Roman"/>
        </w:rPr>
        <w:t>an</w:t>
      </w:r>
      <w:r>
        <w:rPr>
          <w:rFonts w:hint="default" w:ascii="Times New Roman" w:hAnsi="Times New Roman" w:cs="Times New Roman"/>
          <w:spacing w:val="-36"/>
        </w:rPr>
        <w:t xml:space="preserve"> </w:t>
      </w:r>
      <w:r>
        <w:rPr>
          <w:rFonts w:hint="default" w:ascii="Times New Roman" w:hAnsi="Times New Roman" w:cs="Times New Roman"/>
        </w:rPr>
        <w:t>LED</w:t>
      </w:r>
      <w:r>
        <w:rPr>
          <w:rFonts w:hint="default" w:ascii="Times New Roman" w:hAnsi="Times New Roman" w:cs="Times New Roman"/>
          <w:spacing w:val="-39"/>
        </w:rPr>
        <w:t xml:space="preserve"> </w:t>
      </w:r>
      <w:r>
        <w:rPr>
          <w:rFonts w:hint="default" w:ascii="Times New Roman" w:hAnsi="Times New Roman" w:cs="Times New Roman"/>
        </w:rPr>
        <w:t>circuit</w:t>
      </w:r>
      <w:r>
        <w:rPr>
          <w:rFonts w:hint="default" w:ascii="Times New Roman" w:hAnsi="Times New Roman" w:cs="Times New Roman"/>
          <w:spacing w:val="-37"/>
        </w:rPr>
        <w:t xml:space="preserve"> </w:t>
      </w:r>
      <w:r>
        <w:rPr>
          <w:rFonts w:hint="default" w:ascii="Times New Roman" w:hAnsi="Times New Roman" w:cs="Times New Roman"/>
        </w:rPr>
        <w:t>in</w:t>
      </w:r>
      <w:r>
        <w:rPr>
          <w:rFonts w:hint="default" w:ascii="Times New Roman" w:hAnsi="Times New Roman" w:cs="Times New Roman"/>
          <w:spacing w:val="-38"/>
        </w:rPr>
        <w:t xml:space="preserve"> </w:t>
      </w:r>
      <w:r>
        <w:rPr>
          <w:rFonts w:hint="default" w:ascii="Times New Roman" w:hAnsi="Times New Roman" w:cs="Times New Roman"/>
        </w:rPr>
        <w:t>order</w:t>
      </w:r>
      <w:r>
        <w:rPr>
          <w:rFonts w:hint="default" w:ascii="Times New Roman" w:hAnsi="Times New Roman" w:cs="Times New Roman"/>
          <w:spacing w:val="-35"/>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turn</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LED</w:t>
      </w:r>
      <w:r>
        <w:rPr>
          <w:rFonts w:hint="default" w:ascii="Times New Roman" w:hAnsi="Times New Roman" w:cs="Times New Roman"/>
          <w:spacing w:val="-38"/>
        </w:rPr>
        <w:t xml:space="preserve"> </w:t>
      </w:r>
      <w:r>
        <w:rPr>
          <w:rFonts w:hint="default" w:ascii="Times New Roman" w:hAnsi="Times New Roman" w:cs="Times New Roman"/>
        </w:rPr>
        <w:t xml:space="preserve">on or off. This connection is relatively simple. However, sometimes the LED will light </w:t>
      </w:r>
      <w:r>
        <w:rPr>
          <w:rFonts w:hint="default" w:ascii="Times New Roman" w:hAnsi="Times New Roman" w:cs="Times New Roman"/>
          <w:spacing w:val="-5"/>
        </w:rPr>
        <w:t xml:space="preserve">up </w:t>
      </w:r>
      <w:r>
        <w:rPr>
          <w:rFonts w:hint="default" w:ascii="Times New Roman" w:hAnsi="Times New Roman" w:cs="Times New Roman"/>
        </w:rPr>
        <w:t>automatically</w:t>
      </w:r>
      <w:r>
        <w:rPr>
          <w:rFonts w:hint="default" w:ascii="Times New Roman" w:hAnsi="Times New Roman" w:cs="Times New Roman"/>
          <w:spacing w:val="-42"/>
        </w:rPr>
        <w:t xml:space="preserve"> </w:t>
      </w:r>
      <w:r>
        <w:rPr>
          <w:rFonts w:hint="default" w:ascii="Times New Roman" w:hAnsi="Times New Roman" w:cs="Times New Roman"/>
        </w:rPr>
        <w:t>without</w:t>
      </w:r>
      <w:r>
        <w:rPr>
          <w:rFonts w:hint="default" w:ascii="Times New Roman" w:hAnsi="Times New Roman" w:cs="Times New Roman"/>
          <w:spacing w:val="-43"/>
        </w:rPr>
        <w:t xml:space="preserve"> </w:t>
      </w:r>
      <w:r>
        <w:rPr>
          <w:rFonts w:hint="default" w:ascii="Times New Roman" w:hAnsi="Times New Roman" w:cs="Times New Roman"/>
        </w:rPr>
        <w:t>pressing</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1"/>
        </w:rPr>
        <w:t xml:space="preserve"> </w:t>
      </w:r>
      <w:r>
        <w:rPr>
          <w:rFonts w:hint="default" w:ascii="Times New Roman" w:hAnsi="Times New Roman" w:cs="Times New Roman"/>
        </w:rPr>
        <w:t>button,</w:t>
      </w:r>
      <w:r>
        <w:rPr>
          <w:rFonts w:hint="default" w:ascii="Times New Roman" w:hAnsi="Times New Roman" w:cs="Times New Roman"/>
          <w:spacing w:val="-42"/>
        </w:rPr>
        <w:t xml:space="preserve"> </w:t>
      </w:r>
      <w:r>
        <w:rPr>
          <w:rFonts w:hint="default" w:ascii="Times New Roman" w:hAnsi="Times New Roman" w:cs="Times New Roman"/>
        </w:rPr>
        <w:t>which</w:t>
      </w:r>
      <w:r>
        <w:rPr>
          <w:rFonts w:hint="default" w:ascii="Times New Roman" w:hAnsi="Times New Roman" w:cs="Times New Roman"/>
          <w:spacing w:val="-42"/>
        </w:rPr>
        <w:t xml:space="preserve"> </w:t>
      </w:r>
      <w:r>
        <w:rPr>
          <w:rFonts w:hint="default" w:ascii="Times New Roman" w:hAnsi="Times New Roman" w:cs="Times New Roman"/>
        </w:rPr>
        <w:t>is</w:t>
      </w:r>
      <w:r>
        <w:rPr>
          <w:rFonts w:hint="default" w:ascii="Times New Roman" w:hAnsi="Times New Roman" w:cs="Times New Roman"/>
          <w:spacing w:val="-41"/>
        </w:rPr>
        <w:t xml:space="preserve"> </w:t>
      </w:r>
      <w:r>
        <w:rPr>
          <w:rFonts w:hint="default" w:ascii="Times New Roman" w:hAnsi="Times New Roman" w:cs="Times New Roman"/>
        </w:rPr>
        <w:t>caused</w:t>
      </w:r>
      <w:r>
        <w:rPr>
          <w:rFonts w:hint="default" w:ascii="Times New Roman" w:hAnsi="Times New Roman" w:cs="Times New Roman"/>
          <w:spacing w:val="-42"/>
        </w:rPr>
        <w:t xml:space="preserve"> </w:t>
      </w:r>
      <w:r>
        <w:rPr>
          <w:rFonts w:hint="default" w:ascii="Times New Roman" w:hAnsi="Times New Roman" w:cs="Times New Roman"/>
        </w:rPr>
        <w:t>by</w:t>
      </w:r>
      <w:r>
        <w:rPr>
          <w:rFonts w:hint="default" w:ascii="Times New Roman" w:hAnsi="Times New Roman" w:cs="Times New Roman"/>
          <w:spacing w:val="-43"/>
        </w:rPr>
        <w:t xml:space="preserve"> </w:t>
      </w:r>
      <w:r>
        <w:rPr>
          <w:rFonts w:hint="default" w:ascii="Times New Roman" w:hAnsi="Times New Roman" w:cs="Times New Roman"/>
        </w:rPr>
        <w:t>various</w:t>
      </w:r>
      <w:r>
        <w:rPr>
          <w:rFonts w:hint="default" w:ascii="Times New Roman" w:hAnsi="Times New Roman" w:cs="Times New Roman"/>
          <w:spacing w:val="-41"/>
        </w:rPr>
        <w:t xml:space="preserve"> </w:t>
      </w:r>
      <w:r>
        <w:rPr>
          <w:rFonts w:hint="default" w:ascii="Times New Roman" w:hAnsi="Times New Roman" w:cs="Times New Roman"/>
        </w:rPr>
        <w:t>interferences.</w:t>
      </w:r>
      <w:r>
        <w:rPr>
          <w:rFonts w:hint="default" w:ascii="Times New Roman" w:hAnsi="Times New Roman" w:cs="Times New Roman"/>
          <w:spacing w:val="-42"/>
        </w:rPr>
        <w:t xml:space="preserve"> </w:t>
      </w:r>
      <w:r>
        <w:rPr>
          <w:rFonts w:hint="default" w:ascii="Times New Roman" w:hAnsi="Times New Roman" w:cs="Times New Roman"/>
          <w:spacing w:val="2"/>
        </w:rPr>
        <w:t>In</w:t>
      </w:r>
      <w:r>
        <w:rPr>
          <w:rFonts w:hint="default" w:ascii="Times New Roman" w:hAnsi="Times New Roman" w:cs="Times New Roman"/>
          <w:spacing w:val="-40"/>
        </w:rPr>
        <w:t xml:space="preserve"> </w:t>
      </w:r>
      <w:r>
        <w:rPr>
          <w:rFonts w:hint="default" w:ascii="Times New Roman" w:hAnsi="Times New Roman" w:cs="Times New Roman"/>
          <w:spacing w:val="-3"/>
        </w:rPr>
        <w:t xml:space="preserve">order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avoid</w:t>
      </w:r>
      <w:r>
        <w:rPr>
          <w:rFonts w:hint="default" w:ascii="Times New Roman" w:hAnsi="Times New Roman" w:cs="Times New Roman"/>
          <w:spacing w:val="-35"/>
        </w:rPr>
        <w:t xml:space="preserve"> </w:t>
      </w:r>
      <w:r>
        <w:rPr>
          <w:rFonts w:hint="default" w:ascii="Times New Roman" w:hAnsi="Times New Roman" w:cs="Times New Roman"/>
        </w:rPr>
        <w:t>these</w:t>
      </w:r>
      <w:r>
        <w:rPr>
          <w:rFonts w:hint="default" w:ascii="Times New Roman" w:hAnsi="Times New Roman" w:cs="Times New Roman"/>
          <w:spacing w:val="-33"/>
        </w:rPr>
        <w:t xml:space="preserve"> </w:t>
      </w:r>
      <w:r>
        <w:rPr>
          <w:rFonts w:hint="default" w:ascii="Times New Roman" w:hAnsi="Times New Roman" w:cs="Times New Roman"/>
        </w:rPr>
        <w:t>external</w:t>
      </w:r>
      <w:r>
        <w:rPr>
          <w:rFonts w:hint="default" w:ascii="Times New Roman" w:hAnsi="Times New Roman" w:cs="Times New Roman"/>
          <w:spacing w:val="-35"/>
        </w:rPr>
        <w:t xml:space="preserve"> </w:t>
      </w:r>
      <w:r>
        <w:rPr>
          <w:rFonts w:hint="default" w:ascii="Times New Roman" w:hAnsi="Times New Roman" w:cs="Times New Roman"/>
        </w:rPr>
        <w:t>interferences,</w:t>
      </w:r>
      <w:r>
        <w:rPr>
          <w:rFonts w:hint="default" w:ascii="Times New Roman" w:hAnsi="Times New Roman" w:cs="Times New Roman"/>
          <w:spacing w:val="-34"/>
        </w:rPr>
        <w:t xml:space="preserve"> </w:t>
      </w:r>
      <w:r>
        <w:rPr>
          <w:rFonts w:hint="default" w:ascii="Times New Roman" w:hAnsi="Times New Roman" w:cs="Times New Roman"/>
        </w:rPr>
        <w:t>we</w:t>
      </w:r>
      <w:r>
        <w:rPr>
          <w:rFonts w:hint="default" w:ascii="Times New Roman" w:hAnsi="Times New Roman" w:cs="Times New Roman"/>
          <w:spacing w:val="-32"/>
        </w:rPr>
        <w:t xml:space="preserve"> </w:t>
      </w:r>
      <w:r>
        <w:rPr>
          <w:rFonts w:hint="default" w:ascii="Times New Roman" w:hAnsi="Times New Roman" w:cs="Times New Roman"/>
        </w:rPr>
        <w:t>will</w:t>
      </w:r>
      <w:r>
        <w:rPr>
          <w:rFonts w:hint="default" w:ascii="Times New Roman" w:hAnsi="Times New Roman" w:cs="Times New Roman"/>
          <w:spacing w:val="-34"/>
        </w:rPr>
        <w:t xml:space="preserve"> </w:t>
      </w:r>
      <w:r>
        <w:rPr>
          <w:rFonts w:hint="default" w:ascii="Times New Roman" w:hAnsi="Times New Roman" w:cs="Times New Roman"/>
        </w:rPr>
        <w:t>connect</w:t>
      </w:r>
      <w:r>
        <w:rPr>
          <w:rFonts w:hint="default" w:ascii="Times New Roman" w:hAnsi="Times New Roman" w:cs="Times New Roman"/>
          <w:spacing w:val="-34"/>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pull-down</w:t>
      </w:r>
      <w:r>
        <w:rPr>
          <w:rFonts w:hint="default" w:ascii="Times New Roman" w:hAnsi="Times New Roman" w:cs="Times New Roman"/>
          <w:spacing w:val="-34"/>
        </w:rPr>
        <w:t xml:space="preserve"> </w:t>
      </w:r>
      <w:r>
        <w:rPr>
          <w:rFonts w:hint="default" w:ascii="Times New Roman" w:hAnsi="Times New Roman" w:cs="Times New Roman"/>
        </w:rPr>
        <w:t>resistor,</w:t>
      </w:r>
      <w:r>
        <w:rPr>
          <w:rFonts w:hint="default" w:ascii="Times New Roman" w:hAnsi="Times New Roman" w:cs="Times New Roman"/>
          <w:spacing w:val="-34"/>
        </w:rPr>
        <w:t xml:space="preserve"> </w:t>
      </w:r>
      <w:r>
        <w:rPr>
          <w:rFonts w:hint="default" w:ascii="Times New Roman" w:hAnsi="Times New Roman" w:cs="Times New Roman"/>
        </w:rPr>
        <w:t>that</w:t>
      </w:r>
      <w:r>
        <w:rPr>
          <w:rFonts w:hint="default" w:ascii="Times New Roman" w:hAnsi="Times New Roman" w:cs="Times New Roman"/>
          <w:spacing w:val="-35"/>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connect</w:t>
      </w:r>
      <w:r>
        <w:rPr>
          <w:rFonts w:hint="default" w:ascii="Times New Roman" w:hAnsi="Times New Roman" w:cs="Times New Roman"/>
          <w:spacing w:val="-35"/>
        </w:rPr>
        <w:t xml:space="preserve"> </w:t>
      </w:r>
      <w:r>
        <w:rPr>
          <w:rFonts w:hint="default" w:ascii="Times New Roman" w:hAnsi="Times New Roman" w:cs="Times New Roman"/>
        </w:rPr>
        <w:t>a 1K–10KΩ</w:t>
      </w:r>
      <w:r>
        <w:rPr>
          <w:rFonts w:hint="default" w:ascii="Times New Roman" w:hAnsi="Times New Roman" w:cs="Times New Roman"/>
          <w:spacing w:val="-47"/>
        </w:rPr>
        <w:t xml:space="preserve"> </w:t>
      </w:r>
      <w:r>
        <w:rPr>
          <w:rFonts w:hint="default" w:ascii="Times New Roman" w:hAnsi="Times New Roman" w:cs="Times New Roman"/>
        </w:rPr>
        <w:t>resistor</w:t>
      </w:r>
      <w:r>
        <w:rPr>
          <w:rFonts w:hint="default" w:ascii="Times New Roman" w:hAnsi="Times New Roman" w:cs="Times New Roman"/>
          <w:spacing w:val="-48"/>
        </w:rPr>
        <w:t xml:space="preserve"> </w:t>
      </w:r>
      <w:r>
        <w:rPr>
          <w:rFonts w:hint="default" w:ascii="Times New Roman" w:hAnsi="Times New Roman" w:cs="Times New Roman"/>
        </w:rPr>
        <w:t>between</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8"/>
        </w:rPr>
        <w:t xml:space="preserve"> </w:t>
      </w:r>
      <w:r>
        <w:rPr>
          <w:rFonts w:hint="default" w:ascii="Times New Roman" w:hAnsi="Times New Roman" w:cs="Times New Roman"/>
        </w:rPr>
        <w:t>button</w:t>
      </w:r>
      <w:r>
        <w:rPr>
          <w:rFonts w:hint="default" w:ascii="Times New Roman" w:hAnsi="Times New Roman" w:cs="Times New Roman"/>
          <w:spacing w:val="-47"/>
        </w:rPr>
        <w:t xml:space="preserve"> </w:t>
      </w:r>
      <w:r>
        <w:rPr>
          <w:rFonts w:hint="default" w:ascii="Times New Roman" w:hAnsi="Times New Roman" w:cs="Times New Roman"/>
        </w:rPr>
        <w:t>port</w:t>
      </w:r>
      <w:r>
        <w:rPr>
          <w:rFonts w:hint="default" w:ascii="Times New Roman" w:hAnsi="Times New Roman" w:cs="Times New Roman"/>
          <w:spacing w:val="-49"/>
        </w:rPr>
        <w:t xml:space="preserve"> </w:t>
      </w:r>
      <w:r>
        <w:rPr>
          <w:rFonts w:hint="default" w:ascii="Times New Roman" w:hAnsi="Times New Roman" w:cs="Times New Roman"/>
        </w:rPr>
        <w:t>and</w:t>
      </w:r>
      <w:r>
        <w:rPr>
          <w:rFonts w:hint="default" w:ascii="Times New Roman" w:hAnsi="Times New Roman" w:cs="Times New Roman"/>
          <w:spacing w:val="-48"/>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GND.</w:t>
      </w:r>
      <w:r>
        <w:rPr>
          <w:rFonts w:hint="default" w:ascii="Times New Roman" w:hAnsi="Times New Roman" w:cs="Times New Roman"/>
          <w:spacing w:val="-49"/>
        </w:rPr>
        <w:t xml:space="preserve"> </w:t>
      </w:r>
      <w:r>
        <w:rPr>
          <w:rFonts w:hint="default" w:ascii="Times New Roman" w:hAnsi="Times New Roman" w:cs="Times New Roman"/>
        </w:rPr>
        <w:t>The</w:t>
      </w:r>
      <w:r>
        <w:rPr>
          <w:rFonts w:hint="default" w:ascii="Times New Roman" w:hAnsi="Times New Roman" w:cs="Times New Roman"/>
          <w:spacing w:val="-47"/>
        </w:rPr>
        <w:t xml:space="preserve"> </w:t>
      </w:r>
      <w:r>
        <w:rPr>
          <w:rFonts w:hint="default" w:ascii="Times New Roman" w:hAnsi="Times New Roman" w:cs="Times New Roman"/>
        </w:rPr>
        <w:t>function</w:t>
      </w:r>
      <w:r>
        <w:rPr>
          <w:rFonts w:hint="default" w:ascii="Times New Roman" w:hAnsi="Times New Roman" w:cs="Times New Roman"/>
          <w:spacing w:val="-48"/>
        </w:rPr>
        <w:t xml:space="preserve"> </w:t>
      </w:r>
      <w:r>
        <w:rPr>
          <w:rFonts w:hint="default" w:ascii="Times New Roman" w:hAnsi="Times New Roman" w:cs="Times New Roman"/>
        </w:rPr>
        <w:t>of</w:t>
      </w:r>
      <w:r>
        <w:rPr>
          <w:rFonts w:hint="default" w:ascii="Times New Roman" w:hAnsi="Times New Roman" w:cs="Times New Roman"/>
          <w:spacing w:val="-47"/>
        </w:rPr>
        <w:t xml:space="preserve"> </w:t>
      </w:r>
      <w:r>
        <w:rPr>
          <w:rFonts w:hint="default" w:ascii="Times New Roman" w:hAnsi="Times New Roman" w:cs="Times New Roman"/>
        </w:rPr>
        <w:t>the</w:t>
      </w:r>
      <w:r>
        <w:rPr>
          <w:rFonts w:hint="default" w:ascii="Times New Roman" w:hAnsi="Times New Roman" w:cs="Times New Roman"/>
          <w:spacing w:val="-47"/>
        </w:rPr>
        <w:t xml:space="preserve"> </w:t>
      </w:r>
      <w:r>
        <w:rPr>
          <w:rFonts w:hint="default" w:ascii="Times New Roman" w:hAnsi="Times New Roman" w:cs="Times New Roman"/>
        </w:rPr>
        <w:t>pull-down</w:t>
      </w:r>
      <w:r>
        <w:rPr>
          <w:rFonts w:hint="default" w:ascii="Times New Roman" w:hAnsi="Times New Roman" w:cs="Times New Roman"/>
          <w:spacing w:val="-49"/>
        </w:rPr>
        <w:t xml:space="preserve"> </w:t>
      </w:r>
      <w:r>
        <w:rPr>
          <w:rFonts w:hint="default" w:ascii="Times New Roman" w:hAnsi="Times New Roman" w:cs="Times New Roman"/>
        </w:rPr>
        <w:t>resistor is</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consume</w:t>
      </w:r>
      <w:r>
        <w:rPr>
          <w:rFonts w:hint="default" w:ascii="Times New Roman" w:hAnsi="Times New Roman" w:cs="Times New Roman"/>
          <w:spacing w:val="-17"/>
        </w:rPr>
        <w:t xml:space="preserve"> </w:t>
      </w:r>
      <w:r>
        <w:rPr>
          <w:rFonts w:hint="default" w:ascii="Times New Roman" w:hAnsi="Times New Roman" w:cs="Times New Roman"/>
        </w:rPr>
        <w:t>external</w:t>
      </w:r>
      <w:r>
        <w:rPr>
          <w:rFonts w:hint="default" w:ascii="Times New Roman" w:hAnsi="Times New Roman" w:cs="Times New Roman"/>
          <w:spacing w:val="-19"/>
        </w:rPr>
        <w:t xml:space="preserve"> </w:t>
      </w:r>
      <w:r>
        <w:rPr>
          <w:rFonts w:hint="default" w:ascii="Times New Roman" w:hAnsi="Times New Roman" w:cs="Times New Roman"/>
        </w:rPr>
        <w:t>interferences</w:t>
      </w:r>
      <w:r>
        <w:rPr>
          <w:rFonts w:hint="default" w:ascii="Times New Roman" w:hAnsi="Times New Roman" w:cs="Times New Roman"/>
          <w:spacing w:val="-15"/>
        </w:rPr>
        <w:t xml:space="preserve"> </w:t>
      </w:r>
      <w:r>
        <w:rPr>
          <w:rFonts w:hint="default" w:ascii="Times New Roman" w:hAnsi="Times New Roman" w:cs="Times New Roman"/>
        </w:rPr>
        <w:t>while</w:t>
      </w:r>
      <w:r>
        <w:rPr>
          <w:rFonts w:hint="default" w:ascii="Times New Roman" w:hAnsi="Times New Roman" w:cs="Times New Roman"/>
          <w:spacing w:val="-18"/>
        </w:rPr>
        <w:t xml:space="preserve"> </w:t>
      </w:r>
      <w:r>
        <w:rPr>
          <w:rFonts w:hint="default" w:ascii="Times New Roman" w:hAnsi="Times New Roman" w:cs="Times New Roman"/>
        </w:rPr>
        <w:t>connected</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GND</w:t>
      </w:r>
      <w:r>
        <w:rPr>
          <w:rFonts w:hint="default" w:ascii="Times New Roman" w:hAnsi="Times New Roman" w:cs="Times New Roman"/>
          <w:spacing w:val="-19"/>
        </w:rPr>
        <w:t xml:space="preserve"> </w:t>
      </w:r>
      <w:r>
        <w:rPr>
          <w:rFonts w:hint="default" w:ascii="Times New Roman" w:hAnsi="Times New Roman" w:cs="Times New Roman"/>
        </w:rPr>
        <w:t>for</w:t>
      </w:r>
      <w:r>
        <w:rPr>
          <w:rFonts w:hint="default" w:ascii="Times New Roman" w:hAnsi="Times New Roman" w:cs="Times New Roman"/>
          <w:spacing w:val="-16"/>
        </w:rPr>
        <w:t xml:space="preserve"> </w:t>
      </w:r>
      <w:r>
        <w:rPr>
          <w:rFonts w:hint="default" w:ascii="Times New Roman" w:hAnsi="Times New Roman" w:cs="Times New Roman"/>
        </w:rPr>
        <w:t>as</w:t>
      </w:r>
      <w:r>
        <w:rPr>
          <w:rFonts w:hint="default" w:ascii="Times New Roman" w:hAnsi="Times New Roman" w:cs="Times New Roman"/>
          <w:spacing w:val="-18"/>
        </w:rPr>
        <w:t xml:space="preserve"> </w:t>
      </w:r>
      <w:r>
        <w:rPr>
          <w:rFonts w:hint="default" w:ascii="Times New Roman" w:hAnsi="Times New Roman" w:cs="Times New Roman"/>
        </w:rPr>
        <w:t>long</w:t>
      </w:r>
      <w:r>
        <w:rPr>
          <w:rFonts w:hint="default" w:ascii="Times New Roman" w:hAnsi="Times New Roman" w:cs="Times New Roman"/>
          <w:spacing w:val="-17"/>
        </w:rPr>
        <w:t xml:space="preserve"> </w:t>
      </w:r>
      <w:r>
        <w:rPr>
          <w:rFonts w:hint="default" w:ascii="Times New Roman" w:hAnsi="Times New Roman" w:cs="Times New Roman"/>
        </w:rPr>
        <w:t>as</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button switch is turned</w:t>
      </w:r>
      <w:r>
        <w:rPr>
          <w:rFonts w:hint="default" w:ascii="Times New Roman" w:hAnsi="Times New Roman" w:cs="Times New Roman"/>
          <w:spacing w:val="-38"/>
        </w:rPr>
        <w:t xml:space="preserve"> </w:t>
      </w:r>
      <w:r>
        <w:rPr>
          <w:rFonts w:hint="default" w:ascii="Times New Roman" w:hAnsi="Times New Roman" w:cs="Times New Roman"/>
        </w:rPr>
        <w:t>off.</w:t>
      </w:r>
    </w:p>
    <w:p>
      <w:pPr>
        <w:pStyle w:val="6"/>
        <w:spacing w:before="4"/>
        <w:rPr>
          <w:rFonts w:hint="default" w:ascii="Times New Roman" w:hAnsi="Times New Roman" w:cs="Times New Roman"/>
          <w:sz w:val="30"/>
        </w:rPr>
      </w:pPr>
    </w:p>
    <w:p>
      <w:pPr>
        <w:pStyle w:val="6"/>
        <w:spacing w:line="338" w:lineRule="auto"/>
        <w:ind w:left="180" w:right="358"/>
        <w:jc w:val="both"/>
        <w:rPr>
          <w:rFonts w:hint="default" w:ascii="Times New Roman" w:hAnsi="Times New Roman" w:cs="Times New Roman"/>
        </w:rPr>
      </w:pPr>
      <w:r>
        <w:rPr>
          <w:rFonts w:hint="default" w:ascii="Times New Roman" w:hAnsi="Times New Roman" w:cs="Times New Roman"/>
        </w:rPr>
        <w:t>This circuit connection is widely used in numerous circuits and electronic devices. For example, if you press any button on your mobile phone, the backlight will light up.</w:t>
      </w:r>
    </w:p>
    <w:p>
      <w:pPr>
        <w:pStyle w:val="6"/>
        <w:spacing w:before="3"/>
        <w:rPr>
          <w:rFonts w:hint="default" w:ascii="Times New Roman" w:hAnsi="Times New Roman" w:cs="Times New Roman"/>
          <w:sz w:val="24"/>
        </w:rPr>
      </w:pPr>
    </w:p>
    <w:p>
      <w:pPr>
        <w:pStyle w:val="3"/>
        <w:ind w:left="180"/>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4"/>
        <w:ind w:left="18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spacing w:after="0"/>
        <w:jc w:val="both"/>
        <w:rPr>
          <w:rFonts w:hint="default" w:ascii="Times New Roman" w:hAnsi="Times New Roman" w:cs="Times New Roman"/>
        </w:rPr>
        <w:sectPr>
          <w:pgSz w:w="11920" w:h="16850"/>
          <w:pgMar w:top="1420" w:right="720" w:bottom="1480" w:left="900" w:header="0" w:footer="1286" w:gutter="0"/>
        </w:sectPr>
      </w:pPr>
    </w:p>
    <w:p>
      <w:pPr>
        <w:pStyle w:val="6"/>
        <w:ind w:left="358"/>
        <w:rPr>
          <w:rFonts w:hint="default" w:ascii="Times New Roman" w:hAnsi="Times New Roman" w:cs="Times New Roman"/>
          <w:sz w:val="20"/>
        </w:rPr>
      </w:pPr>
      <w:r>
        <w:rPr>
          <w:rFonts w:hint="default" w:ascii="Times New Roman" w:hAnsi="Times New Roman" w:cs="Times New Roman"/>
          <w:sz w:val="20"/>
        </w:rPr>
        <w:drawing>
          <wp:inline distT="0" distB="0" distL="0" distR="0">
            <wp:extent cx="6096000" cy="3686175"/>
            <wp:effectExtent l="0" t="0" r="0" b="0"/>
            <wp:docPr id="18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86.jpeg"/>
                    <pic:cNvPicPr>
                      <a:picLocks noChangeAspect="1"/>
                    </pic:cNvPicPr>
                  </pic:nvPicPr>
                  <pic:blipFill>
                    <a:blip r:embed="rId112" cstate="print"/>
                    <a:stretch>
                      <a:fillRect/>
                    </a:stretch>
                  </pic:blipFill>
                  <pic:spPr>
                    <a:xfrm>
                      <a:off x="0" y="0"/>
                      <a:ext cx="6096210" cy="3686175"/>
                    </a:xfrm>
                    <a:prstGeom prst="rect">
                      <a:avLst/>
                    </a:prstGeom>
                  </pic:spPr>
                </pic:pic>
              </a:graphicData>
            </a:graphic>
          </wp:inline>
        </w:drawing>
      </w:r>
    </w:p>
    <w:p>
      <w:pPr>
        <w:pStyle w:val="6"/>
        <w:spacing w:before="7"/>
        <w:rPr>
          <w:rFonts w:hint="default" w:ascii="Times New Roman" w:hAnsi="Times New Roman" w:cs="Times New Roman"/>
          <w:sz w:val="19"/>
        </w:rPr>
      </w:pPr>
    </w:p>
    <w:p>
      <w:pPr>
        <w:pStyle w:val="6"/>
        <w:spacing w:before="118"/>
        <w:ind w:left="18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9"/>
        <w:rPr>
          <w:rFonts w:hint="default" w:ascii="Times New Roman" w:hAnsi="Times New Roman" w:cs="Times New Roman"/>
          <w:sz w:val="1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1752600</wp:posOffset>
            </wp:positionH>
            <wp:positionV relativeFrom="paragraph">
              <wp:posOffset>104140</wp:posOffset>
            </wp:positionV>
            <wp:extent cx="4158615" cy="4243070"/>
            <wp:effectExtent l="0" t="0" r="0" b="0"/>
            <wp:wrapTopAndBottom/>
            <wp:docPr id="18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87.jpeg"/>
                    <pic:cNvPicPr>
                      <a:picLocks noChangeAspect="1"/>
                    </pic:cNvPicPr>
                  </pic:nvPicPr>
                  <pic:blipFill>
                    <a:blip r:embed="rId113" cstate="print"/>
                    <a:stretch>
                      <a:fillRect/>
                    </a:stretch>
                  </pic:blipFill>
                  <pic:spPr>
                    <a:xfrm>
                      <a:off x="0" y="0"/>
                      <a:ext cx="4158868" cy="4243387"/>
                    </a:xfrm>
                    <a:prstGeom prst="rect">
                      <a:avLst/>
                    </a:prstGeom>
                  </pic:spPr>
                </pic:pic>
              </a:graphicData>
            </a:graphic>
          </wp:anchor>
        </w:drawing>
      </w:r>
    </w:p>
    <w:p>
      <w:pPr>
        <w:spacing w:after="0"/>
        <w:rPr>
          <w:rFonts w:hint="default" w:ascii="Times New Roman" w:hAnsi="Times New Roman" w:cs="Times New Roman"/>
          <w:sz w:val="10"/>
        </w:rPr>
        <w:sectPr>
          <w:pgSz w:w="11920" w:h="16850"/>
          <w:pgMar w:top="1420" w:right="720" w:bottom="1480" w:left="900" w:header="0" w:footer="1286" w:gutter="0"/>
        </w:sectPr>
      </w:pPr>
    </w:p>
    <w:p>
      <w:pPr>
        <w:pStyle w:val="6"/>
        <w:spacing w:before="89"/>
        <w:ind w:left="180"/>
        <w:jc w:val="both"/>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ind w:left="180" w:right="0" w:firstLine="0"/>
        <w:jc w:val="both"/>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4"/>
        <w:ind w:left="180"/>
        <w:jc w:val="both"/>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3"/>
        <w:rPr>
          <w:rFonts w:hint="default" w:ascii="Times New Roman" w:hAnsi="Times New Roman" w:cs="Times New Roman"/>
          <w:sz w:val="34"/>
        </w:rPr>
      </w:pPr>
    </w:p>
    <w:p>
      <w:pPr>
        <w:pStyle w:val="6"/>
        <w:spacing w:before="1"/>
        <w:ind w:left="180"/>
        <w:jc w:val="both"/>
        <w:rPr>
          <w:rFonts w:hint="default" w:ascii="Times New Roman" w:hAnsi="Times New Roman" w:cs="Times New Roman"/>
        </w:rPr>
      </w:pPr>
      <w:r>
        <w:rPr>
          <w:rFonts w:hint="default" w:ascii="Times New Roman" w:hAnsi="Times New Roman" w:cs="Times New Roman"/>
        </w:rPr>
        <w:t>If you press the button, the LED on the RobotLinking Uno board will light up.</w:t>
      </w:r>
    </w:p>
    <w:p>
      <w:pPr>
        <w:pStyle w:val="6"/>
        <w:spacing w:before="10"/>
        <w:rPr>
          <w:rFonts w:hint="default" w:ascii="Times New Roman" w:hAnsi="Times New Roman" w:cs="Times New Roman"/>
          <w:sz w:val="26"/>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770255</wp:posOffset>
            </wp:positionH>
            <wp:positionV relativeFrom="paragraph">
              <wp:posOffset>222885</wp:posOffset>
            </wp:positionV>
            <wp:extent cx="6077585" cy="4029075"/>
            <wp:effectExtent l="0" t="0" r="0" b="0"/>
            <wp:wrapTopAndBottom/>
            <wp:docPr id="18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88.jpeg"/>
                    <pic:cNvPicPr>
                      <a:picLocks noChangeAspect="1"/>
                    </pic:cNvPicPr>
                  </pic:nvPicPr>
                  <pic:blipFill>
                    <a:blip r:embed="rId114" cstate="print"/>
                    <a:stretch>
                      <a:fillRect/>
                    </a:stretch>
                  </pic:blipFill>
                  <pic:spPr>
                    <a:xfrm>
                      <a:off x="0" y="0"/>
                      <a:ext cx="6077333" cy="4029075"/>
                    </a:xfrm>
                    <a:prstGeom prst="rect">
                      <a:avLst/>
                    </a:prstGeom>
                  </pic:spPr>
                </pic:pic>
              </a:graphicData>
            </a:graphic>
          </wp:anchor>
        </w:drawing>
      </w:r>
    </w:p>
    <w:p>
      <w:pPr>
        <w:pStyle w:val="6"/>
        <w:spacing w:before="8"/>
        <w:rPr>
          <w:rFonts w:hint="default" w:ascii="Times New Roman" w:hAnsi="Times New Roman" w:cs="Times New Roman"/>
          <w:sz w:val="31"/>
        </w:rPr>
      </w:pPr>
    </w:p>
    <w:p>
      <w:pPr>
        <w:pStyle w:val="3"/>
        <w:ind w:left="180"/>
        <w:jc w:val="both"/>
        <w:rPr>
          <w:rFonts w:hint="default" w:ascii="Times New Roman" w:hAnsi="Times New Roman" w:cs="Times New Roman"/>
        </w:rPr>
      </w:pPr>
      <w:r>
        <w:rPr>
          <w:rFonts w:hint="default" w:ascii="Times New Roman" w:hAnsi="Times New Roman" w:cs="Times New Roman"/>
          <w:w w:val="95"/>
        </w:rPr>
        <w:t>Experimental Summary</w:t>
      </w:r>
    </w:p>
    <w:p>
      <w:pPr>
        <w:pStyle w:val="6"/>
        <w:spacing w:before="84" w:line="336" w:lineRule="auto"/>
        <w:ind w:left="180" w:right="351"/>
        <w:jc w:val="both"/>
        <w:rPr>
          <w:rFonts w:hint="default" w:ascii="Times New Roman" w:hAnsi="Times New Roman" w:cs="Times New Roman"/>
        </w:rPr>
      </w:pPr>
      <w:r>
        <w:rPr>
          <w:rFonts w:hint="default" w:ascii="Times New Roman" w:hAnsi="Times New Roman" w:cs="Times New Roman"/>
        </w:rPr>
        <w:t>Buttons</w:t>
      </w:r>
      <w:r>
        <w:rPr>
          <w:rFonts w:hint="default" w:ascii="Times New Roman" w:hAnsi="Times New Roman" w:cs="Times New Roman"/>
          <w:spacing w:val="-41"/>
        </w:rPr>
        <w:t xml:space="preserve"> </w:t>
      </w:r>
      <w:r>
        <w:rPr>
          <w:rFonts w:hint="default" w:ascii="Times New Roman" w:hAnsi="Times New Roman" w:cs="Times New Roman"/>
        </w:rPr>
        <w:t>are</w:t>
      </w:r>
      <w:r>
        <w:rPr>
          <w:rFonts w:hint="default" w:ascii="Times New Roman" w:hAnsi="Times New Roman" w:cs="Times New Roman"/>
          <w:spacing w:val="-41"/>
        </w:rPr>
        <w:t xml:space="preserve"> </w:t>
      </w:r>
      <w:r>
        <w:rPr>
          <w:rFonts w:hint="default" w:ascii="Times New Roman" w:hAnsi="Times New Roman" w:cs="Times New Roman"/>
        </w:rPr>
        <w:t>a</w:t>
      </w:r>
      <w:r>
        <w:rPr>
          <w:rFonts w:hint="default" w:ascii="Times New Roman" w:hAnsi="Times New Roman" w:cs="Times New Roman"/>
          <w:spacing w:val="-41"/>
        </w:rPr>
        <w:t xml:space="preserve"> </w:t>
      </w:r>
      <w:r>
        <w:rPr>
          <w:rFonts w:hint="default" w:ascii="Times New Roman" w:hAnsi="Times New Roman" w:cs="Times New Roman"/>
        </w:rPr>
        <w:t>very</w:t>
      </w:r>
      <w:r>
        <w:rPr>
          <w:rFonts w:hint="default" w:ascii="Times New Roman" w:hAnsi="Times New Roman" w:cs="Times New Roman"/>
          <w:spacing w:val="-42"/>
        </w:rPr>
        <w:t xml:space="preserve"> </w:t>
      </w:r>
      <w:r>
        <w:rPr>
          <w:rFonts w:hint="default" w:ascii="Times New Roman" w:hAnsi="Times New Roman" w:cs="Times New Roman"/>
        </w:rPr>
        <w:t>simple,</w:t>
      </w:r>
      <w:r>
        <w:rPr>
          <w:rFonts w:hint="default" w:ascii="Times New Roman" w:hAnsi="Times New Roman" w:cs="Times New Roman"/>
          <w:spacing w:val="-43"/>
        </w:rPr>
        <w:t xml:space="preserve"> </w:t>
      </w:r>
      <w:r>
        <w:rPr>
          <w:rFonts w:hint="default" w:ascii="Times New Roman" w:hAnsi="Times New Roman" w:cs="Times New Roman"/>
        </w:rPr>
        <w:t>very</w:t>
      </w:r>
      <w:r>
        <w:rPr>
          <w:rFonts w:hint="default" w:ascii="Times New Roman" w:hAnsi="Times New Roman" w:cs="Times New Roman"/>
          <w:spacing w:val="-42"/>
        </w:rPr>
        <w:t xml:space="preserve"> </w:t>
      </w:r>
      <w:r>
        <w:rPr>
          <w:rFonts w:hint="default" w:ascii="Times New Roman" w:hAnsi="Times New Roman" w:cs="Times New Roman"/>
        </w:rPr>
        <w:t>practical</w:t>
      </w:r>
      <w:r>
        <w:rPr>
          <w:rFonts w:hint="default" w:ascii="Times New Roman" w:hAnsi="Times New Roman" w:cs="Times New Roman"/>
          <w:spacing w:val="-40"/>
        </w:rPr>
        <w:t xml:space="preserve"> </w:t>
      </w:r>
      <w:r>
        <w:rPr>
          <w:rFonts w:hint="default" w:ascii="Times New Roman" w:hAnsi="Times New Roman" w:cs="Times New Roman"/>
        </w:rPr>
        <w:t>technology</w:t>
      </w:r>
      <w:r>
        <w:rPr>
          <w:rFonts w:hint="default" w:ascii="Times New Roman" w:hAnsi="Times New Roman" w:cs="Times New Roman"/>
          <w:spacing w:val="-41"/>
        </w:rPr>
        <w:t xml:space="preserve"> </w:t>
      </w:r>
      <w:r>
        <w:rPr>
          <w:rFonts w:hint="default" w:ascii="Times New Roman" w:hAnsi="Times New Roman" w:cs="Times New Roman"/>
        </w:rPr>
        <w:t>that</w:t>
      </w:r>
      <w:r>
        <w:rPr>
          <w:rFonts w:hint="default" w:ascii="Times New Roman" w:hAnsi="Times New Roman" w:cs="Times New Roman"/>
          <w:spacing w:val="-42"/>
        </w:rPr>
        <w:t xml:space="preserve"> </w:t>
      </w:r>
      <w:r>
        <w:rPr>
          <w:rFonts w:hint="default" w:ascii="Times New Roman" w:hAnsi="Times New Roman" w:cs="Times New Roman"/>
        </w:rPr>
        <w:t>is</w:t>
      </w:r>
      <w:r>
        <w:rPr>
          <w:rFonts w:hint="default" w:ascii="Times New Roman" w:hAnsi="Times New Roman" w:cs="Times New Roman"/>
          <w:spacing w:val="-41"/>
        </w:rPr>
        <w:t xml:space="preserve"> </w:t>
      </w:r>
      <w:r>
        <w:rPr>
          <w:rFonts w:hint="default" w:ascii="Times New Roman" w:hAnsi="Times New Roman" w:cs="Times New Roman"/>
        </w:rPr>
        <w:t>surprisingly</w:t>
      </w:r>
      <w:r>
        <w:rPr>
          <w:rFonts w:hint="default" w:ascii="Times New Roman" w:hAnsi="Times New Roman" w:cs="Times New Roman"/>
          <w:spacing w:val="-41"/>
        </w:rPr>
        <w:t xml:space="preserve"> </w:t>
      </w:r>
      <w:r>
        <w:rPr>
          <w:rFonts w:hint="default" w:ascii="Times New Roman" w:hAnsi="Times New Roman" w:cs="Times New Roman"/>
        </w:rPr>
        <w:t>easy</w:t>
      </w:r>
      <w:r>
        <w:rPr>
          <w:rFonts w:hint="default" w:ascii="Times New Roman" w:hAnsi="Times New Roman" w:cs="Times New Roman"/>
          <w:spacing w:val="-41"/>
        </w:rPr>
        <w:t xml:space="preserve"> </w:t>
      </w:r>
      <w:r>
        <w:rPr>
          <w:rFonts w:hint="default" w:ascii="Times New Roman" w:hAnsi="Times New Roman" w:cs="Times New Roman"/>
        </w:rPr>
        <w:t>to</w:t>
      </w:r>
      <w:r>
        <w:rPr>
          <w:rFonts w:hint="default" w:ascii="Times New Roman" w:hAnsi="Times New Roman" w:cs="Times New Roman"/>
          <w:spacing w:val="-42"/>
        </w:rPr>
        <w:t xml:space="preserve"> </w:t>
      </w:r>
      <w:r>
        <w:rPr>
          <w:rFonts w:hint="default" w:ascii="Times New Roman" w:hAnsi="Times New Roman" w:cs="Times New Roman"/>
        </w:rPr>
        <w:t>master.</w:t>
      </w:r>
      <w:r>
        <w:rPr>
          <w:rFonts w:hint="default" w:ascii="Times New Roman" w:hAnsi="Times New Roman" w:cs="Times New Roman"/>
          <w:spacing w:val="-42"/>
        </w:rPr>
        <w:t xml:space="preserve"> </w:t>
      </w:r>
      <w:r>
        <w:rPr>
          <w:rFonts w:hint="default" w:ascii="Times New Roman" w:hAnsi="Times New Roman" w:cs="Times New Roman"/>
        </w:rPr>
        <w:t>If</w:t>
      </w:r>
      <w:r>
        <w:rPr>
          <w:rFonts w:hint="default" w:ascii="Times New Roman" w:hAnsi="Times New Roman" w:cs="Times New Roman"/>
          <w:spacing w:val="-41"/>
        </w:rPr>
        <w:t xml:space="preserve"> </w:t>
      </w:r>
      <w:r>
        <w:rPr>
          <w:rFonts w:hint="default" w:ascii="Times New Roman" w:hAnsi="Times New Roman" w:cs="Times New Roman"/>
        </w:rPr>
        <w:t>you feel</w:t>
      </w:r>
      <w:r>
        <w:rPr>
          <w:rFonts w:hint="default" w:ascii="Times New Roman" w:hAnsi="Times New Roman" w:cs="Times New Roman"/>
          <w:spacing w:val="-8"/>
        </w:rPr>
        <w:t xml:space="preserve"> </w:t>
      </w:r>
      <w:r>
        <w:rPr>
          <w:rFonts w:hint="default" w:ascii="Times New Roman" w:hAnsi="Times New Roman" w:cs="Times New Roman"/>
        </w:rPr>
        <w:t>as</w:t>
      </w:r>
      <w:r>
        <w:rPr>
          <w:rFonts w:hint="default" w:ascii="Times New Roman" w:hAnsi="Times New Roman" w:cs="Times New Roman"/>
          <w:spacing w:val="-5"/>
        </w:rPr>
        <w:t xml:space="preserve"> </w:t>
      </w:r>
      <w:r>
        <w:rPr>
          <w:rFonts w:hint="default" w:ascii="Times New Roman" w:hAnsi="Times New Roman" w:cs="Times New Roman"/>
        </w:rPr>
        <w:t>though</w:t>
      </w:r>
      <w:r>
        <w:rPr>
          <w:rFonts w:hint="default" w:ascii="Times New Roman" w:hAnsi="Times New Roman" w:cs="Times New Roman"/>
          <w:spacing w:val="-9"/>
        </w:rPr>
        <w:t xml:space="preserve"> </w:t>
      </w:r>
      <w:r>
        <w:rPr>
          <w:rFonts w:hint="default" w:ascii="Times New Roman" w:hAnsi="Times New Roman" w:cs="Times New Roman"/>
        </w:rPr>
        <w:t>you're</w:t>
      </w:r>
      <w:r>
        <w:rPr>
          <w:rFonts w:hint="default" w:ascii="Times New Roman" w:hAnsi="Times New Roman" w:cs="Times New Roman"/>
          <w:spacing w:val="-6"/>
        </w:rPr>
        <w:t xml:space="preserve"> </w:t>
      </w:r>
      <w:r>
        <w:rPr>
          <w:rFonts w:hint="default" w:ascii="Times New Roman" w:hAnsi="Times New Roman" w:cs="Times New Roman"/>
        </w:rPr>
        <w:t>struggling,</w:t>
      </w:r>
      <w:r>
        <w:rPr>
          <w:rFonts w:hint="default" w:ascii="Times New Roman" w:hAnsi="Times New Roman" w:cs="Times New Roman"/>
          <w:spacing w:val="-8"/>
        </w:rPr>
        <w:t xml:space="preserve"> </w:t>
      </w:r>
      <w:r>
        <w:rPr>
          <w:rFonts w:hint="default" w:ascii="Times New Roman" w:hAnsi="Times New Roman" w:cs="Times New Roman"/>
        </w:rPr>
        <w:t>check</w:t>
      </w:r>
      <w:r>
        <w:rPr>
          <w:rFonts w:hint="default" w:ascii="Times New Roman" w:hAnsi="Times New Roman" w:cs="Times New Roman"/>
          <w:spacing w:val="-6"/>
        </w:rPr>
        <w:t xml:space="preserve"> </w:t>
      </w:r>
      <w:r>
        <w:rPr>
          <w:rFonts w:hint="default" w:ascii="Times New Roman" w:hAnsi="Times New Roman" w:cs="Times New Roman"/>
        </w:rPr>
        <w:t>out</w:t>
      </w:r>
      <w:r>
        <w:rPr>
          <w:rFonts w:hint="default" w:ascii="Times New Roman" w:hAnsi="Times New Roman" w:cs="Times New Roman"/>
          <w:spacing w:val="-9"/>
        </w:rPr>
        <w:t xml:space="preserve"> </w:t>
      </w:r>
      <w:r>
        <w:rPr>
          <w:rFonts w:hint="default" w:ascii="Times New Roman" w:hAnsi="Times New Roman" w:cs="Times New Roman"/>
        </w:rPr>
        <w:t>our</w:t>
      </w:r>
      <w:r>
        <w:rPr>
          <w:rFonts w:hint="default" w:ascii="Times New Roman" w:hAnsi="Times New Roman" w:cs="Times New Roman"/>
          <w:spacing w:val="-8"/>
        </w:rPr>
        <w:t xml:space="preserve"> </w:t>
      </w:r>
      <w:r>
        <w:rPr>
          <w:rFonts w:hint="default" w:ascii="Times New Roman" w:hAnsi="Times New Roman" w:cs="Times New Roman"/>
        </w:rPr>
        <w:t>video</w:t>
      </w:r>
      <w:r>
        <w:rPr>
          <w:rFonts w:hint="default" w:ascii="Times New Roman" w:hAnsi="Times New Roman" w:cs="Times New Roman"/>
          <w:spacing w:val="-6"/>
        </w:rPr>
        <w:t xml:space="preserve"> </w:t>
      </w:r>
      <w:r>
        <w:rPr>
          <w:rFonts w:hint="default" w:ascii="Times New Roman" w:hAnsi="Times New Roman" w:cs="Times New Roman"/>
        </w:rPr>
        <w:t>tutorials</w:t>
      </w:r>
      <w:r>
        <w:rPr>
          <w:rFonts w:hint="default" w:ascii="Times New Roman" w:hAnsi="Times New Roman" w:cs="Times New Roman"/>
          <w:spacing w:val="-6"/>
        </w:rPr>
        <w:t xml:space="preserve"> </w:t>
      </w:r>
      <w:r>
        <w:rPr>
          <w:rFonts w:hint="default" w:ascii="Times New Roman" w:hAnsi="Times New Roman" w:cs="Times New Roman"/>
        </w:rPr>
        <w:t>on</w:t>
      </w:r>
      <w:r>
        <w:rPr>
          <w:rFonts w:hint="default" w:ascii="Times New Roman" w:hAnsi="Times New Roman" w:cs="Times New Roman"/>
          <w:spacing w:val="-6"/>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u w:val="single" w:color="0000FF"/>
        </w:rPr>
        <w:t>www.RobotLinking.com</w:t>
      </w:r>
      <w:r>
        <w:rPr>
          <w:rFonts w:hint="default" w:ascii="Times New Roman" w:hAnsi="Times New Roman" w:cs="Times New Roman"/>
          <w:color w:val="0000FF"/>
          <w:u w:val="single" w:color="0000FF"/>
        </w:rPr>
        <w:fldChar w:fldCharType="end"/>
      </w:r>
      <w:r>
        <w:rPr>
          <w:rFonts w:hint="default" w:ascii="Times New Roman" w:hAnsi="Times New Roman" w:cs="Times New Roman"/>
          <w:color w:val="0000FF"/>
        </w:rPr>
        <w:t xml:space="preserve"> </w:t>
      </w:r>
      <w:r>
        <w:rPr>
          <w:rFonts w:hint="default" w:ascii="Times New Roman" w:hAnsi="Times New Roman" w:cs="Times New Roman"/>
        </w:rPr>
        <w:t>or ask us questions on our</w:t>
      </w:r>
      <w:r>
        <w:rPr>
          <w:rFonts w:hint="default" w:ascii="Times New Roman" w:hAnsi="Times New Roman" w:cs="Times New Roman"/>
          <w:spacing w:val="-13"/>
        </w:rPr>
        <w:t xml:space="preserve"> </w:t>
      </w:r>
      <w:r>
        <w:rPr>
          <w:rFonts w:hint="default" w:ascii="Times New Roman" w:hAnsi="Times New Roman" w:cs="Times New Roman"/>
        </w:rPr>
        <w:t>forum.</w:t>
      </w:r>
    </w:p>
    <w:p>
      <w:pPr>
        <w:spacing w:after="0" w:line="336" w:lineRule="auto"/>
        <w:jc w:val="both"/>
        <w:rPr>
          <w:rFonts w:hint="default" w:ascii="Times New Roman" w:hAnsi="Times New Roman" w:cs="Times New Roman"/>
        </w:rPr>
        <w:sectPr>
          <w:pgSz w:w="11920" w:h="16850"/>
          <w:pgMar w:top="1400" w:right="720" w:bottom="1480" w:left="900" w:header="0" w:footer="1286" w:gutter="0"/>
        </w:sectPr>
      </w:pPr>
    </w:p>
    <w:p>
      <w:pPr>
        <w:pStyle w:val="2"/>
        <w:ind w:left="2734"/>
        <w:rPr>
          <w:rFonts w:hint="default" w:ascii="Times New Roman" w:hAnsi="Times New Roman" w:cs="Times New Roman"/>
        </w:rPr>
      </w:pPr>
      <w:bookmarkStart w:id="4" w:name="_TOC_250032"/>
      <w:bookmarkEnd w:id="4"/>
      <w:r>
        <w:rPr>
          <w:rFonts w:hint="default" w:ascii="Times New Roman" w:hAnsi="Times New Roman" w:cs="Times New Roman"/>
          <w:w w:val="90"/>
        </w:rPr>
        <w:t>Lesson 3 Flowing LED Lights</w:t>
      </w:r>
    </w:p>
    <w:p>
      <w:pPr>
        <w:pStyle w:val="3"/>
        <w:spacing w:before="362"/>
        <w:ind w:left="180"/>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80" w:right="350"/>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49"/>
        </w:rPr>
        <w:t xml:space="preserve"> </w:t>
      </w:r>
      <w:r>
        <w:rPr>
          <w:rFonts w:hint="default" w:ascii="Times New Roman" w:hAnsi="Times New Roman" w:cs="Times New Roman"/>
        </w:rPr>
        <w:t>this</w:t>
      </w:r>
      <w:r>
        <w:rPr>
          <w:rFonts w:hint="default" w:ascii="Times New Roman" w:hAnsi="Times New Roman" w:cs="Times New Roman"/>
          <w:spacing w:val="-49"/>
        </w:rPr>
        <w:t xml:space="preserve"> </w:t>
      </w:r>
      <w:r>
        <w:rPr>
          <w:rFonts w:hint="default" w:ascii="Times New Roman" w:hAnsi="Times New Roman" w:cs="Times New Roman"/>
        </w:rPr>
        <w:t>lesson,</w:t>
      </w:r>
      <w:r>
        <w:rPr>
          <w:rFonts w:hint="default" w:ascii="Times New Roman" w:hAnsi="Times New Roman" w:cs="Times New Roman"/>
          <w:spacing w:val="-50"/>
        </w:rPr>
        <w:t xml:space="preserve"> </w:t>
      </w:r>
      <w:r>
        <w:rPr>
          <w:rFonts w:hint="default" w:ascii="Times New Roman" w:hAnsi="Times New Roman" w:cs="Times New Roman"/>
        </w:rPr>
        <w:t>we‟ll</w:t>
      </w:r>
      <w:r>
        <w:rPr>
          <w:rFonts w:hint="default" w:ascii="Times New Roman" w:hAnsi="Times New Roman" w:cs="Times New Roman"/>
          <w:spacing w:val="-48"/>
        </w:rPr>
        <w:t xml:space="preserve"> </w:t>
      </w:r>
      <w:r>
        <w:rPr>
          <w:rFonts w:hint="default" w:ascii="Times New Roman" w:hAnsi="Times New Roman" w:cs="Times New Roman"/>
        </w:rPr>
        <w:t>conduct</w:t>
      </w:r>
      <w:r>
        <w:rPr>
          <w:rFonts w:hint="default" w:ascii="Times New Roman" w:hAnsi="Times New Roman" w:cs="Times New Roman"/>
          <w:spacing w:val="-49"/>
        </w:rPr>
        <w:t xml:space="preserve"> </w:t>
      </w:r>
      <w:r>
        <w:rPr>
          <w:rFonts w:hint="default" w:ascii="Times New Roman" w:hAnsi="Times New Roman" w:cs="Times New Roman"/>
        </w:rPr>
        <w:t>a</w:t>
      </w:r>
      <w:r>
        <w:rPr>
          <w:rFonts w:hint="default" w:ascii="Times New Roman" w:hAnsi="Times New Roman" w:cs="Times New Roman"/>
          <w:spacing w:val="-49"/>
        </w:rPr>
        <w:t xml:space="preserve"> </w:t>
      </w:r>
      <w:r>
        <w:rPr>
          <w:rFonts w:hint="default" w:ascii="Times New Roman" w:hAnsi="Times New Roman" w:cs="Times New Roman"/>
        </w:rPr>
        <w:t>simple</w:t>
      </w:r>
      <w:r>
        <w:rPr>
          <w:rFonts w:hint="default" w:ascii="Times New Roman" w:hAnsi="Times New Roman" w:cs="Times New Roman"/>
          <w:spacing w:val="-48"/>
        </w:rPr>
        <w:t xml:space="preserve"> </w:t>
      </w:r>
      <w:r>
        <w:rPr>
          <w:rFonts w:hint="default" w:ascii="Times New Roman" w:hAnsi="Times New Roman" w:cs="Times New Roman"/>
          <w:spacing w:val="-2"/>
        </w:rPr>
        <w:t>yet</w:t>
      </w:r>
      <w:r>
        <w:rPr>
          <w:rFonts w:hint="default" w:ascii="Times New Roman" w:hAnsi="Times New Roman" w:cs="Times New Roman"/>
          <w:spacing w:val="-50"/>
        </w:rPr>
        <w:t xml:space="preserve"> </w:t>
      </w:r>
      <w:r>
        <w:rPr>
          <w:rFonts w:hint="default" w:ascii="Times New Roman" w:hAnsi="Times New Roman" w:cs="Times New Roman"/>
        </w:rPr>
        <w:t>interesting</w:t>
      </w:r>
      <w:r>
        <w:rPr>
          <w:rFonts w:hint="default" w:ascii="Times New Roman" w:hAnsi="Times New Roman" w:cs="Times New Roman"/>
          <w:spacing w:val="-49"/>
        </w:rPr>
        <w:t xml:space="preserve"> </w:t>
      </w:r>
      <w:r>
        <w:rPr>
          <w:rFonts w:hint="default" w:ascii="Times New Roman" w:hAnsi="Times New Roman" w:cs="Times New Roman"/>
        </w:rPr>
        <w:t>experiment</w:t>
      </w:r>
      <w:r>
        <w:rPr>
          <w:rFonts w:hint="default" w:ascii="Times New Roman" w:hAnsi="Times New Roman" w:cs="Times New Roman"/>
          <w:spacing w:val="-47"/>
        </w:rPr>
        <w:t xml:space="preserve"> </w:t>
      </w:r>
      <w:r>
        <w:rPr>
          <w:rFonts w:hint="default" w:ascii="Times New Roman" w:hAnsi="Times New Roman" w:cs="Times New Roman"/>
        </w:rPr>
        <w:t>–</w:t>
      </w:r>
      <w:r>
        <w:rPr>
          <w:rFonts w:hint="default" w:ascii="Times New Roman" w:hAnsi="Times New Roman" w:cs="Times New Roman"/>
          <w:spacing w:val="-49"/>
        </w:rPr>
        <w:t xml:space="preserve"> </w:t>
      </w:r>
      <w:r>
        <w:rPr>
          <w:rFonts w:hint="default" w:ascii="Times New Roman" w:hAnsi="Times New Roman" w:cs="Times New Roman"/>
        </w:rPr>
        <w:t>using</w:t>
      </w:r>
      <w:r>
        <w:rPr>
          <w:rFonts w:hint="default" w:ascii="Times New Roman" w:hAnsi="Times New Roman" w:cs="Times New Roman"/>
          <w:spacing w:val="-49"/>
        </w:rPr>
        <w:t xml:space="preserve"> </w:t>
      </w:r>
      <w:r>
        <w:rPr>
          <w:rFonts w:hint="default" w:ascii="Times New Roman" w:hAnsi="Times New Roman" w:cs="Times New Roman"/>
        </w:rPr>
        <w:t>LEDs</w:t>
      </w:r>
      <w:r>
        <w:rPr>
          <w:rFonts w:hint="default" w:ascii="Times New Roman" w:hAnsi="Times New Roman" w:cs="Times New Roman"/>
          <w:spacing w:val="-48"/>
        </w:rPr>
        <w:t xml:space="preserve"> </w:t>
      </w:r>
      <w:r>
        <w:rPr>
          <w:rFonts w:hint="default" w:ascii="Times New Roman" w:hAnsi="Times New Roman" w:cs="Times New Roman"/>
        </w:rPr>
        <w:t>to</w:t>
      </w:r>
      <w:r>
        <w:rPr>
          <w:rFonts w:hint="default" w:ascii="Times New Roman" w:hAnsi="Times New Roman" w:cs="Times New Roman"/>
          <w:spacing w:val="-50"/>
        </w:rPr>
        <w:t xml:space="preserve"> </w:t>
      </w:r>
      <w:r>
        <w:rPr>
          <w:rFonts w:hint="default" w:ascii="Times New Roman" w:hAnsi="Times New Roman" w:cs="Times New Roman"/>
        </w:rPr>
        <w:t>create</w:t>
      </w:r>
      <w:r>
        <w:rPr>
          <w:rFonts w:hint="default" w:ascii="Times New Roman" w:hAnsi="Times New Roman" w:cs="Times New Roman"/>
          <w:spacing w:val="-49"/>
        </w:rPr>
        <w:t xml:space="preserve"> </w:t>
      </w:r>
      <w:r>
        <w:rPr>
          <w:rFonts w:hint="default" w:ascii="Times New Roman" w:hAnsi="Times New Roman" w:cs="Times New Roman"/>
        </w:rPr>
        <w:t>flowing LED</w:t>
      </w:r>
      <w:r>
        <w:rPr>
          <w:rFonts w:hint="default" w:ascii="Times New Roman" w:hAnsi="Times New Roman" w:cs="Times New Roman"/>
          <w:spacing w:val="-39"/>
        </w:rPr>
        <w:t xml:space="preserve"> </w:t>
      </w:r>
      <w:r>
        <w:rPr>
          <w:rFonts w:hint="default" w:ascii="Times New Roman" w:hAnsi="Times New Roman" w:cs="Times New Roman"/>
        </w:rPr>
        <w:t>lights.</w:t>
      </w:r>
      <w:r>
        <w:rPr>
          <w:rFonts w:hint="default" w:ascii="Times New Roman" w:hAnsi="Times New Roman" w:cs="Times New Roman"/>
          <w:spacing w:val="-37"/>
        </w:rPr>
        <w:t xml:space="preserve"> </w:t>
      </w:r>
      <w:r>
        <w:rPr>
          <w:rFonts w:hint="default" w:ascii="Times New Roman" w:hAnsi="Times New Roman" w:cs="Times New Roman"/>
          <w:spacing w:val="-4"/>
        </w:rPr>
        <w:t>As</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name</w:t>
      </w:r>
      <w:r>
        <w:rPr>
          <w:rFonts w:hint="default" w:ascii="Times New Roman" w:hAnsi="Times New Roman" w:cs="Times New Roman"/>
          <w:spacing w:val="-39"/>
        </w:rPr>
        <w:t xml:space="preserve"> </w:t>
      </w:r>
      <w:r>
        <w:rPr>
          <w:rFonts w:hint="default" w:ascii="Times New Roman" w:hAnsi="Times New Roman" w:cs="Times New Roman"/>
        </w:rPr>
        <w:t>implies,</w:t>
      </w:r>
      <w:r>
        <w:rPr>
          <w:rFonts w:hint="default" w:ascii="Times New Roman" w:hAnsi="Times New Roman" w:cs="Times New Roman"/>
          <w:spacing w:val="-39"/>
        </w:rPr>
        <w:t xml:space="preserve"> </w:t>
      </w:r>
      <w:r>
        <w:rPr>
          <w:rFonts w:hint="default" w:ascii="Times New Roman" w:hAnsi="Times New Roman" w:cs="Times New Roman"/>
        </w:rPr>
        <w:t>these</w:t>
      </w:r>
      <w:r>
        <w:rPr>
          <w:rFonts w:hint="default" w:ascii="Times New Roman" w:hAnsi="Times New Roman" w:cs="Times New Roman"/>
          <w:spacing w:val="-37"/>
        </w:rPr>
        <w:t xml:space="preserve"> </w:t>
      </w:r>
      <w:r>
        <w:rPr>
          <w:rFonts w:hint="default" w:ascii="Times New Roman" w:hAnsi="Times New Roman" w:cs="Times New Roman"/>
        </w:rPr>
        <w:t>flowing</w:t>
      </w:r>
      <w:r>
        <w:rPr>
          <w:rFonts w:hint="default" w:ascii="Times New Roman" w:hAnsi="Times New Roman" w:cs="Times New Roman"/>
          <w:spacing w:val="-38"/>
        </w:rPr>
        <w:t xml:space="preserve"> </w:t>
      </w:r>
      <w:r>
        <w:rPr>
          <w:rFonts w:hint="default" w:ascii="Times New Roman" w:hAnsi="Times New Roman" w:cs="Times New Roman"/>
        </w:rPr>
        <w:t>lights</w:t>
      </w:r>
      <w:r>
        <w:rPr>
          <w:rFonts w:hint="default" w:ascii="Times New Roman" w:hAnsi="Times New Roman" w:cs="Times New Roman"/>
          <w:spacing w:val="-38"/>
        </w:rPr>
        <w:t xml:space="preserve"> </w:t>
      </w:r>
      <w:r>
        <w:rPr>
          <w:rFonts w:hint="default" w:ascii="Times New Roman" w:hAnsi="Times New Roman" w:cs="Times New Roman"/>
        </w:rPr>
        <w:t>are</w:t>
      </w:r>
      <w:r>
        <w:rPr>
          <w:rFonts w:hint="default" w:ascii="Times New Roman" w:hAnsi="Times New Roman" w:cs="Times New Roman"/>
          <w:spacing w:val="-38"/>
        </w:rPr>
        <w:t xml:space="preserve"> </w:t>
      </w:r>
      <w:r>
        <w:rPr>
          <w:rFonts w:hint="default" w:ascii="Times New Roman" w:hAnsi="Times New Roman" w:cs="Times New Roman"/>
        </w:rPr>
        <w:t>made</w:t>
      </w:r>
      <w:r>
        <w:rPr>
          <w:rFonts w:hint="default" w:ascii="Times New Roman" w:hAnsi="Times New Roman" w:cs="Times New Roman"/>
          <w:spacing w:val="-37"/>
        </w:rPr>
        <w:t xml:space="preserve"> </w:t>
      </w:r>
      <w:r>
        <w:rPr>
          <w:rFonts w:hint="default" w:ascii="Times New Roman" w:hAnsi="Times New Roman" w:cs="Times New Roman"/>
        </w:rPr>
        <w:t>up</w:t>
      </w:r>
      <w:r>
        <w:rPr>
          <w:rFonts w:hint="default" w:ascii="Times New Roman" w:hAnsi="Times New Roman" w:cs="Times New Roman"/>
          <w:spacing w:val="-40"/>
        </w:rPr>
        <w:t xml:space="preserve"> </w:t>
      </w:r>
      <w:r>
        <w:rPr>
          <w:rFonts w:hint="default" w:ascii="Times New Roman" w:hAnsi="Times New Roman" w:cs="Times New Roman"/>
        </w:rPr>
        <w:t>of</w:t>
      </w:r>
      <w:r>
        <w:rPr>
          <w:rFonts w:hint="default" w:ascii="Times New Roman" w:hAnsi="Times New Roman" w:cs="Times New Roman"/>
          <w:spacing w:val="-38"/>
        </w:rPr>
        <w:t xml:space="preserve"> </w:t>
      </w:r>
      <w:r>
        <w:rPr>
          <w:rFonts w:hint="default" w:ascii="Times New Roman" w:hAnsi="Times New Roman" w:cs="Times New Roman"/>
        </w:rPr>
        <w:t>eight</w:t>
      </w:r>
      <w:r>
        <w:rPr>
          <w:rFonts w:hint="default" w:ascii="Times New Roman" w:hAnsi="Times New Roman" w:cs="Times New Roman"/>
          <w:spacing w:val="-38"/>
        </w:rPr>
        <w:t xml:space="preserve"> </w:t>
      </w:r>
      <w:r>
        <w:rPr>
          <w:rFonts w:hint="default" w:ascii="Times New Roman" w:hAnsi="Times New Roman" w:cs="Times New Roman"/>
        </w:rPr>
        <w:t>LEDs</w:t>
      </w:r>
      <w:r>
        <w:rPr>
          <w:rFonts w:hint="default" w:ascii="Times New Roman" w:hAnsi="Times New Roman" w:cs="Times New Roman"/>
          <w:spacing w:val="-37"/>
        </w:rPr>
        <w:t xml:space="preserve"> </w:t>
      </w:r>
      <w:r>
        <w:rPr>
          <w:rFonts w:hint="default" w:ascii="Times New Roman" w:hAnsi="Times New Roman" w:cs="Times New Roman"/>
        </w:rPr>
        <w:t>in</w:t>
      </w:r>
      <w:r>
        <w:rPr>
          <w:rFonts w:hint="default" w:ascii="Times New Roman" w:hAnsi="Times New Roman" w:cs="Times New Roman"/>
          <w:spacing w:val="-38"/>
        </w:rPr>
        <w:t xml:space="preserve"> </w:t>
      </w:r>
      <w:r>
        <w:rPr>
          <w:rFonts w:hint="default" w:ascii="Times New Roman" w:hAnsi="Times New Roman" w:cs="Times New Roman"/>
        </w:rPr>
        <w:t>a</w:t>
      </w:r>
      <w:r>
        <w:rPr>
          <w:rFonts w:hint="default" w:ascii="Times New Roman" w:hAnsi="Times New Roman" w:cs="Times New Roman"/>
          <w:spacing w:val="-38"/>
        </w:rPr>
        <w:t xml:space="preserve"> </w:t>
      </w:r>
      <w:r>
        <w:rPr>
          <w:rFonts w:hint="default" w:ascii="Times New Roman" w:hAnsi="Times New Roman" w:cs="Times New Roman"/>
        </w:rPr>
        <w:t>row</w:t>
      </w:r>
      <w:r>
        <w:rPr>
          <w:rFonts w:hint="default" w:ascii="Times New Roman" w:hAnsi="Times New Roman" w:cs="Times New Roman"/>
          <w:spacing w:val="-38"/>
        </w:rPr>
        <w:t xml:space="preserve"> </w:t>
      </w:r>
      <w:r>
        <w:rPr>
          <w:rFonts w:hint="default" w:ascii="Times New Roman" w:hAnsi="Times New Roman" w:cs="Times New Roman"/>
        </w:rPr>
        <w:t>which successively</w:t>
      </w:r>
      <w:r>
        <w:rPr>
          <w:rFonts w:hint="default" w:ascii="Times New Roman" w:hAnsi="Times New Roman" w:cs="Times New Roman"/>
          <w:spacing w:val="-18"/>
        </w:rPr>
        <w:t xml:space="preserve"> </w:t>
      </w:r>
      <w:r>
        <w:rPr>
          <w:rFonts w:hint="default" w:ascii="Times New Roman" w:hAnsi="Times New Roman" w:cs="Times New Roman"/>
        </w:rPr>
        <w:t>light</w:t>
      </w:r>
      <w:r>
        <w:rPr>
          <w:rFonts w:hint="default" w:ascii="Times New Roman" w:hAnsi="Times New Roman" w:cs="Times New Roman"/>
          <w:spacing w:val="-16"/>
        </w:rPr>
        <w:t xml:space="preserve"> </w:t>
      </w:r>
      <w:r>
        <w:rPr>
          <w:rFonts w:hint="default" w:ascii="Times New Roman" w:hAnsi="Times New Roman" w:cs="Times New Roman"/>
          <w:spacing w:val="-3"/>
        </w:rPr>
        <w:t>up</w:t>
      </w:r>
      <w:r>
        <w:rPr>
          <w:rFonts w:hint="default" w:ascii="Times New Roman" w:hAnsi="Times New Roman" w:cs="Times New Roman"/>
          <w:spacing w:val="-16"/>
        </w:rPr>
        <w:t xml:space="preserve"> </w:t>
      </w:r>
      <w:r>
        <w:rPr>
          <w:rFonts w:hint="default" w:ascii="Times New Roman" w:hAnsi="Times New Roman" w:cs="Times New Roman"/>
        </w:rPr>
        <w:t>and</w:t>
      </w:r>
      <w:r>
        <w:rPr>
          <w:rFonts w:hint="default" w:ascii="Times New Roman" w:hAnsi="Times New Roman" w:cs="Times New Roman"/>
          <w:spacing w:val="-18"/>
        </w:rPr>
        <w:t xml:space="preserve"> </w:t>
      </w:r>
      <w:r>
        <w:rPr>
          <w:rFonts w:hint="default" w:ascii="Times New Roman" w:hAnsi="Times New Roman" w:cs="Times New Roman"/>
        </w:rPr>
        <w:t>dim</w:t>
      </w:r>
      <w:r>
        <w:rPr>
          <w:rFonts w:hint="default" w:ascii="Times New Roman" w:hAnsi="Times New Roman" w:cs="Times New Roman"/>
          <w:spacing w:val="-17"/>
        </w:rPr>
        <w:t xml:space="preserve"> </w:t>
      </w:r>
      <w:r>
        <w:rPr>
          <w:rFonts w:hint="default" w:ascii="Times New Roman" w:hAnsi="Times New Roman" w:cs="Times New Roman"/>
          <w:spacing w:val="-3"/>
        </w:rPr>
        <w:t>one</w:t>
      </w:r>
      <w:r>
        <w:rPr>
          <w:rFonts w:hint="default" w:ascii="Times New Roman" w:hAnsi="Times New Roman" w:cs="Times New Roman"/>
          <w:spacing w:val="-15"/>
        </w:rPr>
        <w:t xml:space="preserve"> </w:t>
      </w:r>
      <w:r>
        <w:rPr>
          <w:rFonts w:hint="default" w:ascii="Times New Roman" w:hAnsi="Times New Roman" w:cs="Times New Roman"/>
        </w:rPr>
        <w:t>after</w:t>
      </w:r>
      <w:r>
        <w:rPr>
          <w:rFonts w:hint="default" w:ascii="Times New Roman" w:hAnsi="Times New Roman" w:cs="Times New Roman"/>
          <w:spacing w:val="-16"/>
        </w:rPr>
        <w:t xml:space="preserve"> </w:t>
      </w:r>
      <w:r>
        <w:rPr>
          <w:rFonts w:hint="default" w:ascii="Times New Roman" w:hAnsi="Times New Roman" w:cs="Times New Roman"/>
        </w:rPr>
        <w:t>another</w:t>
      </w:r>
      <w:r>
        <w:rPr>
          <w:rFonts w:hint="default" w:ascii="Times New Roman" w:hAnsi="Times New Roman" w:cs="Times New Roman"/>
          <w:spacing w:val="-17"/>
        </w:rPr>
        <w:t xml:space="preserve"> </w:t>
      </w:r>
      <w:r>
        <w:rPr>
          <w:rFonts w:hint="default" w:ascii="Times New Roman" w:hAnsi="Times New Roman" w:cs="Times New Roman"/>
        </w:rPr>
        <w:t>like</w:t>
      </w:r>
      <w:r>
        <w:rPr>
          <w:rFonts w:hint="default" w:ascii="Times New Roman" w:hAnsi="Times New Roman" w:cs="Times New Roman"/>
          <w:spacing w:val="-17"/>
        </w:rPr>
        <w:t xml:space="preserve"> </w:t>
      </w:r>
      <w:r>
        <w:rPr>
          <w:rFonts w:hint="default" w:ascii="Times New Roman" w:hAnsi="Times New Roman" w:cs="Times New Roman"/>
        </w:rPr>
        <w:t>flowing</w:t>
      </w:r>
      <w:r>
        <w:rPr>
          <w:rFonts w:hint="default" w:ascii="Times New Roman" w:hAnsi="Times New Roman" w:cs="Times New Roman"/>
          <w:spacing w:val="-14"/>
        </w:rPr>
        <w:t xml:space="preserve"> </w:t>
      </w:r>
      <w:r>
        <w:rPr>
          <w:rFonts w:hint="default" w:ascii="Times New Roman" w:hAnsi="Times New Roman" w:cs="Times New Roman"/>
        </w:rPr>
        <w:t>water.</w:t>
      </w:r>
    </w:p>
    <w:p>
      <w:pPr>
        <w:pStyle w:val="6"/>
        <w:spacing w:before="7"/>
        <w:rPr>
          <w:rFonts w:hint="default" w:ascii="Times New Roman" w:hAnsi="Times New Roman" w:cs="Times New Roman"/>
          <w:sz w:val="24"/>
        </w:rPr>
      </w:pPr>
    </w:p>
    <w:p>
      <w:pPr>
        <w:pStyle w:val="3"/>
        <w:ind w:left="180"/>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1"/>
        </w:numPr>
        <w:tabs>
          <w:tab w:val="left" w:pos="312"/>
        </w:tabs>
        <w:spacing w:before="81"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
        </w:numPr>
        <w:tabs>
          <w:tab w:val="left" w:pos="312"/>
        </w:tabs>
        <w:spacing w:before="102"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
        </w:numPr>
        <w:tabs>
          <w:tab w:val="left" w:pos="312"/>
        </w:tabs>
        <w:spacing w:before="107"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
        </w:numPr>
        <w:tabs>
          <w:tab w:val="left" w:pos="312"/>
        </w:tabs>
        <w:spacing w:before="101"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w w:val="95"/>
          <w:sz w:val="22"/>
        </w:rPr>
        <w:t>8 *</w:t>
      </w:r>
      <w:r>
        <w:rPr>
          <w:rFonts w:hint="default" w:ascii="Times New Roman" w:hAnsi="Times New Roman" w:cs="Times New Roman"/>
          <w:spacing w:val="-17"/>
          <w:w w:val="95"/>
          <w:sz w:val="22"/>
        </w:rPr>
        <w:t xml:space="preserve"> </w:t>
      </w:r>
      <w:r>
        <w:rPr>
          <w:rFonts w:hint="default" w:ascii="Times New Roman" w:hAnsi="Times New Roman" w:cs="Times New Roman"/>
          <w:w w:val="95"/>
          <w:sz w:val="22"/>
        </w:rPr>
        <w:t>LED</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w w:val="95"/>
          <w:sz w:val="22"/>
        </w:rPr>
        <w:t>8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(220Ω)</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USB</w:t>
      </w:r>
      <w:r>
        <w:rPr>
          <w:rFonts w:hint="default" w:ascii="Times New Roman" w:hAnsi="Times New Roman" w:cs="Times New Roman"/>
          <w:spacing w:val="-38"/>
          <w:sz w:val="22"/>
        </w:rPr>
        <w:t xml:space="preserve"> </w:t>
      </w:r>
      <w:r>
        <w:rPr>
          <w:rFonts w:hint="default" w:ascii="Times New Roman" w:hAnsi="Times New Roman" w:cs="Times New Roman"/>
          <w:sz w:val="22"/>
        </w:rPr>
        <w:t>cable</w:t>
      </w:r>
    </w:p>
    <w:p>
      <w:pPr>
        <w:pStyle w:val="6"/>
        <w:spacing w:before="2"/>
        <w:rPr>
          <w:rFonts w:hint="default" w:ascii="Times New Roman" w:hAnsi="Times New Roman" w:cs="Times New Roman"/>
          <w:sz w:val="33"/>
        </w:rPr>
      </w:pPr>
    </w:p>
    <w:p>
      <w:pPr>
        <w:pStyle w:val="3"/>
        <w:ind w:left="180"/>
        <w:jc w:val="both"/>
        <w:rPr>
          <w:rFonts w:hint="default" w:ascii="Times New Roman" w:hAnsi="Times New Roman" w:cs="Times New Roman"/>
        </w:rPr>
      </w:pPr>
      <w:r>
        <w:rPr>
          <w:rFonts w:hint="default" w:ascii="Times New Roman" w:hAnsi="Times New Roman" w:cs="Times New Roman"/>
          <w:w w:val="95"/>
        </w:rPr>
        <w:t>Principle</w:t>
      </w:r>
    </w:p>
    <w:p>
      <w:pPr>
        <w:pStyle w:val="6"/>
        <w:spacing w:before="84"/>
        <w:ind w:left="180"/>
        <w:jc w:val="both"/>
        <w:rPr>
          <w:rFonts w:hint="default" w:ascii="Times New Roman" w:hAnsi="Times New Roman" w:cs="Times New Roman"/>
        </w:rPr>
      </w:pPr>
      <w:r>
        <w:rPr>
          <w:rFonts w:hint="default" w:ascii="Times New Roman" w:hAnsi="Times New Roman" w:cs="Times New Roman"/>
        </w:rPr>
        <w:t>The principle of this experiment is simply to turn eight LEDs on in turn.</w:t>
      </w:r>
    </w:p>
    <w:p>
      <w:pPr>
        <w:pStyle w:val="6"/>
        <w:spacing w:before="11"/>
        <w:rPr>
          <w:rFonts w:hint="default" w:ascii="Times New Roman" w:hAnsi="Times New Roman" w:cs="Times New Roman"/>
          <w:sz w:val="32"/>
        </w:rPr>
      </w:pPr>
    </w:p>
    <w:p>
      <w:pPr>
        <w:pStyle w:val="3"/>
        <w:ind w:left="180"/>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80"/>
        <w:jc w:val="both"/>
        <w:rPr>
          <w:rFonts w:hint="default" w:ascii="Times New Roman" w:hAnsi="Times New Roman" w:cs="Times New Roman"/>
        </w:rPr>
      </w:pPr>
      <w:r>
        <w:rPr>
          <w:rFonts w:hint="default" w:ascii="Times New Roman" w:hAnsi="Times New Roman" w:cs="Times New Roman"/>
          <w:b/>
        </w:rPr>
        <w:t>Step 1</w:t>
      </w:r>
      <w:r>
        <w:rPr>
          <w:rFonts w:hint="default" w:ascii="Times New Roman" w:hAnsi="Times New Roman" w:cs="Times New Roman"/>
        </w:rPr>
        <w:t>: Connect circuit as shown in the following diagram</w:t>
      </w:r>
    </w:p>
    <w:p>
      <w:pPr>
        <w:pStyle w:val="6"/>
        <w:spacing w:before="9"/>
        <w:rPr>
          <w:rFonts w:hint="default" w:ascii="Times New Roman" w:hAnsi="Times New Roman" w:cs="Times New Roman"/>
          <w:sz w:val="28"/>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2101850</wp:posOffset>
            </wp:positionH>
            <wp:positionV relativeFrom="paragraph">
              <wp:posOffset>237490</wp:posOffset>
            </wp:positionV>
            <wp:extent cx="3347720" cy="3809365"/>
            <wp:effectExtent l="0" t="0" r="0" b="0"/>
            <wp:wrapTopAndBottom/>
            <wp:docPr id="18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89.jpeg"/>
                    <pic:cNvPicPr>
                      <a:picLocks noChangeAspect="1"/>
                    </pic:cNvPicPr>
                  </pic:nvPicPr>
                  <pic:blipFill>
                    <a:blip r:embed="rId115" cstate="print"/>
                    <a:stretch>
                      <a:fillRect/>
                    </a:stretch>
                  </pic:blipFill>
                  <pic:spPr>
                    <a:xfrm>
                      <a:off x="0" y="0"/>
                      <a:ext cx="3347605" cy="3809619"/>
                    </a:xfrm>
                    <a:prstGeom prst="rect">
                      <a:avLst/>
                    </a:prstGeom>
                  </pic:spPr>
                </pic:pic>
              </a:graphicData>
            </a:graphic>
          </wp:anchor>
        </w:drawing>
      </w:r>
    </w:p>
    <w:p>
      <w:pPr>
        <w:spacing w:after="0"/>
        <w:rPr>
          <w:rFonts w:hint="default" w:ascii="Times New Roman" w:hAnsi="Times New Roman" w:cs="Times New Roman"/>
          <w:sz w:val="28"/>
        </w:rPr>
        <w:sectPr>
          <w:pgSz w:w="11920" w:h="16850"/>
          <w:pgMar w:top="1340" w:right="720" w:bottom="1480" w:left="900" w:header="0" w:footer="1286" w:gutter="0"/>
        </w:sectPr>
      </w:pPr>
    </w:p>
    <w:p>
      <w:pPr>
        <w:pStyle w:val="6"/>
        <w:spacing w:before="106"/>
        <w:ind w:left="180"/>
        <w:jc w:val="both"/>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5"/>
        <w:rPr>
          <w:rFonts w:hint="default" w:ascii="Times New Roman" w:hAnsi="Times New Roman" w:cs="Times New Roman"/>
          <w:sz w:val="28"/>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1137285</wp:posOffset>
            </wp:positionH>
            <wp:positionV relativeFrom="paragraph">
              <wp:posOffset>234950</wp:posOffset>
            </wp:positionV>
            <wp:extent cx="5505450" cy="3981450"/>
            <wp:effectExtent l="0" t="0" r="0" b="0"/>
            <wp:wrapTopAndBottom/>
            <wp:docPr id="19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0.jpeg"/>
                    <pic:cNvPicPr>
                      <a:picLocks noChangeAspect="1"/>
                    </pic:cNvPicPr>
                  </pic:nvPicPr>
                  <pic:blipFill>
                    <a:blip r:embed="rId116" cstate="print"/>
                    <a:stretch>
                      <a:fillRect/>
                    </a:stretch>
                  </pic:blipFill>
                  <pic:spPr>
                    <a:xfrm>
                      <a:off x="0" y="0"/>
                      <a:ext cx="5505449" cy="3981450"/>
                    </a:xfrm>
                    <a:prstGeom prst="rect">
                      <a:avLst/>
                    </a:prstGeom>
                  </pic:spPr>
                </pic:pic>
              </a:graphicData>
            </a:graphic>
          </wp:anchor>
        </w:drawing>
      </w:r>
    </w:p>
    <w:p>
      <w:pPr>
        <w:pStyle w:val="6"/>
        <w:spacing w:before="9"/>
        <w:rPr>
          <w:rFonts w:hint="default" w:ascii="Times New Roman" w:hAnsi="Times New Roman" w:cs="Times New Roman"/>
          <w:sz w:val="20"/>
        </w:rPr>
      </w:pPr>
    </w:p>
    <w:p>
      <w:pPr>
        <w:pStyle w:val="6"/>
        <w:spacing w:before="1"/>
        <w:ind w:left="180"/>
        <w:jc w:val="both"/>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80" w:right="0" w:firstLine="0"/>
        <w:jc w:val="both"/>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7"/>
        <w:ind w:left="180"/>
        <w:jc w:val="both"/>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2"/>
        <w:rPr>
          <w:rFonts w:hint="default" w:ascii="Times New Roman" w:hAnsi="Times New Roman" w:cs="Times New Roman"/>
          <w:sz w:val="32"/>
        </w:rPr>
      </w:pPr>
    </w:p>
    <w:p>
      <w:pPr>
        <w:pStyle w:val="6"/>
        <w:spacing w:line="338" w:lineRule="auto"/>
        <w:ind w:left="180" w:right="353"/>
        <w:jc w:val="both"/>
        <w:rPr>
          <w:rFonts w:hint="default" w:ascii="Times New Roman" w:hAnsi="Times New Roman" w:cs="Times New Roman"/>
        </w:rPr>
      </w:pPr>
      <w:r>
        <w:rPr>
          <w:rFonts w:hint="default" w:ascii="Times New Roman" w:hAnsi="Times New Roman" w:cs="Times New Roman"/>
        </w:rPr>
        <w:t>Here</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should</w:t>
      </w:r>
      <w:r>
        <w:rPr>
          <w:rFonts w:hint="default" w:ascii="Times New Roman" w:hAnsi="Times New Roman" w:cs="Times New Roman"/>
          <w:spacing w:val="-29"/>
        </w:rPr>
        <w:t xml:space="preserve"> </w:t>
      </w:r>
      <w:r>
        <w:rPr>
          <w:rFonts w:hint="default" w:ascii="Times New Roman" w:hAnsi="Times New Roman" w:cs="Times New Roman"/>
        </w:rPr>
        <w:t>see</w:t>
      </w:r>
      <w:r>
        <w:rPr>
          <w:rFonts w:hint="default" w:ascii="Times New Roman" w:hAnsi="Times New Roman" w:cs="Times New Roman"/>
          <w:spacing w:val="-28"/>
        </w:rPr>
        <w:t xml:space="preserve"> </w:t>
      </w:r>
      <w:r>
        <w:rPr>
          <w:rFonts w:hint="default" w:ascii="Times New Roman" w:hAnsi="Times New Roman" w:cs="Times New Roman"/>
        </w:rPr>
        <w:t>eight</w:t>
      </w:r>
      <w:r>
        <w:rPr>
          <w:rFonts w:hint="default" w:ascii="Times New Roman" w:hAnsi="Times New Roman" w:cs="Times New Roman"/>
          <w:spacing w:val="-28"/>
        </w:rPr>
        <w:t xml:space="preserve"> </w:t>
      </w:r>
      <w:r>
        <w:rPr>
          <w:rFonts w:hint="default" w:ascii="Times New Roman" w:hAnsi="Times New Roman" w:cs="Times New Roman"/>
        </w:rPr>
        <w:t>LEDs</w:t>
      </w:r>
      <w:r>
        <w:rPr>
          <w:rFonts w:hint="default" w:ascii="Times New Roman" w:hAnsi="Times New Roman" w:cs="Times New Roman"/>
          <w:spacing w:val="-28"/>
        </w:rPr>
        <w:t xml:space="preserve"> </w:t>
      </w:r>
      <w:r>
        <w:rPr>
          <w:rFonts w:hint="default" w:ascii="Times New Roman" w:hAnsi="Times New Roman" w:cs="Times New Roman"/>
        </w:rPr>
        <w:t>light</w:t>
      </w:r>
      <w:r>
        <w:rPr>
          <w:rFonts w:hint="default" w:ascii="Times New Roman" w:hAnsi="Times New Roman" w:cs="Times New Roman"/>
          <w:spacing w:val="-29"/>
        </w:rPr>
        <w:t xml:space="preserve"> </w:t>
      </w:r>
      <w:r>
        <w:rPr>
          <w:rFonts w:hint="default" w:ascii="Times New Roman" w:hAnsi="Times New Roman" w:cs="Times New Roman"/>
        </w:rPr>
        <w:t>up</w:t>
      </w:r>
      <w:r>
        <w:rPr>
          <w:rFonts w:hint="default" w:ascii="Times New Roman" w:hAnsi="Times New Roman" w:cs="Times New Roman"/>
          <w:spacing w:val="-30"/>
        </w:rPr>
        <w:t xml:space="preserve"> </w:t>
      </w:r>
      <w:r>
        <w:rPr>
          <w:rFonts w:hint="default" w:ascii="Times New Roman" w:hAnsi="Times New Roman" w:cs="Times New Roman"/>
        </w:rPr>
        <w:t>one</w:t>
      </w:r>
      <w:r>
        <w:rPr>
          <w:rFonts w:hint="default" w:ascii="Times New Roman" w:hAnsi="Times New Roman" w:cs="Times New Roman"/>
          <w:spacing w:val="-28"/>
        </w:rPr>
        <w:t xml:space="preserve"> </w:t>
      </w:r>
      <w:r>
        <w:rPr>
          <w:rFonts w:hint="default" w:ascii="Times New Roman" w:hAnsi="Times New Roman" w:cs="Times New Roman"/>
        </w:rPr>
        <w:t>by</w:t>
      </w:r>
      <w:r>
        <w:rPr>
          <w:rFonts w:hint="default" w:ascii="Times New Roman" w:hAnsi="Times New Roman" w:cs="Times New Roman"/>
          <w:spacing w:val="-30"/>
        </w:rPr>
        <w:t xml:space="preserve"> </w:t>
      </w:r>
      <w:r>
        <w:rPr>
          <w:rFonts w:hint="default" w:ascii="Times New Roman" w:hAnsi="Times New Roman" w:cs="Times New Roman"/>
        </w:rPr>
        <w:t>one</w:t>
      </w:r>
      <w:r>
        <w:rPr>
          <w:rFonts w:hint="default" w:ascii="Times New Roman" w:hAnsi="Times New Roman" w:cs="Times New Roman"/>
          <w:spacing w:val="-28"/>
        </w:rPr>
        <w:t xml:space="preserve"> </w:t>
      </w:r>
      <w:r>
        <w:rPr>
          <w:rFonts w:hint="default" w:ascii="Times New Roman" w:hAnsi="Times New Roman" w:cs="Times New Roman"/>
        </w:rPr>
        <w:t>from</w:t>
      </w:r>
      <w:r>
        <w:rPr>
          <w:rFonts w:hint="default" w:ascii="Times New Roman" w:hAnsi="Times New Roman" w:cs="Times New Roman"/>
          <w:spacing w:val="-31"/>
        </w:rPr>
        <w:t xml:space="preserve"> </w:t>
      </w:r>
      <w:r>
        <w:rPr>
          <w:rFonts w:hint="default" w:ascii="Times New Roman" w:hAnsi="Times New Roman" w:cs="Times New Roman"/>
        </w:rPr>
        <w:t>left</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right,</w:t>
      </w:r>
      <w:r>
        <w:rPr>
          <w:rFonts w:hint="default" w:ascii="Times New Roman" w:hAnsi="Times New Roman" w:cs="Times New Roman"/>
          <w:spacing w:val="-31"/>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then</w:t>
      </w:r>
      <w:r>
        <w:rPr>
          <w:rFonts w:hint="default" w:ascii="Times New Roman" w:hAnsi="Times New Roman" w:cs="Times New Roman"/>
          <w:spacing w:val="-28"/>
        </w:rPr>
        <w:t xml:space="preserve"> </w:t>
      </w:r>
      <w:r>
        <w:rPr>
          <w:rFonts w:hint="default" w:ascii="Times New Roman" w:hAnsi="Times New Roman" w:cs="Times New Roman"/>
        </w:rPr>
        <w:t>go</w:t>
      </w:r>
      <w:r>
        <w:rPr>
          <w:rFonts w:hint="default" w:ascii="Times New Roman" w:hAnsi="Times New Roman" w:cs="Times New Roman"/>
          <w:spacing w:val="-29"/>
        </w:rPr>
        <w:t xml:space="preserve"> </w:t>
      </w:r>
      <w:r>
        <w:rPr>
          <w:rFonts w:hint="default" w:ascii="Times New Roman" w:hAnsi="Times New Roman" w:cs="Times New Roman"/>
        </w:rPr>
        <w:t>out</w:t>
      </w:r>
      <w:r>
        <w:rPr>
          <w:rFonts w:hint="default" w:ascii="Times New Roman" w:hAnsi="Times New Roman" w:cs="Times New Roman"/>
          <w:spacing w:val="-29"/>
        </w:rPr>
        <w:t xml:space="preserve"> </w:t>
      </w:r>
      <w:r>
        <w:rPr>
          <w:rFonts w:hint="default" w:ascii="Times New Roman" w:hAnsi="Times New Roman" w:cs="Times New Roman"/>
        </w:rPr>
        <w:t>one</w:t>
      </w:r>
      <w:r>
        <w:rPr>
          <w:rFonts w:hint="default" w:ascii="Times New Roman" w:hAnsi="Times New Roman" w:cs="Times New Roman"/>
          <w:spacing w:val="-31"/>
        </w:rPr>
        <w:t xml:space="preserve"> </w:t>
      </w:r>
      <w:r>
        <w:rPr>
          <w:rFonts w:hint="default" w:ascii="Times New Roman" w:hAnsi="Times New Roman" w:cs="Times New Roman"/>
        </w:rPr>
        <w:t>by one</w:t>
      </w:r>
      <w:r>
        <w:rPr>
          <w:rFonts w:hint="default" w:ascii="Times New Roman" w:hAnsi="Times New Roman" w:cs="Times New Roman"/>
          <w:spacing w:val="-24"/>
        </w:rPr>
        <w:t xml:space="preserve"> </w:t>
      </w:r>
      <w:r>
        <w:rPr>
          <w:rFonts w:hint="default" w:ascii="Times New Roman" w:hAnsi="Times New Roman" w:cs="Times New Roman"/>
        </w:rPr>
        <w:t>from</w:t>
      </w:r>
      <w:r>
        <w:rPr>
          <w:rFonts w:hint="default" w:ascii="Times New Roman" w:hAnsi="Times New Roman" w:cs="Times New Roman"/>
          <w:spacing w:val="-28"/>
        </w:rPr>
        <w:t xml:space="preserve"> </w:t>
      </w:r>
      <w:r>
        <w:rPr>
          <w:rFonts w:hint="default" w:ascii="Times New Roman" w:hAnsi="Times New Roman" w:cs="Times New Roman"/>
        </w:rPr>
        <w:t>right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left.</w:t>
      </w:r>
      <w:r>
        <w:rPr>
          <w:rFonts w:hint="default" w:ascii="Times New Roman" w:hAnsi="Times New Roman" w:cs="Times New Roman"/>
          <w:spacing w:val="-26"/>
        </w:rPr>
        <w:t xml:space="preserve"> </w:t>
      </w:r>
      <w:r>
        <w:rPr>
          <w:rFonts w:hint="default" w:ascii="Times New Roman" w:hAnsi="Times New Roman" w:cs="Times New Roman"/>
        </w:rPr>
        <w:t>After</w:t>
      </w:r>
      <w:r>
        <w:rPr>
          <w:rFonts w:hint="default" w:ascii="Times New Roman" w:hAnsi="Times New Roman" w:cs="Times New Roman"/>
          <w:spacing w:val="-24"/>
        </w:rPr>
        <w:t xml:space="preserve"> </w:t>
      </w:r>
      <w:r>
        <w:rPr>
          <w:rFonts w:hint="default" w:ascii="Times New Roman" w:hAnsi="Times New Roman" w:cs="Times New Roman"/>
        </w:rPr>
        <w:t>that,</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LEDs</w:t>
      </w:r>
      <w:r>
        <w:rPr>
          <w:rFonts w:hint="default" w:ascii="Times New Roman" w:hAnsi="Times New Roman" w:cs="Times New Roman"/>
          <w:spacing w:val="-25"/>
        </w:rPr>
        <w:t xml:space="preserve"> </w:t>
      </w:r>
      <w:r>
        <w:rPr>
          <w:rFonts w:hint="default" w:ascii="Times New Roman" w:hAnsi="Times New Roman" w:cs="Times New Roman"/>
        </w:rPr>
        <w:t>will</w:t>
      </w:r>
      <w:r>
        <w:rPr>
          <w:rFonts w:hint="default" w:ascii="Times New Roman" w:hAnsi="Times New Roman" w:cs="Times New Roman"/>
          <w:spacing w:val="-27"/>
        </w:rPr>
        <w:t xml:space="preserve"> </w:t>
      </w:r>
      <w:r>
        <w:rPr>
          <w:rFonts w:hint="default" w:ascii="Times New Roman" w:hAnsi="Times New Roman" w:cs="Times New Roman"/>
        </w:rPr>
        <w:t>light</w:t>
      </w:r>
      <w:r>
        <w:rPr>
          <w:rFonts w:hint="default" w:ascii="Times New Roman" w:hAnsi="Times New Roman" w:cs="Times New Roman"/>
          <w:spacing w:val="-25"/>
        </w:rPr>
        <w:t xml:space="preserve"> </w:t>
      </w:r>
      <w:r>
        <w:rPr>
          <w:rFonts w:hint="default" w:ascii="Times New Roman" w:hAnsi="Times New Roman" w:cs="Times New Roman"/>
        </w:rPr>
        <w:t>up</w:t>
      </w:r>
      <w:r>
        <w:rPr>
          <w:rFonts w:hint="default" w:ascii="Times New Roman" w:hAnsi="Times New Roman" w:cs="Times New Roman"/>
          <w:spacing w:val="-27"/>
        </w:rPr>
        <w:t xml:space="preserve"> </w:t>
      </w:r>
      <w:r>
        <w:rPr>
          <w:rFonts w:hint="default" w:ascii="Times New Roman" w:hAnsi="Times New Roman" w:cs="Times New Roman"/>
        </w:rPr>
        <w:t>one</w:t>
      </w:r>
      <w:r>
        <w:rPr>
          <w:rFonts w:hint="default" w:ascii="Times New Roman" w:hAnsi="Times New Roman" w:cs="Times New Roman"/>
          <w:spacing w:val="-25"/>
        </w:rPr>
        <w:t xml:space="preserve"> </w:t>
      </w:r>
      <w:r>
        <w:rPr>
          <w:rFonts w:hint="default" w:ascii="Times New Roman" w:hAnsi="Times New Roman" w:cs="Times New Roman"/>
        </w:rPr>
        <w:t>by</w:t>
      </w:r>
      <w:r>
        <w:rPr>
          <w:rFonts w:hint="default" w:ascii="Times New Roman" w:hAnsi="Times New Roman" w:cs="Times New Roman"/>
          <w:spacing w:val="-26"/>
        </w:rPr>
        <w:t xml:space="preserve"> </w:t>
      </w:r>
      <w:r>
        <w:rPr>
          <w:rFonts w:hint="default" w:ascii="Times New Roman" w:hAnsi="Times New Roman" w:cs="Times New Roman"/>
          <w:spacing w:val="-3"/>
        </w:rPr>
        <w:t>one</w:t>
      </w:r>
      <w:r>
        <w:rPr>
          <w:rFonts w:hint="default" w:ascii="Times New Roman" w:hAnsi="Times New Roman" w:cs="Times New Roman"/>
          <w:spacing w:val="-25"/>
        </w:rPr>
        <w:t xml:space="preserve"> </w:t>
      </w:r>
      <w:r>
        <w:rPr>
          <w:rFonts w:hint="default" w:ascii="Times New Roman" w:hAnsi="Times New Roman" w:cs="Times New Roman"/>
          <w:spacing w:val="-3"/>
        </w:rPr>
        <w:t>from</w:t>
      </w:r>
      <w:r>
        <w:rPr>
          <w:rFonts w:hint="default" w:ascii="Times New Roman" w:hAnsi="Times New Roman" w:cs="Times New Roman"/>
          <w:spacing w:val="-27"/>
        </w:rPr>
        <w:t xml:space="preserve"> </w:t>
      </w:r>
      <w:r>
        <w:rPr>
          <w:rFonts w:hint="default" w:ascii="Times New Roman" w:hAnsi="Times New Roman" w:cs="Times New Roman"/>
        </w:rPr>
        <w:t>right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left,</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25"/>
        </w:rPr>
        <w:t xml:space="preserve"> </w:t>
      </w:r>
      <w:r>
        <w:rPr>
          <w:rFonts w:hint="default" w:ascii="Times New Roman" w:hAnsi="Times New Roman" w:cs="Times New Roman"/>
        </w:rPr>
        <w:t>then go</w:t>
      </w:r>
      <w:r>
        <w:rPr>
          <w:rFonts w:hint="default" w:ascii="Times New Roman" w:hAnsi="Times New Roman" w:cs="Times New Roman"/>
          <w:spacing w:val="-21"/>
        </w:rPr>
        <w:t xml:space="preserve"> </w:t>
      </w:r>
      <w:r>
        <w:rPr>
          <w:rFonts w:hint="default" w:ascii="Times New Roman" w:hAnsi="Times New Roman" w:cs="Times New Roman"/>
        </w:rPr>
        <w:t>out</w:t>
      </w:r>
      <w:r>
        <w:rPr>
          <w:rFonts w:hint="default" w:ascii="Times New Roman" w:hAnsi="Times New Roman" w:cs="Times New Roman"/>
          <w:spacing w:val="-21"/>
        </w:rPr>
        <w:t xml:space="preserve"> </w:t>
      </w:r>
      <w:r>
        <w:rPr>
          <w:rFonts w:hint="default" w:ascii="Times New Roman" w:hAnsi="Times New Roman" w:cs="Times New Roman"/>
        </w:rPr>
        <w:t>one</w:t>
      </w:r>
      <w:r>
        <w:rPr>
          <w:rFonts w:hint="default" w:ascii="Times New Roman" w:hAnsi="Times New Roman" w:cs="Times New Roman"/>
          <w:spacing w:val="-19"/>
        </w:rPr>
        <w:t xml:space="preserve"> </w:t>
      </w:r>
      <w:r>
        <w:rPr>
          <w:rFonts w:hint="default" w:ascii="Times New Roman" w:hAnsi="Times New Roman" w:cs="Times New Roman"/>
        </w:rPr>
        <w:t>by</w:t>
      </w:r>
      <w:r>
        <w:rPr>
          <w:rFonts w:hint="default" w:ascii="Times New Roman" w:hAnsi="Times New Roman" w:cs="Times New Roman"/>
          <w:spacing w:val="-20"/>
        </w:rPr>
        <w:t xml:space="preserve"> </w:t>
      </w:r>
      <w:r>
        <w:rPr>
          <w:rFonts w:hint="default" w:ascii="Times New Roman" w:hAnsi="Times New Roman" w:cs="Times New Roman"/>
        </w:rPr>
        <w:t>one</w:t>
      </w:r>
      <w:r>
        <w:rPr>
          <w:rFonts w:hint="default" w:ascii="Times New Roman" w:hAnsi="Times New Roman" w:cs="Times New Roman"/>
          <w:spacing w:val="-21"/>
        </w:rPr>
        <w:t xml:space="preserve"> </w:t>
      </w:r>
      <w:r>
        <w:rPr>
          <w:rFonts w:hint="default" w:ascii="Times New Roman" w:hAnsi="Times New Roman" w:cs="Times New Roman"/>
        </w:rPr>
        <w:t>from</w:t>
      </w:r>
      <w:r>
        <w:rPr>
          <w:rFonts w:hint="default" w:ascii="Times New Roman" w:hAnsi="Times New Roman" w:cs="Times New Roman"/>
          <w:spacing w:val="-20"/>
        </w:rPr>
        <w:t xml:space="preserve"> </w:t>
      </w:r>
      <w:r>
        <w:rPr>
          <w:rFonts w:hint="default" w:ascii="Times New Roman" w:hAnsi="Times New Roman" w:cs="Times New Roman"/>
        </w:rPr>
        <w:t>left</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right.</w:t>
      </w:r>
      <w:r>
        <w:rPr>
          <w:rFonts w:hint="default" w:ascii="Times New Roman" w:hAnsi="Times New Roman" w:cs="Times New Roman"/>
          <w:spacing w:val="-21"/>
        </w:rPr>
        <w:t xml:space="preserve"> </w:t>
      </w:r>
      <w:r>
        <w:rPr>
          <w:rFonts w:hint="default" w:ascii="Times New Roman" w:hAnsi="Times New Roman" w:cs="Times New Roman"/>
        </w:rPr>
        <w:t>This</w:t>
      </w:r>
      <w:r>
        <w:rPr>
          <w:rFonts w:hint="default" w:ascii="Times New Roman" w:hAnsi="Times New Roman" w:cs="Times New Roman"/>
          <w:spacing w:val="-20"/>
        </w:rPr>
        <w:t xml:space="preserve"> </w:t>
      </w:r>
      <w:r>
        <w:rPr>
          <w:rFonts w:hint="default" w:ascii="Times New Roman" w:hAnsi="Times New Roman" w:cs="Times New Roman"/>
        </w:rPr>
        <w:t>process</w:t>
      </w:r>
      <w:r>
        <w:rPr>
          <w:rFonts w:hint="default" w:ascii="Times New Roman" w:hAnsi="Times New Roman" w:cs="Times New Roman"/>
          <w:spacing w:val="-19"/>
        </w:rPr>
        <w:t xml:space="preserve"> </w:t>
      </w:r>
      <w:r>
        <w:rPr>
          <w:rFonts w:hint="default" w:ascii="Times New Roman" w:hAnsi="Times New Roman" w:cs="Times New Roman"/>
        </w:rPr>
        <w:t>will</w:t>
      </w:r>
      <w:r>
        <w:rPr>
          <w:rFonts w:hint="default" w:ascii="Times New Roman" w:hAnsi="Times New Roman" w:cs="Times New Roman"/>
          <w:spacing w:val="-16"/>
        </w:rPr>
        <w:t xml:space="preserve"> </w:t>
      </w:r>
      <w:r>
        <w:rPr>
          <w:rFonts w:hint="default" w:ascii="Times New Roman" w:hAnsi="Times New Roman" w:cs="Times New Roman"/>
        </w:rPr>
        <w:t>repeat</w:t>
      </w:r>
      <w:r>
        <w:rPr>
          <w:rFonts w:hint="default" w:ascii="Times New Roman" w:hAnsi="Times New Roman" w:cs="Times New Roman"/>
          <w:spacing w:val="-22"/>
        </w:rPr>
        <w:t xml:space="preserve"> </w:t>
      </w:r>
      <w:r>
        <w:rPr>
          <w:rFonts w:hint="default" w:ascii="Times New Roman" w:hAnsi="Times New Roman" w:cs="Times New Roman"/>
        </w:rPr>
        <w:t>indefinitely.</w:t>
      </w:r>
    </w:p>
    <w:p>
      <w:pPr>
        <w:spacing w:after="0" w:line="338" w:lineRule="auto"/>
        <w:jc w:val="both"/>
        <w:rPr>
          <w:rFonts w:hint="default" w:ascii="Times New Roman" w:hAnsi="Times New Roman" w:cs="Times New Roman"/>
        </w:rPr>
        <w:sectPr>
          <w:pgSz w:w="11920" w:h="16850"/>
          <w:pgMar w:top="1400" w:right="720" w:bottom="1480" w:left="900" w:header="0" w:footer="1286" w:gutter="0"/>
        </w:sectPr>
      </w:pPr>
    </w:p>
    <w:p>
      <w:pPr>
        <w:pStyle w:val="6"/>
        <w:ind w:left="241"/>
        <w:rPr>
          <w:rFonts w:hint="default" w:ascii="Times New Roman" w:hAnsi="Times New Roman" w:cs="Times New Roman"/>
          <w:sz w:val="20"/>
        </w:rPr>
      </w:pPr>
      <w:r>
        <w:rPr>
          <w:rFonts w:hint="default" w:ascii="Times New Roman" w:hAnsi="Times New Roman" w:cs="Times New Roman"/>
          <w:sz w:val="20"/>
        </w:rPr>
        <w:drawing>
          <wp:inline distT="0" distB="0" distL="0" distR="0">
            <wp:extent cx="6162040" cy="4114800"/>
            <wp:effectExtent l="0" t="0" r="0" b="0"/>
            <wp:docPr id="19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1.jpeg"/>
                    <pic:cNvPicPr>
                      <a:picLocks noChangeAspect="1"/>
                    </pic:cNvPicPr>
                  </pic:nvPicPr>
                  <pic:blipFill>
                    <a:blip r:embed="rId117" cstate="print"/>
                    <a:stretch>
                      <a:fillRect/>
                    </a:stretch>
                  </pic:blipFill>
                  <pic:spPr>
                    <a:xfrm>
                      <a:off x="0" y="0"/>
                      <a:ext cx="6162674" cy="4114800"/>
                    </a:xfrm>
                    <a:prstGeom prst="rect">
                      <a:avLst/>
                    </a:prstGeom>
                  </pic:spPr>
                </pic:pic>
              </a:graphicData>
            </a:graphic>
          </wp:inline>
        </w:drawing>
      </w:r>
    </w:p>
    <w:p>
      <w:pPr>
        <w:pStyle w:val="6"/>
        <w:spacing w:before="10"/>
        <w:rPr>
          <w:rFonts w:hint="default" w:ascii="Times New Roman" w:hAnsi="Times New Roman" w:cs="Times New Roman"/>
          <w:sz w:val="29"/>
        </w:rPr>
      </w:pPr>
    </w:p>
    <w:p>
      <w:pPr>
        <w:pStyle w:val="3"/>
        <w:spacing w:before="100"/>
        <w:ind w:left="180"/>
        <w:rPr>
          <w:rFonts w:hint="default" w:ascii="Times New Roman" w:hAnsi="Times New Roman" w:cs="Times New Roman"/>
        </w:rPr>
      </w:pPr>
      <w:r>
        <w:rPr>
          <w:rFonts w:hint="default" w:ascii="Times New Roman" w:hAnsi="Times New Roman" w:cs="Times New Roman"/>
          <w:w w:val="95"/>
        </w:rPr>
        <w:t>Experimental Summary</w:t>
      </w:r>
    </w:p>
    <w:p>
      <w:pPr>
        <w:pStyle w:val="6"/>
        <w:spacing w:before="82" w:line="336" w:lineRule="auto"/>
        <w:ind w:left="180" w:right="362"/>
        <w:rPr>
          <w:rFonts w:hint="default" w:ascii="Times New Roman" w:hAnsi="Times New Roman" w:cs="Times New Roman"/>
        </w:rPr>
      </w:pPr>
      <w:r>
        <w:rPr>
          <w:rFonts w:hint="default" w:ascii="Times New Roman" w:hAnsi="Times New Roman" w:cs="Times New Roman"/>
          <w:w w:val="95"/>
        </w:rPr>
        <w:t xml:space="preserve">This simple experiment helps to increase proficiency in applying LEDs. Furthermore, you can </w:t>
      </w:r>
      <w:r>
        <w:rPr>
          <w:rFonts w:hint="default" w:ascii="Times New Roman" w:hAnsi="Times New Roman" w:cs="Times New Roman"/>
        </w:rPr>
        <w:t>modify the provided program to create all kinds of fantastic patterns!</w:t>
      </w:r>
    </w:p>
    <w:p>
      <w:pPr>
        <w:spacing w:after="0" w:line="336" w:lineRule="auto"/>
        <w:rPr>
          <w:rFonts w:hint="default" w:ascii="Times New Roman" w:hAnsi="Times New Roman" w:cs="Times New Roman"/>
        </w:rPr>
        <w:sectPr>
          <w:pgSz w:w="11920" w:h="16850"/>
          <w:pgMar w:top="1420" w:right="720" w:bottom="1480" w:left="900" w:header="0" w:footer="1286" w:gutter="0"/>
        </w:sectPr>
      </w:pPr>
    </w:p>
    <w:p>
      <w:pPr>
        <w:pStyle w:val="6"/>
        <w:rPr>
          <w:rFonts w:hint="default" w:ascii="Times New Roman" w:hAnsi="Times New Roman" w:cs="Times New Roman"/>
          <w:sz w:val="26"/>
        </w:rPr>
      </w:pPr>
    </w:p>
    <w:p>
      <w:pPr>
        <w:pStyle w:val="6"/>
        <w:spacing w:before="9"/>
        <w:rPr>
          <w:rFonts w:hint="default" w:ascii="Times New Roman" w:hAnsi="Times New Roman" w:cs="Times New Roman"/>
          <w:sz w:val="25"/>
        </w:rPr>
      </w:pPr>
    </w:p>
    <w:p>
      <w:pPr>
        <w:pStyle w:val="5"/>
        <w:rPr>
          <w:rFonts w:hint="default" w:ascii="Times New Roman" w:hAnsi="Times New Roman" w:cs="Times New Roman"/>
        </w:rPr>
      </w:pPr>
      <w:r>
        <w:rPr>
          <w:rFonts w:hint="default" w:ascii="Times New Roman" w:hAnsi="Times New Roman" w:cs="Times New Roman"/>
          <w:w w:val="80"/>
        </w:rPr>
        <w:t>Introduction</w:t>
      </w:r>
    </w:p>
    <w:p>
      <w:pPr>
        <w:pStyle w:val="2"/>
        <w:ind w:left="180"/>
        <w:rPr>
          <w:rFonts w:hint="default" w:ascii="Times New Roman" w:hAnsi="Times New Roman" w:cs="Times New Roman"/>
        </w:rPr>
      </w:pPr>
      <w:bookmarkStart w:id="5" w:name="_TOC_250031"/>
      <w:r>
        <w:rPr>
          <w:rFonts w:hint="default" w:ascii="Times New Roman" w:hAnsi="Times New Roman" w:cs="Times New Roman"/>
          <w:b w:val="0"/>
        </w:rPr>
        <w:br w:type="column"/>
      </w:r>
      <w:r>
        <w:rPr>
          <w:rFonts w:hint="default" w:ascii="Times New Roman" w:hAnsi="Times New Roman" w:cs="Times New Roman"/>
          <w:w w:val="90"/>
        </w:rPr>
        <w:t>Lesson 4 Active</w:t>
      </w:r>
      <w:r>
        <w:rPr>
          <w:rFonts w:hint="default" w:ascii="Times New Roman" w:hAnsi="Times New Roman" w:cs="Times New Roman"/>
          <w:spacing w:val="-55"/>
          <w:w w:val="90"/>
        </w:rPr>
        <w:t xml:space="preserve"> </w:t>
      </w:r>
      <w:bookmarkEnd w:id="5"/>
      <w:r>
        <w:rPr>
          <w:rFonts w:hint="default" w:ascii="Times New Roman" w:hAnsi="Times New Roman" w:cs="Times New Roman"/>
          <w:w w:val="90"/>
        </w:rPr>
        <w:t>Buzzer</w:t>
      </w:r>
    </w:p>
    <w:p>
      <w:pPr>
        <w:spacing w:after="0"/>
        <w:rPr>
          <w:rFonts w:hint="default" w:ascii="Times New Roman" w:hAnsi="Times New Roman" w:cs="Times New Roman"/>
        </w:rPr>
        <w:sectPr>
          <w:pgSz w:w="11920" w:h="16850"/>
          <w:pgMar w:top="1340" w:right="720" w:bottom="1480" w:left="900" w:header="0" w:footer="1286" w:gutter="0"/>
          <w:cols w:equalWidth="0" w:num="2">
            <w:col w:w="1492" w:space="1293"/>
            <w:col w:w="7515"/>
          </w:cols>
        </w:sectPr>
      </w:pPr>
    </w:p>
    <w:p>
      <w:pPr>
        <w:pStyle w:val="6"/>
        <w:spacing w:before="98"/>
        <w:ind w:left="180"/>
        <w:jc w:val="both"/>
        <w:rPr>
          <w:rFonts w:hint="default" w:ascii="Times New Roman" w:hAnsi="Times New Roman" w:cs="Times New Roman"/>
        </w:rPr>
      </w:pPr>
      <w:r>
        <w:rPr>
          <w:rFonts w:hint="default" w:ascii="Times New Roman" w:hAnsi="Times New Roman" w:cs="Times New Roman"/>
        </w:rPr>
        <w:t>You can use a buzzer whenever you want to make some noise.</w:t>
      </w:r>
    </w:p>
    <w:p>
      <w:pPr>
        <w:pStyle w:val="6"/>
        <w:spacing w:before="3"/>
        <w:rPr>
          <w:rFonts w:hint="default" w:ascii="Times New Roman" w:hAnsi="Times New Roman" w:cs="Times New Roman"/>
          <w:sz w:val="34"/>
        </w:rPr>
      </w:pPr>
    </w:p>
    <w:p>
      <w:pPr>
        <w:pStyle w:val="5"/>
        <w:jc w:val="both"/>
        <w:rPr>
          <w:rFonts w:hint="default" w:ascii="Times New Roman" w:hAnsi="Times New Roman" w:cs="Times New Roman"/>
        </w:rPr>
      </w:pPr>
      <w:r>
        <w:rPr>
          <w:rFonts w:hint="default" w:ascii="Times New Roman" w:hAnsi="Times New Roman" w:cs="Times New Roman"/>
          <w:w w:val="95"/>
        </w:rPr>
        <w:t>Experimental Conditions</w:t>
      </w:r>
    </w:p>
    <w:p>
      <w:pPr>
        <w:pStyle w:val="11"/>
        <w:numPr>
          <w:ilvl w:val="0"/>
          <w:numId w:val="1"/>
        </w:numPr>
        <w:tabs>
          <w:tab w:val="left" w:pos="312"/>
        </w:tabs>
        <w:spacing w:before="95"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z w:val="22"/>
        </w:rPr>
        <w:t>1 * Buzzer</w:t>
      </w:r>
      <w:r>
        <w:rPr>
          <w:rFonts w:hint="default" w:ascii="Times New Roman" w:hAnsi="Times New Roman" w:cs="Times New Roman"/>
          <w:spacing w:val="-37"/>
          <w:sz w:val="22"/>
        </w:rPr>
        <w:t xml:space="preserve"> </w:t>
      </w:r>
      <w:r>
        <w:rPr>
          <w:rFonts w:hint="default" w:ascii="Times New Roman" w:hAnsi="Times New Roman" w:cs="Times New Roman"/>
          <w:sz w:val="22"/>
        </w:rPr>
        <w:t>(Active)</w:t>
      </w:r>
    </w:p>
    <w:p>
      <w:pPr>
        <w:pStyle w:val="11"/>
        <w:numPr>
          <w:ilvl w:val="0"/>
          <w:numId w:val="1"/>
        </w:numPr>
        <w:tabs>
          <w:tab w:val="left" w:pos="312"/>
        </w:tabs>
        <w:spacing w:before="104" w:after="0" w:line="240" w:lineRule="auto"/>
        <w:ind w:left="31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6"/>
        <w:spacing w:before="6"/>
        <w:rPr>
          <w:rFonts w:hint="default" w:ascii="Times New Roman" w:hAnsi="Times New Roman" w:cs="Times New Roman"/>
          <w:sz w:val="34"/>
        </w:rPr>
      </w:pPr>
    </w:p>
    <w:p>
      <w:pPr>
        <w:pStyle w:val="5"/>
        <w:jc w:val="both"/>
        <w:rPr>
          <w:rFonts w:hint="default" w:ascii="Times New Roman" w:hAnsi="Times New Roman" w:cs="Times New Roman"/>
        </w:rPr>
      </w:pPr>
      <w:r>
        <w:rPr>
          <w:rFonts w:hint="default" w:ascii="Times New Roman" w:hAnsi="Times New Roman" w:cs="Times New Roman"/>
          <w:w w:val="95"/>
        </w:rPr>
        <w:t>Principle</w:t>
      </w:r>
    </w:p>
    <w:p>
      <w:pPr>
        <w:pStyle w:val="6"/>
        <w:spacing w:before="98" w:line="336" w:lineRule="auto"/>
        <w:ind w:left="180" w:right="351"/>
        <w:jc w:val="both"/>
        <w:rPr>
          <w:rFonts w:hint="default" w:ascii="Times New Roman" w:hAnsi="Times New Roman" w:cs="Times New Roman"/>
        </w:rPr>
      </w:pPr>
      <w:r>
        <w:rPr>
          <w:rFonts w:hint="default" w:ascii="Times New Roman" w:hAnsi="Times New Roman" w:cs="Times New Roman"/>
          <w:spacing w:val="-4"/>
        </w:rPr>
        <w:t>As</w:t>
      </w:r>
      <w:r>
        <w:rPr>
          <w:rFonts w:hint="default" w:ascii="Times New Roman" w:hAnsi="Times New Roman" w:cs="Times New Roman"/>
          <w:spacing w:val="-20"/>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type</w:t>
      </w:r>
      <w:r>
        <w:rPr>
          <w:rFonts w:hint="default" w:ascii="Times New Roman" w:hAnsi="Times New Roman" w:cs="Times New Roman"/>
          <w:spacing w:val="-20"/>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electronic</w:t>
      </w:r>
      <w:r>
        <w:rPr>
          <w:rFonts w:hint="default" w:ascii="Times New Roman" w:hAnsi="Times New Roman" w:cs="Times New Roman"/>
          <w:spacing w:val="-20"/>
        </w:rPr>
        <w:t xml:space="preserve"> </w:t>
      </w:r>
      <w:r>
        <w:rPr>
          <w:rFonts w:hint="default" w:ascii="Times New Roman" w:hAnsi="Times New Roman" w:cs="Times New Roman"/>
        </w:rPr>
        <w:t>buzzer</w:t>
      </w:r>
      <w:r>
        <w:rPr>
          <w:rFonts w:hint="default" w:ascii="Times New Roman" w:hAnsi="Times New Roman" w:cs="Times New Roman"/>
          <w:spacing w:val="-19"/>
        </w:rPr>
        <w:t xml:space="preserve"> </w:t>
      </w:r>
      <w:r>
        <w:rPr>
          <w:rFonts w:hint="default" w:ascii="Times New Roman" w:hAnsi="Times New Roman" w:cs="Times New Roman"/>
        </w:rPr>
        <w:t>with</w:t>
      </w:r>
      <w:r>
        <w:rPr>
          <w:rFonts w:hint="default" w:ascii="Times New Roman" w:hAnsi="Times New Roman" w:cs="Times New Roman"/>
          <w:spacing w:val="-21"/>
        </w:rPr>
        <w:t xml:space="preserve"> </w:t>
      </w:r>
      <w:r>
        <w:rPr>
          <w:rFonts w:hint="default" w:ascii="Times New Roman" w:hAnsi="Times New Roman" w:cs="Times New Roman"/>
        </w:rPr>
        <w:t>integrated</w:t>
      </w:r>
      <w:r>
        <w:rPr>
          <w:rFonts w:hint="default" w:ascii="Times New Roman" w:hAnsi="Times New Roman" w:cs="Times New Roman"/>
          <w:spacing w:val="-20"/>
        </w:rPr>
        <w:t xml:space="preserve"> </w:t>
      </w:r>
      <w:r>
        <w:rPr>
          <w:rFonts w:hint="default" w:ascii="Times New Roman" w:hAnsi="Times New Roman" w:cs="Times New Roman"/>
        </w:rPr>
        <w:t>structure,</w:t>
      </w:r>
      <w:r>
        <w:rPr>
          <w:rFonts w:hint="default" w:ascii="Times New Roman" w:hAnsi="Times New Roman" w:cs="Times New Roman"/>
          <w:spacing w:val="-21"/>
        </w:rPr>
        <w:t xml:space="preserve"> </w:t>
      </w:r>
      <w:r>
        <w:rPr>
          <w:rFonts w:hint="default" w:ascii="Times New Roman" w:hAnsi="Times New Roman" w:cs="Times New Roman"/>
        </w:rPr>
        <w:t>buzzers,</w:t>
      </w:r>
      <w:r>
        <w:rPr>
          <w:rFonts w:hint="default" w:ascii="Times New Roman" w:hAnsi="Times New Roman" w:cs="Times New Roman"/>
          <w:spacing w:val="-21"/>
        </w:rPr>
        <w:t xml:space="preserve"> </w:t>
      </w:r>
      <w:r>
        <w:rPr>
          <w:rFonts w:hint="default" w:ascii="Times New Roman" w:hAnsi="Times New Roman" w:cs="Times New Roman"/>
        </w:rPr>
        <w:t>which</w:t>
      </w:r>
      <w:r>
        <w:rPr>
          <w:rFonts w:hint="default" w:ascii="Times New Roman" w:hAnsi="Times New Roman" w:cs="Times New Roman"/>
          <w:spacing w:val="-22"/>
        </w:rPr>
        <w:t xml:space="preserve"> </w:t>
      </w:r>
      <w:r>
        <w:rPr>
          <w:rFonts w:hint="default" w:ascii="Times New Roman" w:hAnsi="Times New Roman" w:cs="Times New Roman"/>
        </w:rPr>
        <w:t>are</w:t>
      </w:r>
      <w:r>
        <w:rPr>
          <w:rFonts w:hint="default" w:ascii="Times New Roman" w:hAnsi="Times New Roman" w:cs="Times New Roman"/>
          <w:spacing w:val="-18"/>
        </w:rPr>
        <w:t xml:space="preserve"> </w:t>
      </w:r>
      <w:r>
        <w:rPr>
          <w:rFonts w:hint="default" w:ascii="Times New Roman" w:hAnsi="Times New Roman" w:cs="Times New Roman"/>
        </w:rPr>
        <w:t>supplied</w:t>
      </w:r>
      <w:r>
        <w:rPr>
          <w:rFonts w:hint="default" w:ascii="Times New Roman" w:hAnsi="Times New Roman" w:cs="Times New Roman"/>
          <w:spacing w:val="-19"/>
        </w:rPr>
        <w:t xml:space="preserve"> </w:t>
      </w:r>
      <w:r>
        <w:rPr>
          <w:rFonts w:hint="default" w:ascii="Times New Roman" w:hAnsi="Times New Roman" w:cs="Times New Roman"/>
        </w:rPr>
        <w:t>by</w:t>
      </w:r>
      <w:r>
        <w:rPr>
          <w:rFonts w:hint="default" w:ascii="Times New Roman" w:hAnsi="Times New Roman" w:cs="Times New Roman"/>
          <w:spacing w:val="-21"/>
        </w:rPr>
        <w:t xml:space="preserve"> </w:t>
      </w:r>
      <w:r>
        <w:rPr>
          <w:rFonts w:hint="default" w:ascii="Times New Roman" w:hAnsi="Times New Roman" w:cs="Times New Roman"/>
          <w:spacing w:val="-4"/>
        </w:rPr>
        <w:t xml:space="preserve">DC </w:t>
      </w:r>
      <w:r>
        <w:rPr>
          <w:rFonts w:hint="default" w:ascii="Times New Roman" w:hAnsi="Times New Roman" w:cs="Times New Roman"/>
        </w:rPr>
        <w:t>power, are widely used in computers, printers, photocopiers, alarms, electronic toys, automotive</w:t>
      </w:r>
      <w:r>
        <w:rPr>
          <w:rFonts w:hint="default" w:ascii="Times New Roman" w:hAnsi="Times New Roman" w:cs="Times New Roman"/>
          <w:spacing w:val="-14"/>
        </w:rPr>
        <w:t xml:space="preserve"> </w:t>
      </w:r>
      <w:r>
        <w:rPr>
          <w:rFonts w:hint="default" w:ascii="Times New Roman" w:hAnsi="Times New Roman" w:cs="Times New Roman"/>
        </w:rPr>
        <w:t>electronic</w:t>
      </w:r>
      <w:r>
        <w:rPr>
          <w:rFonts w:hint="default" w:ascii="Times New Roman" w:hAnsi="Times New Roman" w:cs="Times New Roman"/>
          <w:spacing w:val="-12"/>
        </w:rPr>
        <w:t xml:space="preserve"> </w:t>
      </w:r>
      <w:r>
        <w:rPr>
          <w:rFonts w:hint="default" w:ascii="Times New Roman" w:hAnsi="Times New Roman" w:cs="Times New Roman"/>
        </w:rPr>
        <w:t>devices,</w:t>
      </w:r>
      <w:r>
        <w:rPr>
          <w:rFonts w:hint="default" w:ascii="Times New Roman" w:hAnsi="Times New Roman" w:cs="Times New Roman"/>
          <w:spacing w:val="-13"/>
        </w:rPr>
        <w:t xml:space="preserve"> </w:t>
      </w:r>
      <w:r>
        <w:rPr>
          <w:rFonts w:hint="default" w:ascii="Times New Roman" w:hAnsi="Times New Roman" w:cs="Times New Roman"/>
        </w:rPr>
        <w:t>telephones,</w:t>
      </w:r>
      <w:r>
        <w:rPr>
          <w:rFonts w:hint="default" w:ascii="Times New Roman" w:hAnsi="Times New Roman" w:cs="Times New Roman"/>
          <w:spacing w:val="-14"/>
        </w:rPr>
        <w:t xml:space="preserve"> </w:t>
      </w:r>
      <w:r>
        <w:rPr>
          <w:rFonts w:hint="default" w:ascii="Times New Roman" w:hAnsi="Times New Roman" w:cs="Times New Roman"/>
        </w:rPr>
        <w:t>timers</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other</w:t>
      </w:r>
      <w:r>
        <w:rPr>
          <w:rFonts w:hint="default" w:ascii="Times New Roman" w:hAnsi="Times New Roman" w:cs="Times New Roman"/>
          <w:spacing w:val="-13"/>
        </w:rPr>
        <w:t xml:space="preserve"> </w:t>
      </w:r>
      <w:r>
        <w:rPr>
          <w:rFonts w:hint="default" w:ascii="Times New Roman" w:hAnsi="Times New Roman" w:cs="Times New Roman"/>
        </w:rPr>
        <w:t>electronic</w:t>
      </w:r>
      <w:r>
        <w:rPr>
          <w:rFonts w:hint="default" w:ascii="Times New Roman" w:hAnsi="Times New Roman" w:cs="Times New Roman"/>
          <w:spacing w:val="-12"/>
        </w:rPr>
        <w:t xml:space="preserve"> </w:t>
      </w:r>
      <w:r>
        <w:rPr>
          <w:rFonts w:hint="default" w:ascii="Times New Roman" w:hAnsi="Times New Roman" w:cs="Times New Roman"/>
        </w:rPr>
        <w:t>products</w:t>
      </w:r>
      <w:r>
        <w:rPr>
          <w:rFonts w:hint="default" w:ascii="Times New Roman" w:hAnsi="Times New Roman" w:cs="Times New Roman"/>
          <w:spacing w:val="-9"/>
        </w:rPr>
        <w:t xml:space="preserve"> </w:t>
      </w:r>
      <w:r>
        <w:rPr>
          <w:rFonts w:hint="default" w:ascii="Times New Roman" w:hAnsi="Times New Roman" w:cs="Times New Roman"/>
        </w:rPr>
        <w:t>for</w:t>
      </w:r>
      <w:r>
        <w:rPr>
          <w:rFonts w:hint="default" w:ascii="Times New Roman" w:hAnsi="Times New Roman" w:cs="Times New Roman"/>
          <w:spacing w:val="-13"/>
        </w:rPr>
        <w:t xml:space="preserve"> </w:t>
      </w:r>
      <w:r>
        <w:rPr>
          <w:rFonts w:hint="default" w:ascii="Times New Roman" w:hAnsi="Times New Roman" w:cs="Times New Roman"/>
          <w:spacing w:val="-3"/>
        </w:rPr>
        <w:t xml:space="preserve">voice </w:t>
      </w:r>
      <w:r>
        <w:rPr>
          <w:rFonts w:hint="default" w:ascii="Times New Roman" w:hAnsi="Times New Roman" w:cs="Times New Roman"/>
        </w:rPr>
        <w:t>devices.</w:t>
      </w:r>
      <w:r>
        <w:rPr>
          <w:rFonts w:hint="default" w:ascii="Times New Roman" w:hAnsi="Times New Roman" w:cs="Times New Roman"/>
          <w:spacing w:val="-27"/>
        </w:rPr>
        <w:t xml:space="preserve"> </w:t>
      </w:r>
      <w:r>
        <w:rPr>
          <w:rFonts w:hint="default" w:ascii="Times New Roman" w:hAnsi="Times New Roman" w:cs="Times New Roman"/>
        </w:rPr>
        <w:t>Buzzers</w:t>
      </w:r>
      <w:r>
        <w:rPr>
          <w:rFonts w:hint="default" w:ascii="Times New Roman" w:hAnsi="Times New Roman" w:cs="Times New Roman"/>
          <w:spacing w:val="-27"/>
        </w:rPr>
        <w:t xml:space="preserve"> </w:t>
      </w:r>
      <w:r>
        <w:rPr>
          <w:rFonts w:hint="default" w:ascii="Times New Roman" w:hAnsi="Times New Roman" w:cs="Times New Roman"/>
        </w:rPr>
        <w:t>can</w:t>
      </w:r>
      <w:r>
        <w:rPr>
          <w:rFonts w:hint="default" w:ascii="Times New Roman" w:hAnsi="Times New Roman" w:cs="Times New Roman"/>
          <w:spacing w:val="-25"/>
        </w:rPr>
        <w:t xml:space="preserve"> </w:t>
      </w:r>
      <w:r>
        <w:rPr>
          <w:rFonts w:hint="default" w:ascii="Times New Roman" w:hAnsi="Times New Roman" w:cs="Times New Roman"/>
        </w:rPr>
        <w:t>be</w:t>
      </w:r>
      <w:r>
        <w:rPr>
          <w:rFonts w:hint="default" w:ascii="Times New Roman" w:hAnsi="Times New Roman" w:cs="Times New Roman"/>
          <w:spacing w:val="-25"/>
        </w:rPr>
        <w:t xml:space="preserve"> </w:t>
      </w:r>
      <w:r>
        <w:rPr>
          <w:rFonts w:hint="default" w:ascii="Times New Roman" w:hAnsi="Times New Roman" w:cs="Times New Roman"/>
        </w:rPr>
        <w:t>categorized</w:t>
      </w:r>
      <w:r>
        <w:rPr>
          <w:rFonts w:hint="default" w:ascii="Times New Roman" w:hAnsi="Times New Roman" w:cs="Times New Roman"/>
          <w:spacing w:val="-25"/>
        </w:rPr>
        <w:t xml:space="preserve"> </w:t>
      </w:r>
      <w:r>
        <w:rPr>
          <w:rFonts w:hint="default" w:ascii="Times New Roman" w:hAnsi="Times New Roman" w:cs="Times New Roman"/>
        </w:rPr>
        <w:t>as</w:t>
      </w:r>
      <w:r>
        <w:rPr>
          <w:rFonts w:hint="default" w:ascii="Times New Roman" w:hAnsi="Times New Roman" w:cs="Times New Roman"/>
          <w:spacing w:val="-26"/>
        </w:rPr>
        <w:t xml:space="preserve"> </w:t>
      </w:r>
      <w:r>
        <w:rPr>
          <w:rFonts w:hint="default" w:ascii="Times New Roman" w:hAnsi="Times New Roman" w:cs="Times New Roman"/>
        </w:rPr>
        <w:t>active</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6"/>
        </w:rPr>
        <w:t xml:space="preserve"> </w:t>
      </w:r>
      <w:r>
        <w:rPr>
          <w:rFonts w:hint="default" w:ascii="Times New Roman" w:hAnsi="Times New Roman" w:cs="Times New Roman"/>
        </w:rPr>
        <w:t>passive</w:t>
      </w:r>
      <w:r>
        <w:rPr>
          <w:rFonts w:hint="default" w:ascii="Times New Roman" w:hAnsi="Times New Roman" w:cs="Times New Roman"/>
          <w:spacing w:val="-25"/>
        </w:rPr>
        <w:t xml:space="preserve"> </w:t>
      </w:r>
      <w:r>
        <w:rPr>
          <w:rFonts w:hint="default" w:ascii="Times New Roman" w:hAnsi="Times New Roman" w:cs="Times New Roman"/>
        </w:rPr>
        <w:t>ones</w:t>
      </w:r>
      <w:r>
        <w:rPr>
          <w:rFonts w:hint="default" w:ascii="Times New Roman" w:hAnsi="Times New Roman" w:cs="Times New Roman"/>
          <w:spacing w:val="-24"/>
        </w:rPr>
        <w:t xml:space="preserve"> </w:t>
      </w:r>
      <w:r>
        <w:rPr>
          <w:rFonts w:hint="default" w:ascii="Times New Roman" w:hAnsi="Times New Roman" w:cs="Times New Roman"/>
          <w:spacing w:val="-3"/>
        </w:rPr>
        <w:t>(see</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following</w:t>
      </w:r>
      <w:r>
        <w:rPr>
          <w:rFonts w:hint="default" w:ascii="Times New Roman" w:hAnsi="Times New Roman" w:cs="Times New Roman"/>
          <w:spacing w:val="-25"/>
        </w:rPr>
        <w:t xml:space="preserve"> </w:t>
      </w:r>
      <w:r>
        <w:rPr>
          <w:rFonts w:hint="default" w:ascii="Times New Roman" w:hAnsi="Times New Roman" w:cs="Times New Roman"/>
        </w:rPr>
        <w:t xml:space="preserve">picture). Turn the pins of two buzzers face up, and the one with a green circuit board is a </w:t>
      </w:r>
      <w:r>
        <w:rPr>
          <w:rFonts w:hint="default" w:ascii="Times New Roman" w:hAnsi="Times New Roman" w:cs="Times New Roman"/>
          <w:spacing w:val="-4"/>
        </w:rPr>
        <w:t xml:space="preserve">passive </w:t>
      </w:r>
      <w:r>
        <w:rPr>
          <w:rFonts w:hint="default" w:ascii="Times New Roman" w:hAnsi="Times New Roman" w:cs="Times New Roman"/>
        </w:rPr>
        <w:t>buzzer,</w:t>
      </w:r>
      <w:r>
        <w:rPr>
          <w:rFonts w:hint="default" w:ascii="Times New Roman" w:hAnsi="Times New Roman" w:cs="Times New Roman"/>
          <w:spacing w:val="-16"/>
        </w:rPr>
        <w:t xml:space="preserve"> </w:t>
      </w:r>
      <w:r>
        <w:rPr>
          <w:rFonts w:hint="default" w:ascii="Times New Roman" w:hAnsi="Times New Roman" w:cs="Times New Roman"/>
        </w:rPr>
        <w:t>while</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other</w:t>
      </w:r>
      <w:r>
        <w:rPr>
          <w:rFonts w:hint="default" w:ascii="Times New Roman" w:hAnsi="Times New Roman" w:cs="Times New Roman"/>
          <w:spacing w:val="-18"/>
        </w:rPr>
        <w:t xml:space="preserve"> </w:t>
      </w:r>
      <w:r>
        <w:rPr>
          <w:rFonts w:hint="default" w:ascii="Times New Roman" w:hAnsi="Times New Roman" w:cs="Times New Roman"/>
        </w:rPr>
        <w:t>enclosed</w:t>
      </w:r>
      <w:r>
        <w:rPr>
          <w:rFonts w:hint="default" w:ascii="Times New Roman" w:hAnsi="Times New Roman" w:cs="Times New Roman"/>
          <w:spacing w:val="-13"/>
        </w:rPr>
        <w:t xml:space="preserve"> </w:t>
      </w:r>
      <w:r>
        <w:rPr>
          <w:rFonts w:hint="default" w:ascii="Times New Roman" w:hAnsi="Times New Roman" w:cs="Times New Roman"/>
        </w:rPr>
        <w:t>with</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5"/>
        </w:rPr>
        <w:t xml:space="preserve"> </w:t>
      </w:r>
      <w:r>
        <w:rPr>
          <w:rFonts w:hint="default" w:ascii="Times New Roman" w:hAnsi="Times New Roman" w:cs="Times New Roman"/>
        </w:rPr>
        <w:t>black</w:t>
      </w:r>
      <w:r>
        <w:rPr>
          <w:rFonts w:hint="default" w:ascii="Times New Roman" w:hAnsi="Times New Roman" w:cs="Times New Roman"/>
          <w:spacing w:val="-16"/>
        </w:rPr>
        <w:t xml:space="preserve"> </w:t>
      </w:r>
      <w:r>
        <w:rPr>
          <w:rFonts w:hint="default" w:ascii="Times New Roman" w:hAnsi="Times New Roman" w:cs="Times New Roman"/>
        </w:rPr>
        <w:t>tape</w:t>
      </w:r>
      <w:r>
        <w:rPr>
          <w:rFonts w:hint="default" w:ascii="Times New Roman" w:hAnsi="Times New Roman" w:cs="Times New Roman"/>
          <w:spacing w:val="-14"/>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an</w:t>
      </w:r>
      <w:r>
        <w:rPr>
          <w:rFonts w:hint="default" w:ascii="Times New Roman" w:hAnsi="Times New Roman" w:cs="Times New Roman"/>
          <w:spacing w:val="-16"/>
        </w:rPr>
        <w:t xml:space="preserve"> </w:t>
      </w:r>
      <w:r>
        <w:rPr>
          <w:rFonts w:hint="default" w:ascii="Times New Roman" w:hAnsi="Times New Roman" w:cs="Times New Roman"/>
        </w:rPr>
        <w:t>active</w:t>
      </w:r>
      <w:r>
        <w:rPr>
          <w:rFonts w:hint="default" w:ascii="Times New Roman" w:hAnsi="Times New Roman" w:cs="Times New Roman"/>
          <w:spacing w:val="-15"/>
        </w:rPr>
        <w:t xml:space="preserve"> </w:t>
      </w:r>
      <w:r>
        <w:rPr>
          <w:rFonts w:hint="default" w:ascii="Times New Roman" w:hAnsi="Times New Roman" w:cs="Times New Roman"/>
        </w:rPr>
        <w:t>one.</w:t>
      </w:r>
    </w:p>
    <w:p>
      <w:pPr>
        <w:pStyle w:val="6"/>
        <w:rPr>
          <w:rFonts w:hint="default" w:ascii="Times New Roman" w:hAnsi="Times New Roman" w:cs="Times New Roman"/>
          <w:sz w:val="20"/>
        </w:rPr>
      </w:pPr>
    </w:p>
    <w:p>
      <w:pPr>
        <w:pStyle w:val="6"/>
        <w:spacing w:before="9"/>
        <w:rPr>
          <w:rFonts w:hint="default" w:ascii="Times New Roman" w:hAnsi="Times New Roman" w:cs="Times New Roman"/>
          <w:sz w:val="19"/>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1427480</wp:posOffset>
            </wp:positionH>
            <wp:positionV relativeFrom="paragraph">
              <wp:posOffset>170815</wp:posOffset>
            </wp:positionV>
            <wp:extent cx="4716780" cy="2208530"/>
            <wp:effectExtent l="0" t="0" r="0" b="0"/>
            <wp:wrapTopAndBottom/>
            <wp:docPr id="19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2.jpeg"/>
                    <pic:cNvPicPr>
                      <a:picLocks noChangeAspect="1"/>
                    </pic:cNvPicPr>
                  </pic:nvPicPr>
                  <pic:blipFill>
                    <a:blip r:embed="rId118" cstate="print"/>
                    <a:stretch>
                      <a:fillRect/>
                    </a:stretch>
                  </pic:blipFill>
                  <pic:spPr>
                    <a:xfrm>
                      <a:off x="0" y="0"/>
                      <a:ext cx="4716531" cy="2208276"/>
                    </a:xfrm>
                    <a:prstGeom prst="rect">
                      <a:avLst/>
                    </a:prstGeom>
                  </pic:spPr>
                </pic:pic>
              </a:graphicData>
            </a:graphic>
          </wp:anchor>
        </w:drawing>
      </w:r>
    </w:p>
    <w:p>
      <w:pPr>
        <w:pStyle w:val="6"/>
        <w:spacing w:before="7"/>
        <w:rPr>
          <w:rFonts w:hint="default" w:ascii="Times New Roman" w:hAnsi="Times New Roman" w:cs="Times New Roman"/>
          <w:sz w:val="36"/>
        </w:rPr>
      </w:pPr>
    </w:p>
    <w:p>
      <w:pPr>
        <w:pStyle w:val="6"/>
        <w:ind w:left="180"/>
        <w:rPr>
          <w:rFonts w:hint="default" w:ascii="Times New Roman" w:hAnsi="Times New Roman" w:cs="Times New Roman"/>
        </w:rPr>
      </w:pPr>
      <w:r>
        <w:rPr>
          <w:rFonts w:hint="default" w:ascii="Times New Roman" w:hAnsi="Times New Roman" w:cs="Times New Roman"/>
        </w:rPr>
        <w:t>The difference between an active buzzer and a passive buzzer is:</w:t>
      </w:r>
    </w:p>
    <w:p>
      <w:pPr>
        <w:pStyle w:val="6"/>
        <w:rPr>
          <w:rFonts w:hint="default" w:ascii="Times New Roman" w:hAnsi="Times New Roman" w:cs="Times New Roman"/>
          <w:sz w:val="26"/>
        </w:rPr>
      </w:pPr>
    </w:p>
    <w:p>
      <w:pPr>
        <w:pStyle w:val="6"/>
        <w:spacing w:before="161" w:line="336" w:lineRule="auto"/>
        <w:ind w:left="180" w:right="347"/>
        <w:jc w:val="both"/>
        <w:rPr>
          <w:rFonts w:hint="default" w:ascii="Times New Roman" w:hAnsi="Times New Roman" w:cs="Times New Roman"/>
        </w:rPr>
      </w:pPr>
      <w:r>
        <w:rPr>
          <w:rFonts w:hint="default" w:ascii="Times New Roman" w:hAnsi="Times New Roman" w:cs="Times New Roman"/>
          <w:spacing w:val="-3"/>
        </w:rPr>
        <w:t>An</w:t>
      </w:r>
      <w:r>
        <w:rPr>
          <w:rFonts w:hint="default" w:ascii="Times New Roman" w:hAnsi="Times New Roman" w:cs="Times New Roman"/>
          <w:spacing w:val="-33"/>
        </w:rPr>
        <w:t xml:space="preserve"> </w:t>
      </w:r>
      <w:r>
        <w:rPr>
          <w:rFonts w:hint="default" w:ascii="Times New Roman" w:hAnsi="Times New Roman" w:cs="Times New Roman"/>
        </w:rPr>
        <w:t>active</w:t>
      </w:r>
      <w:r>
        <w:rPr>
          <w:rFonts w:hint="default" w:ascii="Times New Roman" w:hAnsi="Times New Roman" w:cs="Times New Roman"/>
          <w:spacing w:val="-32"/>
        </w:rPr>
        <w:t xml:space="preserve"> </w:t>
      </w:r>
      <w:r>
        <w:rPr>
          <w:rFonts w:hint="default" w:ascii="Times New Roman" w:hAnsi="Times New Roman" w:cs="Times New Roman"/>
        </w:rPr>
        <w:t>buzzer</w:t>
      </w:r>
      <w:r>
        <w:rPr>
          <w:rFonts w:hint="default" w:ascii="Times New Roman" w:hAnsi="Times New Roman" w:cs="Times New Roman"/>
          <w:spacing w:val="-32"/>
        </w:rPr>
        <w:t xml:space="preserve"> </w:t>
      </w:r>
      <w:r>
        <w:rPr>
          <w:rFonts w:hint="default" w:ascii="Times New Roman" w:hAnsi="Times New Roman" w:cs="Times New Roman"/>
        </w:rPr>
        <w:t>has</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built-in</w:t>
      </w:r>
      <w:r>
        <w:rPr>
          <w:rFonts w:hint="default" w:ascii="Times New Roman" w:hAnsi="Times New Roman" w:cs="Times New Roman"/>
          <w:spacing w:val="-33"/>
        </w:rPr>
        <w:t xml:space="preserve"> </w:t>
      </w:r>
      <w:r>
        <w:rPr>
          <w:rFonts w:hint="default" w:ascii="Times New Roman" w:hAnsi="Times New Roman" w:cs="Times New Roman"/>
        </w:rPr>
        <w:t>oscillating</w:t>
      </w:r>
      <w:r>
        <w:rPr>
          <w:rFonts w:hint="default" w:ascii="Times New Roman" w:hAnsi="Times New Roman" w:cs="Times New Roman"/>
          <w:spacing w:val="-32"/>
        </w:rPr>
        <w:t xml:space="preserve"> </w:t>
      </w:r>
      <w:r>
        <w:rPr>
          <w:rFonts w:hint="default" w:ascii="Times New Roman" w:hAnsi="Times New Roman" w:cs="Times New Roman"/>
        </w:rPr>
        <w:t>source,</w:t>
      </w:r>
      <w:r>
        <w:rPr>
          <w:rFonts w:hint="default" w:ascii="Times New Roman" w:hAnsi="Times New Roman" w:cs="Times New Roman"/>
          <w:spacing w:val="-33"/>
        </w:rPr>
        <w:t xml:space="preserve"> </w:t>
      </w:r>
      <w:r>
        <w:rPr>
          <w:rFonts w:hint="default" w:ascii="Times New Roman" w:hAnsi="Times New Roman" w:cs="Times New Roman"/>
        </w:rPr>
        <w:t>so</w:t>
      </w:r>
      <w:r>
        <w:rPr>
          <w:rFonts w:hint="default" w:ascii="Times New Roman" w:hAnsi="Times New Roman" w:cs="Times New Roman"/>
          <w:spacing w:val="-32"/>
        </w:rPr>
        <w:t xml:space="preserve"> </w:t>
      </w:r>
      <w:r>
        <w:rPr>
          <w:rFonts w:hint="default" w:ascii="Times New Roman" w:hAnsi="Times New Roman" w:cs="Times New Roman"/>
        </w:rPr>
        <w:t>it</w:t>
      </w:r>
      <w:r>
        <w:rPr>
          <w:rFonts w:hint="default" w:ascii="Times New Roman" w:hAnsi="Times New Roman" w:cs="Times New Roman"/>
          <w:spacing w:val="-33"/>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spacing w:val="-3"/>
        </w:rPr>
        <w:t>make</w:t>
      </w:r>
      <w:r>
        <w:rPr>
          <w:rFonts w:hint="default" w:ascii="Times New Roman" w:hAnsi="Times New Roman" w:cs="Times New Roman"/>
          <w:spacing w:val="-34"/>
        </w:rPr>
        <w:t xml:space="preserve"> </w:t>
      </w:r>
      <w:r>
        <w:rPr>
          <w:rFonts w:hint="default" w:ascii="Times New Roman" w:hAnsi="Times New Roman" w:cs="Times New Roman"/>
        </w:rPr>
        <w:t>sounds</w:t>
      </w:r>
      <w:r>
        <w:rPr>
          <w:rFonts w:hint="default" w:ascii="Times New Roman" w:hAnsi="Times New Roman" w:cs="Times New Roman"/>
          <w:spacing w:val="-32"/>
        </w:rPr>
        <w:t xml:space="preserve"> </w:t>
      </w:r>
      <w:r>
        <w:rPr>
          <w:rFonts w:hint="default" w:ascii="Times New Roman" w:hAnsi="Times New Roman" w:cs="Times New Roman"/>
        </w:rPr>
        <w:t>when</w:t>
      </w:r>
      <w:r>
        <w:rPr>
          <w:rFonts w:hint="default" w:ascii="Times New Roman" w:hAnsi="Times New Roman" w:cs="Times New Roman"/>
          <w:spacing w:val="-32"/>
        </w:rPr>
        <w:t xml:space="preserve"> </w:t>
      </w:r>
      <w:r>
        <w:rPr>
          <w:rFonts w:hint="default" w:ascii="Times New Roman" w:hAnsi="Times New Roman" w:cs="Times New Roman"/>
        </w:rPr>
        <w:t>electrified.</w:t>
      </w:r>
      <w:r>
        <w:rPr>
          <w:rFonts w:hint="default" w:ascii="Times New Roman" w:hAnsi="Times New Roman" w:cs="Times New Roman"/>
          <w:spacing w:val="-34"/>
        </w:rPr>
        <w:t xml:space="preserve"> </w:t>
      </w:r>
      <w:r>
        <w:rPr>
          <w:rFonts w:hint="default" w:ascii="Times New Roman" w:hAnsi="Times New Roman" w:cs="Times New Roman"/>
        </w:rPr>
        <w:t>But a</w:t>
      </w:r>
      <w:r>
        <w:rPr>
          <w:rFonts w:hint="default" w:ascii="Times New Roman" w:hAnsi="Times New Roman" w:cs="Times New Roman"/>
          <w:spacing w:val="-42"/>
        </w:rPr>
        <w:t xml:space="preserve"> </w:t>
      </w:r>
      <w:r>
        <w:rPr>
          <w:rFonts w:hint="default" w:ascii="Times New Roman" w:hAnsi="Times New Roman" w:cs="Times New Roman"/>
        </w:rPr>
        <w:t>passive</w:t>
      </w:r>
      <w:r>
        <w:rPr>
          <w:rFonts w:hint="default" w:ascii="Times New Roman" w:hAnsi="Times New Roman" w:cs="Times New Roman"/>
          <w:spacing w:val="-43"/>
        </w:rPr>
        <w:t xml:space="preserve"> </w:t>
      </w:r>
      <w:r>
        <w:rPr>
          <w:rFonts w:hint="default" w:ascii="Times New Roman" w:hAnsi="Times New Roman" w:cs="Times New Roman"/>
        </w:rPr>
        <w:t>buzzer</w:t>
      </w:r>
      <w:r>
        <w:rPr>
          <w:rFonts w:hint="default" w:ascii="Times New Roman" w:hAnsi="Times New Roman" w:cs="Times New Roman"/>
          <w:spacing w:val="-42"/>
        </w:rPr>
        <w:t xml:space="preserve"> </w:t>
      </w:r>
      <w:r>
        <w:rPr>
          <w:rFonts w:hint="default" w:ascii="Times New Roman" w:hAnsi="Times New Roman" w:cs="Times New Roman"/>
        </w:rPr>
        <w:t>does</w:t>
      </w:r>
      <w:r>
        <w:rPr>
          <w:rFonts w:hint="default" w:ascii="Times New Roman" w:hAnsi="Times New Roman" w:cs="Times New Roman"/>
          <w:spacing w:val="-43"/>
        </w:rPr>
        <w:t xml:space="preserve"> </w:t>
      </w:r>
      <w:r>
        <w:rPr>
          <w:rFonts w:hint="default" w:ascii="Times New Roman" w:hAnsi="Times New Roman" w:cs="Times New Roman"/>
        </w:rPr>
        <w:t>not</w:t>
      </w:r>
      <w:r>
        <w:rPr>
          <w:rFonts w:hint="default" w:ascii="Times New Roman" w:hAnsi="Times New Roman" w:cs="Times New Roman"/>
          <w:spacing w:val="-43"/>
        </w:rPr>
        <w:t xml:space="preserve"> </w:t>
      </w:r>
      <w:r>
        <w:rPr>
          <w:rFonts w:hint="default" w:ascii="Times New Roman" w:hAnsi="Times New Roman" w:cs="Times New Roman"/>
        </w:rPr>
        <w:t>have</w:t>
      </w:r>
      <w:r>
        <w:rPr>
          <w:rFonts w:hint="default" w:ascii="Times New Roman" w:hAnsi="Times New Roman" w:cs="Times New Roman"/>
          <w:spacing w:val="-43"/>
        </w:rPr>
        <w:t xml:space="preserve"> </w:t>
      </w:r>
      <w:r>
        <w:rPr>
          <w:rFonts w:hint="default" w:ascii="Times New Roman" w:hAnsi="Times New Roman" w:cs="Times New Roman"/>
        </w:rPr>
        <w:t>such</w:t>
      </w:r>
      <w:r>
        <w:rPr>
          <w:rFonts w:hint="default" w:ascii="Times New Roman" w:hAnsi="Times New Roman" w:cs="Times New Roman"/>
          <w:spacing w:val="-43"/>
        </w:rPr>
        <w:t xml:space="preserve"> </w:t>
      </w:r>
      <w:r>
        <w:rPr>
          <w:rFonts w:hint="default" w:ascii="Times New Roman" w:hAnsi="Times New Roman" w:cs="Times New Roman"/>
        </w:rPr>
        <w:t>source,</w:t>
      </w:r>
      <w:r>
        <w:rPr>
          <w:rFonts w:hint="default" w:ascii="Times New Roman" w:hAnsi="Times New Roman" w:cs="Times New Roman"/>
          <w:spacing w:val="-43"/>
        </w:rPr>
        <w:t xml:space="preserve"> </w:t>
      </w:r>
      <w:r>
        <w:rPr>
          <w:rFonts w:hint="default" w:ascii="Times New Roman" w:hAnsi="Times New Roman" w:cs="Times New Roman"/>
        </w:rPr>
        <w:t>so</w:t>
      </w:r>
      <w:r>
        <w:rPr>
          <w:rFonts w:hint="default" w:ascii="Times New Roman" w:hAnsi="Times New Roman" w:cs="Times New Roman"/>
          <w:spacing w:val="-44"/>
        </w:rPr>
        <w:t xml:space="preserve"> </w:t>
      </w:r>
      <w:r>
        <w:rPr>
          <w:rFonts w:hint="default" w:ascii="Times New Roman" w:hAnsi="Times New Roman" w:cs="Times New Roman"/>
        </w:rPr>
        <w:t>it</w:t>
      </w:r>
      <w:r>
        <w:rPr>
          <w:rFonts w:hint="default" w:ascii="Times New Roman" w:hAnsi="Times New Roman" w:cs="Times New Roman"/>
          <w:spacing w:val="-43"/>
        </w:rPr>
        <w:t xml:space="preserve"> </w:t>
      </w:r>
      <w:r>
        <w:rPr>
          <w:rFonts w:hint="default" w:ascii="Times New Roman" w:hAnsi="Times New Roman" w:cs="Times New Roman"/>
        </w:rPr>
        <w:t>will</w:t>
      </w:r>
      <w:r>
        <w:rPr>
          <w:rFonts w:hint="default" w:ascii="Times New Roman" w:hAnsi="Times New Roman" w:cs="Times New Roman"/>
          <w:spacing w:val="-42"/>
        </w:rPr>
        <w:t xml:space="preserve"> </w:t>
      </w:r>
      <w:r>
        <w:rPr>
          <w:rFonts w:hint="default" w:ascii="Times New Roman" w:hAnsi="Times New Roman" w:cs="Times New Roman"/>
        </w:rPr>
        <w:t>not</w:t>
      </w:r>
      <w:r>
        <w:rPr>
          <w:rFonts w:hint="default" w:ascii="Times New Roman" w:hAnsi="Times New Roman" w:cs="Times New Roman"/>
          <w:spacing w:val="-43"/>
        </w:rPr>
        <w:t xml:space="preserve"> </w:t>
      </w:r>
      <w:r>
        <w:rPr>
          <w:rFonts w:hint="default" w:ascii="Times New Roman" w:hAnsi="Times New Roman" w:cs="Times New Roman"/>
        </w:rPr>
        <w:t>tweet</w:t>
      </w:r>
      <w:r>
        <w:rPr>
          <w:rFonts w:hint="default" w:ascii="Times New Roman" w:hAnsi="Times New Roman" w:cs="Times New Roman"/>
          <w:spacing w:val="-43"/>
        </w:rPr>
        <w:t xml:space="preserve"> </w:t>
      </w:r>
      <w:r>
        <w:rPr>
          <w:rFonts w:hint="default" w:ascii="Times New Roman" w:hAnsi="Times New Roman" w:cs="Times New Roman"/>
        </w:rPr>
        <w:t>if</w:t>
      </w:r>
      <w:r>
        <w:rPr>
          <w:rFonts w:hint="default" w:ascii="Times New Roman" w:hAnsi="Times New Roman" w:cs="Times New Roman"/>
          <w:spacing w:val="-42"/>
        </w:rPr>
        <w:t xml:space="preserve"> </w:t>
      </w:r>
      <w:r>
        <w:rPr>
          <w:rFonts w:hint="default" w:ascii="Times New Roman" w:hAnsi="Times New Roman" w:cs="Times New Roman"/>
        </w:rPr>
        <w:t>DC</w:t>
      </w:r>
      <w:r>
        <w:rPr>
          <w:rFonts w:hint="default" w:ascii="Times New Roman" w:hAnsi="Times New Roman" w:cs="Times New Roman"/>
          <w:spacing w:val="-42"/>
        </w:rPr>
        <w:t xml:space="preserve"> </w:t>
      </w:r>
      <w:r>
        <w:rPr>
          <w:rFonts w:hint="default" w:ascii="Times New Roman" w:hAnsi="Times New Roman" w:cs="Times New Roman"/>
        </w:rPr>
        <w:t>signals</w:t>
      </w:r>
      <w:r>
        <w:rPr>
          <w:rFonts w:hint="default" w:ascii="Times New Roman" w:hAnsi="Times New Roman" w:cs="Times New Roman"/>
          <w:spacing w:val="-42"/>
        </w:rPr>
        <w:t xml:space="preserve"> </w:t>
      </w:r>
      <w:r>
        <w:rPr>
          <w:rFonts w:hint="default" w:ascii="Times New Roman" w:hAnsi="Times New Roman" w:cs="Times New Roman"/>
        </w:rPr>
        <w:t>are</w:t>
      </w:r>
      <w:r>
        <w:rPr>
          <w:rFonts w:hint="default" w:ascii="Times New Roman" w:hAnsi="Times New Roman" w:cs="Times New Roman"/>
          <w:spacing w:val="-42"/>
        </w:rPr>
        <w:t xml:space="preserve"> </w:t>
      </w:r>
      <w:r>
        <w:rPr>
          <w:rFonts w:hint="default" w:ascii="Times New Roman" w:hAnsi="Times New Roman" w:cs="Times New Roman"/>
        </w:rPr>
        <w:t>used;</w:t>
      </w:r>
      <w:r>
        <w:rPr>
          <w:rFonts w:hint="default" w:ascii="Times New Roman" w:hAnsi="Times New Roman" w:cs="Times New Roman"/>
          <w:spacing w:val="-44"/>
        </w:rPr>
        <w:t xml:space="preserve"> </w:t>
      </w:r>
      <w:r>
        <w:rPr>
          <w:rFonts w:hint="default" w:ascii="Times New Roman" w:hAnsi="Times New Roman" w:cs="Times New Roman"/>
        </w:rPr>
        <w:t>instead, you</w:t>
      </w:r>
      <w:r>
        <w:rPr>
          <w:rFonts w:hint="default" w:ascii="Times New Roman" w:hAnsi="Times New Roman" w:cs="Times New Roman"/>
          <w:spacing w:val="-27"/>
        </w:rPr>
        <w:t xml:space="preserve"> </w:t>
      </w:r>
      <w:r>
        <w:rPr>
          <w:rFonts w:hint="default" w:ascii="Times New Roman" w:hAnsi="Times New Roman" w:cs="Times New Roman"/>
        </w:rPr>
        <w:t>need</w:t>
      </w:r>
      <w:r>
        <w:rPr>
          <w:rFonts w:hint="default" w:ascii="Times New Roman" w:hAnsi="Times New Roman" w:cs="Times New Roman"/>
          <w:spacing w:val="-26"/>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use</w:t>
      </w:r>
      <w:r>
        <w:rPr>
          <w:rFonts w:hint="default" w:ascii="Times New Roman" w:hAnsi="Times New Roman" w:cs="Times New Roman"/>
          <w:spacing w:val="-24"/>
        </w:rPr>
        <w:t xml:space="preserve"> </w:t>
      </w:r>
      <w:r>
        <w:rPr>
          <w:rFonts w:hint="default" w:ascii="Times New Roman" w:hAnsi="Times New Roman" w:cs="Times New Roman"/>
        </w:rPr>
        <w:t>square</w:t>
      </w:r>
      <w:r>
        <w:rPr>
          <w:rFonts w:hint="default" w:ascii="Times New Roman" w:hAnsi="Times New Roman" w:cs="Times New Roman"/>
          <w:spacing w:val="-24"/>
        </w:rPr>
        <w:t xml:space="preserve"> </w:t>
      </w:r>
      <w:r>
        <w:rPr>
          <w:rFonts w:hint="default" w:ascii="Times New Roman" w:hAnsi="Times New Roman" w:cs="Times New Roman"/>
        </w:rPr>
        <w:t>waves</w:t>
      </w:r>
      <w:r>
        <w:rPr>
          <w:rFonts w:hint="default" w:ascii="Times New Roman" w:hAnsi="Times New Roman" w:cs="Times New Roman"/>
          <w:spacing w:val="-24"/>
        </w:rPr>
        <w:t xml:space="preserve"> </w:t>
      </w:r>
      <w:r>
        <w:rPr>
          <w:rFonts w:hint="default" w:ascii="Times New Roman" w:hAnsi="Times New Roman" w:cs="Times New Roman"/>
          <w:spacing w:val="-3"/>
        </w:rPr>
        <w:t>whose</w:t>
      </w:r>
      <w:r>
        <w:rPr>
          <w:rFonts w:hint="default" w:ascii="Times New Roman" w:hAnsi="Times New Roman" w:cs="Times New Roman"/>
          <w:spacing w:val="-27"/>
        </w:rPr>
        <w:t xml:space="preserve"> </w:t>
      </w:r>
      <w:r>
        <w:rPr>
          <w:rFonts w:hint="default" w:ascii="Times New Roman" w:hAnsi="Times New Roman" w:cs="Times New Roman"/>
        </w:rPr>
        <w:t>frequency</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6"/>
        </w:rPr>
        <w:t xml:space="preserve"> </w:t>
      </w:r>
      <w:r>
        <w:rPr>
          <w:rFonts w:hint="default" w:ascii="Times New Roman" w:hAnsi="Times New Roman" w:cs="Times New Roman"/>
        </w:rPr>
        <w:t>between</w:t>
      </w:r>
      <w:r>
        <w:rPr>
          <w:rFonts w:hint="default" w:ascii="Times New Roman" w:hAnsi="Times New Roman" w:cs="Times New Roman"/>
          <w:spacing w:val="-26"/>
        </w:rPr>
        <w:t xml:space="preserve"> </w:t>
      </w:r>
      <w:r>
        <w:rPr>
          <w:rFonts w:hint="default" w:ascii="Times New Roman" w:hAnsi="Times New Roman" w:cs="Times New Roman"/>
        </w:rPr>
        <w:t>2K</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5K</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drive</w:t>
      </w:r>
      <w:r>
        <w:rPr>
          <w:rFonts w:hint="default" w:ascii="Times New Roman" w:hAnsi="Times New Roman" w:cs="Times New Roman"/>
          <w:spacing w:val="-26"/>
        </w:rPr>
        <w:t xml:space="preserve"> </w:t>
      </w:r>
      <w:r>
        <w:rPr>
          <w:rFonts w:hint="default" w:ascii="Times New Roman" w:hAnsi="Times New Roman" w:cs="Times New Roman"/>
        </w:rPr>
        <w:t>it.</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active buzzer</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7"/>
        </w:rPr>
        <w:t xml:space="preserve"> </w:t>
      </w:r>
      <w:r>
        <w:rPr>
          <w:rFonts w:hint="default" w:ascii="Times New Roman" w:hAnsi="Times New Roman" w:cs="Times New Roman"/>
        </w:rPr>
        <w:t>often</w:t>
      </w:r>
      <w:r>
        <w:rPr>
          <w:rFonts w:hint="default" w:ascii="Times New Roman" w:hAnsi="Times New Roman" w:cs="Times New Roman"/>
          <w:spacing w:val="-28"/>
        </w:rPr>
        <w:t xml:space="preserve"> </w:t>
      </w:r>
      <w:r>
        <w:rPr>
          <w:rFonts w:hint="default" w:ascii="Times New Roman" w:hAnsi="Times New Roman" w:cs="Times New Roman"/>
        </w:rPr>
        <w:t>more</w:t>
      </w:r>
      <w:r>
        <w:rPr>
          <w:rFonts w:hint="default" w:ascii="Times New Roman" w:hAnsi="Times New Roman" w:cs="Times New Roman"/>
          <w:spacing w:val="-28"/>
        </w:rPr>
        <w:t xml:space="preserve"> </w:t>
      </w:r>
      <w:r>
        <w:rPr>
          <w:rFonts w:hint="default" w:ascii="Times New Roman" w:hAnsi="Times New Roman" w:cs="Times New Roman"/>
        </w:rPr>
        <w:t>expensive</w:t>
      </w:r>
      <w:r>
        <w:rPr>
          <w:rFonts w:hint="default" w:ascii="Times New Roman" w:hAnsi="Times New Roman" w:cs="Times New Roman"/>
          <w:spacing w:val="-26"/>
        </w:rPr>
        <w:t xml:space="preserve"> </w:t>
      </w:r>
      <w:r>
        <w:rPr>
          <w:rFonts w:hint="default" w:ascii="Times New Roman" w:hAnsi="Times New Roman" w:cs="Times New Roman"/>
        </w:rPr>
        <w:t>than</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passive</w:t>
      </w:r>
      <w:r>
        <w:rPr>
          <w:rFonts w:hint="default" w:ascii="Times New Roman" w:hAnsi="Times New Roman" w:cs="Times New Roman"/>
          <w:spacing w:val="-28"/>
        </w:rPr>
        <w:t xml:space="preserve"> </w:t>
      </w:r>
      <w:r>
        <w:rPr>
          <w:rFonts w:hint="default" w:ascii="Times New Roman" w:hAnsi="Times New Roman" w:cs="Times New Roman"/>
        </w:rPr>
        <w:t>one</w:t>
      </w:r>
      <w:r>
        <w:rPr>
          <w:rFonts w:hint="default" w:ascii="Times New Roman" w:hAnsi="Times New Roman" w:cs="Times New Roman"/>
          <w:spacing w:val="-27"/>
        </w:rPr>
        <w:t xml:space="preserve"> </w:t>
      </w:r>
      <w:r>
        <w:rPr>
          <w:rFonts w:hint="default" w:ascii="Times New Roman" w:hAnsi="Times New Roman" w:cs="Times New Roman"/>
        </w:rPr>
        <w:t>because</w:t>
      </w:r>
      <w:r>
        <w:rPr>
          <w:rFonts w:hint="default" w:ascii="Times New Roman" w:hAnsi="Times New Roman" w:cs="Times New Roman"/>
          <w:spacing w:val="-26"/>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multiple</w:t>
      </w:r>
      <w:r>
        <w:rPr>
          <w:rFonts w:hint="default" w:ascii="Times New Roman" w:hAnsi="Times New Roman" w:cs="Times New Roman"/>
          <w:spacing w:val="-28"/>
        </w:rPr>
        <w:t xml:space="preserve"> </w:t>
      </w:r>
      <w:r>
        <w:rPr>
          <w:rFonts w:hint="default" w:ascii="Times New Roman" w:hAnsi="Times New Roman" w:cs="Times New Roman"/>
        </w:rPr>
        <w:t>built-in</w:t>
      </w:r>
      <w:r>
        <w:rPr>
          <w:rFonts w:hint="default" w:ascii="Times New Roman" w:hAnsi="Times New Roman" w:cs="Times New Roman"/>
          <w:spacing w:val="-27"/>
        </w:rPr>
        <w:t xml:space="preserve"> </w:t>
      </w:r>
      <w:r>
        <w:rPr>
          <w:rFonts w:hint="default" w:ascii="Times New Roman" w:hAnsi="Times New Roman" w:cs="Times New Roman"/>
        </w:rPr>
        <w:t>oscillating circuits.</w:t>
      </w:r>
    </w:p>
    <w:p>
      <w:pPr>
        <w:spacing w:after="0" w:line="336" w:lineRule="auto"/>
        <w:jc w:val="both"/>
        <w:rPr>
          <w:rFonts w:hint="default" w:ascii="Times New Roman" w:hAnsi="Times New Roman" w:cs="Times New Roman"/>
        </w:rPr>
        <w:sectPr>
          <w:type w:val="continuous"/>
          <w:pgSz w:w="11920" w:h="16850"/>
          <w:pgMar w:top="1600" w:right="720" w:bottom="280" w:left="900" w:header="720" w:footer="720" w:gutter="0"/>
        </w:sectPr>
      </w:pPr>
    </w:p>
    <w:p>
      <w:pPr>
        <w:pStyle w:val="6"/>
        <w:spacing w:before="106"/>
        <w:ind w:left="180"/>
        <w:rPr>
          <w:rFonts w:hint="default" w:ascii="Times New Roman" w:hAnsi="Times New Roman" w:cs="Times New Roman"/>
        </w:rPr>
      </w:pPr>
      <w:r>
        <w:rPr>
          <w:rFonts w:hint="default" w:ascii="Times New Roman" w:hAnsi="Times New Roman" w:cs="Times New Roman"/>
        </w:rPr>
        <w:t>In this experiment, we use the active buzzer.</w:t>
      </w:r>
    </w:p>
    <w:p>
      <w:pPr>
        <w:pStyle w:val="6"/>
        <w:spacing w:before="3"/>
        <w:rPr>
          <w:rFonts w:hint="default" w:ascii="Times New Roman" w:hAnsi="Times New Roman" w:cs="Times New Roman"/>
          <w:sz w:val="34"/>
        </w:rPr>
      </w:pPr>
    </w:p>
    <w:p>
      <w:pPr>
        <w:pStyle w:val="5"/>
        <w:rPr>
          <w:rFonts w:hint="default" w:ascii="Times New Roman" w:hAnsi="Times New Roman" w:cs="Times New Roman"/>
        </w:rPr>
      </w:pPr>
      <w:r>
        <w:rPr>
          <w:rFonts w:hint="default" w:ascii="Times New Roman" w:hAnsi="Times New Roman" w:cs="Times New Roman"/>
          <w:w w:val="95"/>
        </w:rPr>
        <w:t>Experimental Procedures</w:t>
      </w:r>
    </w:p>
    <w:p>
      <w:pPr>
        <w:pStyle w:val="6"/>
        <w:spacing w:before="79"/>
        <w:ind w:left="18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9"/>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836930</wp:posOffset>
            </wp:positionH>
            <wp:positionV relativeFrom="paragraph">
              <wp:posOffset>126365</wp:posOffset>
            </wp:positionV>
            <wp:extent cx="5916295" cy="3943350"/>
            <wp:effectExtent l="0" t="0" r="0" b="0"/>
            <wp:wrapTopAndBottom/>
            <wp:docPr id="19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3.jpeg"/>
                    <pic:cNvPicPr>
                      <a:picLocks noChangeAspect="1"/>
                    </pic:cNvPicPr>
                  </pic:nvPicPr>
                  <pic:blipFill>
                    <a:blip r:embed="rId119" cstate="print"/>
                    <a:stretch>
                      <a:fillRect/>
                    </a:stretch>
                  </pic:blipFill>
                  <pic:spPr>
                    <a:xfrm>
                      <a:off x="0" y="0"/>
                      <a:ext cx="5916168" cy="3943350"/>
                    </a:xfrm>
                    <a:prstGeom prst="rect">
                      <a:avLst/>
                    </a:prstGeom>
                  </pic:spPr>
                </pic:pic>
              </a:graphicData>
            </a:graphic>
          </wp:anchor>
        </w:drawing>
      </w:r>
    </w:p>
    <w:p>
      <w:pPr>
        <w:pStyle w:val="6"/>
        <w:spacing w:before="9"/>
        <w:rPr>
          <w:rFonts w:hint="default" w:ascii="Times New Roman" w:hAnsi="Times New Roman" w:cs="Times New Roman"/>
          <w:sz w:val="20"/>
        </w:rPr>
      </w:pPr>
    </w:p>
    <w:p>
      <w:pPr>
        <w:pStyle w:val="6"/>
        <w:ind w:left="18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3"/>
        <w:rPr>
          <w:rFonts w:hint="default" w:ascii="Times New Roman" w:hAnsi="Times New Roman" w:cs="Times New Roman"/>
          <w:sz w:val="16"/>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1798320</wp:posOffset>
            </wp:positionH>
            <wp:positionV relativeFrom="paragraph">
              <wp:posOffset>144780</wp:posOffset>
            </wp:positionV>
            <wp:extent cx="4215765" cy="3253105"/>
            <wp:effectExtent l="0" t="0" r="0" b="0"/>
            <wp:wrapTopAndBottom/>
            <wp:docPr id="19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94.jpeg"/>
                    <pic:cNvPicPr>
                      <a:picLocks noChangeAspect="1"/>
                    </pic:cNvPicPr>
                  </pic:nvPicPr>
                  <pic:blipFill>
                    <a:blip r:embed="rId120" cstate="print"/>
                    <a:stretch>
                      <a:fillRect/>
                    </a:stretch>
                  </pic:blipFill>
                  <pic:spPr>
                    <a:xfrm>
                      <a:off x="0" y="0"/>
                      <a:ext cx="4215901" cy="3253263"/>
                    </a:xfrm>
                    <a:prstGeom prst="rect">
                      <a:avLst/>
                    </a:prstGeom>
                  </pic:spPr>
                </pic:pic>
              </a:graphicData>
            </a:graphic>
          </wp:anchor>
        </w:drawing>
      </w:r>
    </w:p>
    <w:p>
      <w:pPr>
        <w:spacing w:after="0"/>
        <w:rPr>
          <w:rFonts w:hint="default" w:ascii="Times New Roman" w:hAnsi="Times New Roman" w:cs="Times New Roman"/>
          <w:sz w:val="16"/>
        </w:rPr>
        <w:sectPr>
          <w:pgSz w:w="11920" w:h="16850"/>
          <w:pgMar w:top="1400" w:right="720" w:bottom="1480" w:left="900" w:header="0" w:footer="1286" w:gutter="0"/>
        </w:sectPr>
      </w:pPr>
    </w:p>
    <w:p>
      <w:pPr>
        <w:pStyle w:val="6"/>
        <w:spacing w:before="89"/>
        <w:ind w:left="18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ind w:left="180" w:right="0" w:firstLine="0"/>
        <w:jc w:val="left"/>
        <w:rPr>
          <w:rFonts w:hint="default" w:ascii="Times New Roman" w:hAnsi="Times New Roman" w:cs="Times New Roman"/>
          <w:sz w:val="22"/>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704850</wp:posOffset>
            </wp:positionH>
            <wp:positionV relativeFrom="paragraph">
              <wp:posOffset>283210</wp:posOffset>
            </wp:positionV>
            <wp:extent cx="6191250" cy="4143375"/>
            <wp:effectExtent l="0" t="0" r="0" b="0"/>
            <wp:wrapTopAndBottom/>
            <wp:docPr id="20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5.jpeg"/>
                    <pic:cNvPicPr>
                      <a:picLocks noChangeAspect="1"/>
                    </pic:cNvPicPr>
                  </pic:nvPicPr>
                  <pic:blipFill>
                    <a:blip r:embed="rId121" cstate="print"/>
                    <a:stretch>
                      <a:fillRect/>
                    </a:stretch>
                  </pic:blipFill>
                  <pic:spPr>
                    <a:xfrm>
                      <a:off x="0" y="0"/>
                      <a:ext cx="6191250" cy="4143375"/>
                    </a:xfrm>
                    <a:prstGeom prst="rect">
                      <a:avLst/>
                    </a:prstGeom>
                  </pic:spPr>
                </pic:pic>
              </a:graphicData>
            </a:graphic>
          </wp:anchor>
        </w:drawing>
      </w: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line="648" w:lineRule="auto"/>
        <w:ind w:left="180" w:right="3929"/>
        <w:rPr>
          <w:rFonts w:hint="default" w:ascii="Times New Roman" w:hAnsi="Times New Roman" w:cs="Times New Roman"/>
        </w:rPr>
      </w:pPr>
      <w:r>
        <w:rPr>
          <w:rFonts w:hint="default" w:ascii="Times New Roman" w:hAnsi="Times New Roman" w:cs="Times New Roman"/>
          <w:b/>
          <w:w w:val="95"/>
        </w:rPr>
        <w:t>Step</w:t>
      </w:r>
      <w:r>
        <w:rPr>
          <w:rFonts w:hint="default" w:ascii="Times New Roman" w:hAnsi="Times New Roman" w:cs="Times New Roman"/>
          <w:b/>
          <w:spacing w:val="-24"/>
          <w:w w:val="95"/>
        </w:rPr>
        <w:t xml:space="preserve"> </w:t>
      </w:r>
      <w:r>
        <w:rPr>
          <w:rFonts w:hint="default" w:ascii="Times New Roman" w:hAnsi="Times New Roman" w:cs="Times New Roman"/>
          <w:b/>
          <w:w w:val="95"/>
        </w:rPr>
        <w:t>4:</w:t>
      </w:r>
      <w:r>
        <w:rPr>
          <w:rFonts w:hint="default" w:ascii="Times New Roman" w:hAnsi="Times New Roman" w:cs="Times New Roman"/>
          <w:b/>
          <w:spacing w:val="-22"/>
          <w:w w:val="95"/>
        </w:rPr>
        <w:t xml:space="preserve"> </w:t>
      </w:r>
      <w:r>
        <w:rPr>
          <w:rFonts w:hint="default" w:ascii="Times New Roman" w:hAnsi="Times New Roman" w:cs="Times New Roman"/>
          <w:w w:val="95"/>
        </w:rPr>
        <w:t>Burn</w:t>
      </w:r>
      <w:r>
        <w:rPr>
          <w:rFonts w:hint="default" w:ascii="Times New Roman" w:hAnsi="Times New Roman" w:cs="Times New Roman"/>
          <w:spacing w:val="-20"/>
          <w:w w:val="95"/>
        </w:rPr>
        <w:t xml:space="preserve"> </w:t>
      </w:r>
      <w:r>
        <w:rPr>
          <w:rFonts w:hint="default" w:ascii="Times New Roman" w:hAnsi="Times New Roman" w:cs="Times New Roman"/>
          <w:w w:val="95"/>
        </w:rPr>
        <w:t>the</w:t>
      </w:r>
      <w:r>
        <w:rPr>
          <w:rFonts w:hint="default" w:ascii="Times New Roman" w:hAnsi="Times New Roman" w:cs="Times New Roman"/>
          <w:spacing w:val="-19"/>
          <w:w w:val="95"/>
        </w:rPr>
        <w:t xml:space="preserve"> </w:t>
      </w:r>
      <w:r>
        <w:rPr>
          <w:rFonts w:hint="default" w:ascii="Times New Roman" w:hAnsi="Times New Roman" w:cs="Times New Roman"/>
          <w:w w:val="95"/>
        </w:rPr>
        <w:t>program</w:t>
      </w:r>
      <w:r>
        <w:rPr>
          <w:rFonts w:hint="default" w:ascii="Times New Roman" w:hAnsi="Times New Roman" w:cs="Times New Roman"/>
          <w:spacing w:val="-19"/>
          <w:w w:val="95"/>
        </w:rPr>
        <w:t xml:space="preserve"> </w:t>
      </w:r>
      <w:r>
        <w:rPr>
          <w:rFonts w:hint="default" w:ascii="Times New Roman" w:hAnsi="Times New Roman" w:cs="Times New Roman"/>
          <w:w w:val="95"/>
        </w:rPr>
        <w:t>into</w:t>
      </w:r>
      <w:r>
        <w:rPr>
          <w:rFonts w:hint="default" w:ascii="Times New Roman" w:hAnsi="Times New Roman" w:cs="Times New Roman"/>
          <w:spacing w:val="-20"/>
          <w:w w:val="95"/>
        </w:rPr>
        <w:t xml:space="preserve"> </w:t>
      </w:r>
      <w:r>
        <w:rPr>
          <w:rFonts w:hint="default" w:ascii="Times New Roman" w:hAnsi="Times New Roman" w:cs="Times New Roman"/>
          <w:w w:val="95"/>
        </w:rPr>
        <w:t>RobotLinking</w:t>
      </w:r>
      <w:r>
        <w:rPr>
          <w:rFonts w:hint="default" w:ascii="Times New Roman" w:hAnsi="Times New Roman" w:cs="Times New Roman"/>
          <w:spacing w:val="-19"/>
          <w:w w:val="95"/>
        </w:rPr>
        <w:t xml:space="preserve"> </w:t>
      </w:r>
      <w:r>
        <w:rPr>
          <w:rFonts w:hint="default" w:ascii="Times New Roman" w:hAnsi="Times New Roman" w:cs="Times New Roman"/>
          <w:w w:val="95"/>
        </w:rPr>
        <w:t>Uno</w:t>
      </w:r>
      <w:r>
        <w:rPr>
          <w:rFonts w:hint="default" w:ascii="Times New Roman" w:hAnsi="Times New Roman" w:cs="Times New Roman"/>
          <w:spacing w:val="-20"/>
          <w:w w:val="95"/>
        </w:rPr>
        <w:t xml:space="preserve"> </w:t>
      </w:r>
      <w:r>
        <w:rPr>
          <w:rFonts w:hint="default" w:ascii="Times New Roman" w:hAnsi="Times New Roman" w:cs="Times New Roman"/>
          <w:w w:val="95"/>
        </w:rPr>
        <w:t xml:space="preserve">board </w:t>
      </w:r>
      <w:r>
        <w:rPr>
          <w:rFonts w:hint="default" w:ascii="Times New Roman" w:hAnsi="Times New Roman" w:cs="Times New Roman"/>
        </w:rPr>
        <w:t>Now,</w:t>
      </w:r>
      <w:r>
        <w:rPr>
          <w:rFonts w:hint="default" w:ascii="Times New Roman" w:hAnsi="Times New Roman" w:cs="Times New Roman"/>
          <w:spacing w:val="-24"/>
        </w:rPr>
        <w:t xml:space="preserve"> </w:t>
      </w:r>
      <w:r>
        <w:rPr>
          <w:rFonts w:hint="default" w:ascii="Times New Roman" w:hAnsi="Times New Roman" w:cs="Times New Roman"/>
        </w:rPr>
        <w:t>you</w:t>
      </w:r>
      <w:r>
        <w:rPr>
          <w:rFonts w:hint="default" w:ascii="Times New Roman" w:hAnsi="Times New Roman" w:cs="Times New Roman"/>
          <w:spacing w:val="-23"/>
        </w:rPr>
        <w:t xml:space="preserve"> </w:t>
      </w:r>
      <w:r>
        <w:rPr>
          <w:rFonts w:hint="default" w:ascii="Times New Roman" w:hAnsi="Times New Roman" w:cs="Times New Roman"/>
        </w:rPr>
        <w:t>should</w:t>
      </w:r>
      <w:r>
        <w:rPr>
          <w:rFonts w:hint="default" w:ascii="Times New Roman" w:hAnsi="Times New Roman" w:cs="Times New Roman"/>
          <w:spacing w:val="-20"/>
        </w:rPr>
        <w:t xml:space="preserve"> </w:t>
      </w:r>
      <w:r>
        <w:rPr>
          <w:rFonts w:hint="default" w:ascii="Times New Roman" w:hAnsi="Times New Roman" w:cs="Times New Roman"/>
        </w:rPr>
        <w:t>hear</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buzzer</w:t>
      </w:r>
      <w:r>
        <w:rPr>
          <w:rFonts w:hint="default" w:ascii="Times New Roman" w:hAnsi="Times New Roman" w:cs="Times New Roman"/>
          <w:spacing w:val="-21"/>
        </w:rPr>
        <w:t xml:space="preserve"> </w:t>
      </w:r>
      <w:r>
        <w:rPr>
          <w:rFonts w:hint="default" w:ascii="Times New Roman" w:hAnsi="Times New Roman" w:cs="Times New Roman"/>
        </w:rPr>
        <w:t>make</w:t>
      </w:r>
      <w:r>
        <w:rPr>
          <w:rFonts w:hint="default" w:ascii="Times New Roman" w:hAnsi="Times New Roman" w:cs="Times New Roman"/>
          <w:spacing w:val="-22"/>
        </w:rPr>
        <w:t xml:space="preserve"> </w:t>
      </w:r>
      <w:r>
        <w:rPr>
          <w:rFonts w:hint="default" w:ascii="Times New Roman" w:hAnsi="Times New Roman" w:cs="Times New Roman"/>
        </w:rPr>
        <w:t>sounds.</w:t>
      </w:r>
    </w:p>
    <w:p>
      <w:pPr>
        <w:spacing w:after="0" w:line="648" w:lineRule="auto"/>
        <w:rPr>
          <w:rFonts w:hint="default" w:ascii="Times New Roman" w:hAnsi="Times New Roman" w:cs="Times New Roman"/>
        </w:rPr>
        <w:sectPr>
          <w:pgSz w:w="11920" w:h="16850"/>
          <w:pgMar w:top="1400" w:right="720" w:bottom="1480" w:left="900" w:header="0" w:footer="1286" w:gutter="0"/>
        </w:sectPr>
      </w:pPr>
    </w:p>
    <w:p>
      <w:pPr>
        <w:pStyle w:val="2"/>
        <w:spacing w:before="86"/>
        <w:ind w:left="2721"/>
        <w:rPr>
          <w:rFonts w:hint="default" w:ascii="Times New Roman" w:hAnsi="Times New Roman" w:cs="Times New Roman"/>
        </w:rPr>
      </w:pPr>
      <w:bookmarkStart w:id="6" w:name="_TOC_250030"/>
      <w:r>
        <w:rPr>
          <w:rFonts w:hint="default" w:ascii="Times New Roman" w:hAnsi="Times New Roman" w:cs="Times New Roman"/>
          <w:w w:val="90"/>
        </w:rPr>
        <w:t>Lesson 5 Passive</w:t>
      </w:r>
      <w:r>
        <w:rPr>
          <w:rFonts w:hint="default" w:ascii="Times New Roman" w:hAnsi="Times New Roman" w:cs="Times New Roman"/>
          <w:spacing w:val="-65"/>
          <w:w w:val="90"/>
        </w:rPr>
        <w:t xml:space="preserve"> </w:t>
      </w:r>
      <w:bookmarkEnd w:id="6"/>
      <w:r>
        <w:rPr>
          <w:rFonts w:hint="default" w:ascii="Times New Roman" w:hAnsi="Times New Roman" w:cs="Times New Roman"/>
          <w:w w:val="90"/>
        </w:rPr>
        <w:t>Buzzer</w:t>
      </w:r>
    </w:p>
    <w:p>
      <w:pPr>
        <w:pStyle w:val="6"/>
        <w:spacing w:before="4"/>
        <w:rPr>
          <w:rFonts w:hint="default" w:ascii="Times New Roman" w:hAnsi="Times New Roman" w:cs="Times New Roman"/>
          <w:b/>
          <w:sz w:val="33"/>
        </w:rPr>
      </w:pPr>
    </w:p>
    <w:p>
      <w:pPr>
        <w:pStyle w:val="3"/>
        <w:spacing w:before="1"/>
        <w:rPr>
          <w:rFonts w:hint="default" w:ascii="Times New Roman" w:hAnsi="Times New Roman" w:cs="Times New Roman"/>
        </w:rPr>
      </w:pPr>
      <w:r>
        <w:rPr>
          <w:rFonts w:hint="default" w:ascii="Times New Roman" w:hAnsi="Times New Roman" w:cs="Times New Roman"/>
          <w:w w:val="90"/>
        </w:rPr>
        <w:t>Introduction</w:t>
      </w:r>
    </w:p>
    <w:p>
      <w:pPr>
        <w:pStyle w:val="6"/>
        <w:spacing w:before="81" w:line="338" w:lineRule="auto"/>
        <w:ind w:left="100" w:right="171"/>
        <w:jc w:val="both"/>
        <w:rPr>
          <w:rFonts w:hint="default" w:ascii="Times New Roman" w:hAnsi="Times New Roman" w:cs="Times New Roman"/>
        </w:rPr>
      </w:pPr>
      <w:r>
        <w:rPr>
          <w:rFonts w:hint="default" w:ascii="Times New Roman" w:hAnsi="Times New Roman" w:cs="Times New Roman"/>
        </w:rPr>
        <w:t>Purpose</w:t>
      </w:r>
      <w:r>
        <w:rPr>
          <w:rFonts w:hint="default" w:ascii="Times New Roman" w:hAnsi="Times New Roman" w:cs="Times New Roman"/>
          <w:spacing w:val="-36"/>
        </w:rPr>
        <w:t xml:space="preserve"> </w:t>
      </w:r>
      <w:r>
        <w:rPr>
          <w:rFonts w:hint="default" w:ascii="Times New Roman" w:hAnsi="Times New Roman" w:cs="Times New Roman"/>
        </w:rPr>
        <w:t>of</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experiment</w:t>
      </w:r>
      <w:r>
        <w:rPr>
          <w:rFonts w:hint="default" w:ascii="Times New Roman" w:hAnsi="Times New Roman" w:cs="Times New Roman"/>
          <w:spacing w:val="-40"/>
        </w:rPr>
        <w:t xml:space="preserve"> </w:t>
      </w:r>
      <w:r>
        <w:rPr>
          <w:rFonts w:hint="default" w:ascii="Times New Roman" w:hAnsi="Times New Roman" w:cs="Times New Roman"/>
        </w:rPr>
        <w:t>control</w:t>
      </w:r>
      <w:r>
        <w:rPr>
          <w:rFonts w:hint="default" w:ascii="Times New Roman" w:hAnsi="Times New Roman" w:cs="Times New Roman"/>
          <w:spacing w:val="-36"/>
        </w:rPr>
        <w:t xml:space="preserve"> </w:t>
      </w:r>
      <w:r>
        <w:rPr>
          <w:rFonts w:hint="default" w:ascii="Times New Roman" w:hAnsi="Times New Roman" w:cs="Times New Roman"/>
        </w:rPr>
        <w:t>buzzer,</w:t>
      </w:r>
      <w:r>
        <w:rPr>
          <w:rFonts w:hint="default" w:ascii="Times New Roman" w:hAnsi="Times New Roman" w:cs="Times New Roman"/>
          <w:spacing w:val="-36"/>
        </w:rPr>
        <w:t xml:space="preserve"> </w:t>
      </w:r>
      <w:r>
        <w:rPr>
          <w:rFonts w:hint="default" w:ascii="Times New Roman" w:hAnsi="Times New Roman" w:cs="Times New Roman"/>
        </w:rPr>
        <w:t>allowing</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buzzer</w:t>
      </w:r>
      <w:r>
        <w:rPr>
          <w:rFonts w:hint="default" w:ascii="Times New Roman" w:hAnsi="Times New Roman" w:cs="Times New Roman"/>
          <w:spacing w:val="-36"/>
        </w:rPr>
        <w:t xml:space="preserve"> </w:t>
      </w:r>
      <w:r>
        <w:rPr>
          <w:rFonts w:hint="default" w:ascii="Times New Roman" w:hAnsi="Times New Roman" w:cs="Times New Roman"/>
        </w:rPr>
        <w:t>Alto</w:t>
      </w:r>
      <w:r>
        <w:rPr>
          <w:rFonts w:hint="default" w:ascii="Times New Roman" w:hAnsi="Times New Roman" w:cs="Times New Roman"/>
          <w:spacing w:val="-35"/>
        </w:rPr>
        <w:t xml:space="preserve"> </w:t>
      </w:r>
      <w:r>
        <w:rPr>
          <w:rFonts w:hint="default" w:ascii="Times New Roman" w:hAnsi="Times New Roman" w:cs="Times New Roman"/>
        </w:rPr>
        <w:t>Do</w:t>
      </w:r>
      <w:r>
        <w:rPr>
          <w:rFonts w:hint="default" w:ascii="Times New Roman" w:hAnsi="Times New Roman" w:cs="Times New Roman"/>
          <w:spacing w:val="-35"/>
        </w:rPr>
        <w:t xml:space="preserve"> </w:t>
      </w:r>
      <w:r>
        <w:rPr>
          <w:rFonts w:hint="default" w:ascii="Times New Roman" w:hAnsi="Times New Roman" w:cs="Times New Roman"/>
        </w:rPr>
        <w:t>(523Hz),</w:t>
      </w:r>
      <w:r>
        <w:rPr>
          <w:rFonts w:hint="default" w:ascii="Times New Roman" w:hAnsi="Times New Roman" w:cs="Times New Roman"/>
          <w:spacing w:val="-37"/>
        </w:rPr>
        <w:t xml:space="preserve"> </w:t>
      </w:r>
      <w:r>
        <w:rPr>
          <w:rFonts w:hint="default" w:ascii="Times New Roman" w:hAnsi="Times New Roman" w:cs="Times New Roman"/>
        </w:rPr>
        <w:t>Re</w:t>
      </w:r>
      <w:r>
        <w:rPr>
          <w:rFonts w:hint="default" w:ascii="Times New Roman" w:hAnsi="Times New Roman" w:cs="Times New Roman"/>
          <w:spacing w:val="-34"/>
        </w:rPr>
        <w:t xml:space="preserve"> </w:t>
      </w:r>
      <w:r>
        <w:rPr>
          <w:rFonts w:hint="default" w:ascii="Times New Roman" w:hAnsi="Times New Roman" w:cs="Times New Roman"/>
        </w:rPr>
        <w:t xml:space="preserve">(587Hz), </w:t>
      </w:r>
      <w:r>
        <w:rPr>
          <w:rFonts w:hint="default" w:ascii="Times New Roman" w:hAnsi="Times New Roman" w:cs="Times New Roman"/>
          <w:w w:val="95"/>
        </w:rPr>
        <w:t>Mi</w:t>
      </w:r>
      <w:r>
        <w:rPr>
          <w:rFonts w:hint="default" w:ascii="Times New Roman" w:hAnsi="Times New Roman" w:cs="Times New Roman"/>
          <w:spacing w:val="-18"/>
          <w:w w:val="95"/>
        </w:rPr>
        <w:t xml:space="preserve"> </w:t>
      </w:r>
      <w:r>
        <w:rPr>
          <w:rFonts w:hint="default" w:ascii="Times New Roman" w:hAnsi="Times New Roman" w:cs="Times New Roman"/>
          <w:w w:val="95"/>
        </w:rPr>
        <w:t>(659Hz),</w:t>
      </w:r>
      <w:r>
        <w:rPr>
          <w:rFonts w:hint="default" w:ascii="Times New Roman" w:hAnsi="Times New Roman" w:cs="Times New Roman"/>
          <w:spacing w:val="-19"/>
          <w:w w:val="95"/>
        </w:rPr>
        <w:t xml:space="preserve"> </w:t>
      </w:r>
      <w:r>
        <w:rPr>
          <w:rFonts w:hint="default" w:ascii="Times New Roman" w:hAnsi="Times New Roman" w:cs="Times New Roman"/>
          <w:w w:val="95"/>
        </w:rPr>
        <w:t>Fa</w:t>
      </w:r>
      <w:r>
        <w:rPr>
          <w:rFonts w:hint="default" w:ascii="Times New Roman" w:hAnsi="Times New Roman" w:cs="Times New Roman"/>
          <w:spacing w:val="-18"/>
          <w:w w:val="95"/>
        </w:rPr>
        <w:t xml:space="preserve"> </w:t>
      </w:r>
      <w:r>
        <w:rPr>
          <w:rFonts w:hint="default" w:ascii="Times New Roman" w:hAnsi="Times New Roman" w:cs="Times New Roman"/>
          <w:w w:val="95"/>
        </w:rPr>
        <w:t>(698Hz),</w:t>
      </w:r>
      <w:r>
        <w:rPr>
          <w:rFonts w:hint="default" w:ascii="Times New Roman" w:hAnsi="Times New Roman" w:cs="Times New Roman"/>
          <w:spacing w:val="-19"/>
          <w:w w:val="95"/>
        </w:rPr>
        <w:t xml:space="preserve"> </w:t>
      </w:r>
      <w:r>
        <w:rPr>
          <w:rFonts w:hint="default" w:ascii="Times New Roman" w:hAnsi="Times New Roman" w:cs="Times New Roman"/>
          <w:w w:val="95"/>
        </w:rPr>
        <w:t>So</w:t>
      </w:r>
      <w:r>
        <w:rPr>
          <w:rFonts w:hint="default" w:ascii="Times New Roman" w:hAnsi="Times New Roman" w:cs="Times New Roman"/>
          <w:spacing w:val="-18"/>
          <w:w w:val="95"/>
        </w:rPr>
        <w:t xml:space="preserve"> </w:t>
      </w:r>
      <w:r>
        <w:rPr>
          <w:rFonts w:hint="default" w:ascii="Times New Roman" w:hAnsi="Times New Roman" w:cs="Times New Roman"/>
          <w:w w:val="95"/>
        </w:rPr>
        <w:t>(784Hz),</w:t>
      </w:r>
      <w:r>
        <w:rPr>
          <w:rFonts w:hint="default" w:ascii="Times New Roman" w:hAnsi="Times New Roman" w:cs="Times New Roman"/>
          <w:spacing w:val="-21"/>
          <w:w w:val="95"/>
        </w:rPr>
        <w:t xml:space="preserve"> </w:t>
      </w:r>
      <w:r>
        <w:rPr>
          <w:rFonts w:hint="default" w:ascii="Times New Roman" w:hAnsi="Times New Roman" w:cs="Times New Roman"/>
          <w:w w:val="95"/>
        </w:rPr>
        <w:t>La</w:t>
      </w:r>
      <w:r>
        <w:rPr>
          <w:rFonts w:hint="default" w:ascii="Times New Roman" w:hAnsi="Times New Roman" w:cs="Times New Roman"/>
          <w:spacing w:val="-18"/>
          <w:w w:val="95"/>
        </w:rPr>
        <w:t xml:space="preserve"> </w:t>
      </w:r>
      <w:r>
        <w:rPr>
          <w:rFonts w:hint="default" w:ascii="Times New Roman" w:hAnsi="Times New Roman" w:cs="Times New Roman"/>
          <w:w w:val="95"/>
        </w:rPr>
        <w:t>(880Hz),</w:t>
      </w:r>
      <w:r>
        <w:rPr>
          <w:rFonts w:hint="default" w:ascii="Times New Roman" w:hAnsi="Times New Roman" w:cs="Times New Roman"/>
          <w:spacing w:val="-20"/>
          <w:w w:val="95"/>
        </w:rPr>
        <w:t xml:space="preserve"> </w:t>
      </w:r>
      <w:r>
        <w:rPr>
          <w:rFonts w:hint="default" w:ascii="Times New Roman" w:hAnsi="Times New Roman" w:cs="Times New Roman"/>
          <w:w w:val="95"/>
        </w:rPr>
        <w:t>Si</w:t>
      </w:r>
      <w:r>
        <w:rPr>
          <w:rFonts w:hint="default" w:ascii="Times New Roman" w:hAnsi="Times New Roman" w:cs="Times New Roman"/>
          <w:spacing w:val="-17"/>
          <w:w w:val="95"/>
        </w:rPr>
        <w:t xml:space="preserve"> </w:t>
      </w:r>
      <w:r>
        <w:rPr>
          <w:rFonts w:hint="default" w:ascii="Times New Roman" w:hAnsi="Times New Roman" w:cs="Times New Roman"/>
          <w:w w:val="95"/>
        </w:rPr>
        <w:t>(988Hz)</w:t>
      </w:r>
      <w:r>
        <w:rPr>
          <w:rFonts w:hint="default" w:ascii="Times New Roman" w:hAnsi="Times New Roman" w:cs="Times New Roman"/>
          <w:spacing w:val="-20"/>
          <w:w w:val="95"/>
        </w:rPr>
        <w:t xml:space="preserve"> </w:t>
      </w:r>
      <w:r>
        <w:rPr>
          <w:rFonts w:hint="default" w:ascii="Times New Roman" w:hAnsi="Times New Roman" w:cs="Times New Roman"/>
          <w:w w:val="95"/>
        </w:rPr>
        <w:t>to</w:t>
      </w:r>
      <w:r>
        <w:rPr>
          <w:rFonts w:hint="default" w:ascii="Times New Roman" w:hAnsi="Times New Roman" w:cs="Times New Roman"/>
          <w:spacing w:val="-21"/>
          <w:w w:val="95"/>
        </w:rPr>
        <w:t xml:space="preserve"> </w:t>
      </w:r>
      <w:r>
        <w:rPr>
          <w:rFonts w:hint="default" w:ascii="Times New Roman" w:hAnsi="Times New Roman" w:cs="Times New Roman"/>
          <w:w w:val="95"/>
        </w:rPr>
        <w:t>Treble</w:t>
      </w:r>
      <w:r>
        <w:rPr>
          <w:rFonts w:hint="default" w:ascii="Times New Roman" w:hAnsi="Times New Roman" w:cs="Times New Roman"/>
          <w:spacing w:val="-19"/>
          <w:w w:val="95"/>
        </w:rPr>
        <w:t xml:space="preserve"> </w:t>
      </w:r>
      <w:r>
        <w:rPr>
          <w:rFonts w:hint="default" w:ascii="Times New Roman" w:hAnsi="Times New Roman" w:cs="Times New Roman"/>
          <w:w w:val="95"/>
        </w:rPr>
        <w:t>Do</w:t>
      </w:r>
      <w:r>
        <w:rPr>
          <w:rFonts w:hint="default" w:ascii="Times New Roman" w:hAnsi="Times New Roman" w:cs="Times New Roman"/>
          <w:spacing w:val="-19"/>
          <w:w w:val="95"/>
        </w:rPr>
        <w:t xml:space="preserve"> </w:t>
      </w:r>
      <w:r>
        <w:rPr>
          <w:rFonts w:hint="default" w:ascii="Times New Roman" w:hAnsi="Times New Roman" w:cs="Times New Roman"/>
          <w:w w:val="95"/>
        </w:rPr>
        <w:t>(1047Hz)</w:t>
      </w:r>
      <w:r>
        <w:rPr>
          <w:rFonts w:hint="default" w:ascii="Times New Roman" w:hAnsi="Times New Roman" w:cs="Times New Roman"/>
          <w:spacing w:val="-22"/>
          <w:w w:val="95"/>
        </w:rPr>
        <w:t xml:space="preserve"> </w:t>
      </w:r>
      <w:r>
        <w:rPr>
          <w:rFonts w:hint="default" w:ascii="Times New Roman" w:hAnsi="Times New Roman" w:cs="Times New Roman"/>
          <w:w w:val="95"/>
        </w:rPr>
        <w:t>This</w:t>
      </w:r>
      <w:r>
        <w:rPr>
          <w:rFonts w:hint="default" w:ascii="Times New Roman" w:hAnsi="Times New Roman" w:cs="Times New Roman"/>
          <w:spacing w:val="-19"/>
          <w:w w:val="95"/>
        </w:rPr>
        <w:t xml:space="preserve"> </w:t>
      </w:r>
      <w:r>
        <w:rPr>
          <w:rFonts w:hint="default" w:ascii="Times New Roman" w:hAnsi="Times New Roman" w:cs="Times New Roman"/>
          <w:w w:val="95"/>
        </w:rPr>
        <w:t>scale</w:t>
      </w:r>
      <w:r>
        <w:rPr>
          <w:rFonts w:hint="default" w:ascii="Times New Roman" w:hAnsi="Times New Roman" w:cs="Times New Roman"/>
          <w:spacing w:val="-20"/>
          <w:w w:val="95"/>
        </w:rPr>
        <w:t xml:space="preserve"> </w:t>
      </w:r>
      <w:r>
        <w:rPr>
          <w:rFonts w:hint="default" w:ascii="Times New Roman" w:hAnsi="Times New Roman" w:cs="Times New Roman"/>
          <w:w w:val="95"/>
        </w:rPr>
        <w:t xml:space="preserve">of </w:t>
      </w:r>
      <w:r>
        <w:rPr>
          <w:rFonts w:hint="default" w:ascii="Times New Roman" w:hAnsi="Times New Roman" w:cs="Times New Roman"/>
        </w:rPr>
        <w:t>eight</w:t>
      </w:r>
      <w:r>
        <w:rPr>
          <w:rFonts w:hint="default" w:ascii="Times New Roman" w:hAnsi="Times New Roman" w:cs="Times New Roman"/>
          <w:spacing w:val="-14"/>
        </w:rPr>
        <w:t xml:space="preserve"> </w:t>
      </w:r>
      <w:r>
        <w:rPr>
          <w:rFonts w:hint="default" w:ascii="Times New Roman" w:hAnsi="Times New Roman" w:cs="Times New Roman"/>
        </w:rPr>
        <w:t>different</w:t>
      </w:r>
      <w:r>
        <w:rPr>
          <w:rFonts w:hint="default" w:ascii="Times New Roman" w:hAnsi="Times New Roman" w:cs="Times New Roman"/>
          <w:spacing w:val="-13"/>
        </w:rPr>
        <w:t xml:space="preserve"> </w:t>
      </w:r>
      <w:r>
        <w:rPr>
          <w:rFonts w:hint="default" w:ascii="Times New Roman" w:hAnsi="Times New Roman" w:cs="Times New Roman"/>
        </w:rPr>
        <w:t>sounds,</w:t>
      </w:r>
      <w:r>
        <w:rPr>
          <w:rFonts w:hint="default" w:ascii="Times New Roman" w:hAnsi="Times New Roman" w:cs="Times New Roman"/>
          <w:spacing w:val="-14"/>
        </w:rPr>
        <w:t xml:space="preserve"> </w:t>
      </w:r>
      <w:r>
        <w:rPr>
          <w:rFonts w:hint="default" w:ascii="Times New Roman" w:hAnsi="Times New Roman" w:cs="Times New Roman"/>
        </w:rPr>
        <w:t>each</w:t>
      </w:r>
      <w:r>
        <w:rPr>
          <w:rFonts w:hint="default" w:ascii="Times New Roman" w:hAnsi="Times New Roman" w:cs="Times New Roman"/>
          <w:spacing w:val="-13"/>
        </w:rPr>
        <w:t xml:space="preserve"> </w:t>
      </w:r>
      <w:r>
        <w:rPr>
          <w:rFonts w:hint="default" w:ascii="Times New Roman" w:hAnsi="Times New Roman" w:cs="Times New Roman"/>
        </w:rPr>
        <w:t>sound</w:t>
      </w:r>
      <w:r>
        <w:rPr>
          <w:rFonts w:hint="default" w:ascii="Times New Roman" w:hAnsi="Times New Roman" w:cs="Times New Roman"/>
          <w:spacing w:val="-13"/>
        </w:rPr>
        <w:t xml:space="preserve"> </w:t>
      </w:r>
      <w:r>
        <w:rPr>
          <w:rFonts w:hint="default" w:ascii="Times New Roman" w:hAnsi="Times New Roman" w:cs="Times New Roman"/>
        </w:rPr>
        <w:t>scale</w:t>
      </w:r>
      <w:r>
        <w:rPr>
          <w:rFonts w:hint="default" w:ascii="Times New Roman" w:hAnsi="Times New Roman" w:cs="Times New Roman"/>
          <w:spacing w:val="-12"/>
        </w:rPr>
        <w:t xml:space="preserve"> </w:t>
      </w:r>
      <w:r>
        <w:rPr>
          <w:rFonts w:hint="default" w:ascii="Times New Roman" w:hAnsi="Times New Roman" w:cs="Times New Roman"/>
        </w:rPr>
        <w:t>0.5</w:t>
      </w:r>
      <w:r>
        <w:rPr>
          <w:rFonts w:hint="default" w:ascii="Times New Roman" w:hAnsi="Times New Roman" w:cs="Times New Roman"/>
          <w:spacing w:val="-12"/>
        </w:rPr>
        <w:t xml:space="preserve"> </w:t>
      </w:r>
      <w:r>
        <w:rPr>
          <w:rFonts w:hint="default" w:ascii="Times New Roman" w:hAnsi="Times New Roman" w:cs="Times New Roman"/>
        </w:rPr>
        <w:t>seconds.</w:t>
      </w:r>
    </w:p>
    <w:p>
      <w:pPr>
        <w:pStyle w:val="6"/>
        <w:spacing w:before="11"/>
        <w:rPr>
          <w:rFonts w:hint="default" w:ascii="Times New Roman" w:hAnsi="Times New Roman" w:cs="Times New Roman"/>
          <w:sz w:val="23"/>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65"/>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4"/>
        </w:numPr>
        <w:tabs>
          <w:tab w:val="left" w:pos="235"/>
        </w:tabs>
        <w:spacing w:before="101"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4"/>
        </w:numPr>
        <w:tabs>
          <w:tab w:val="left" w:pos="235"/>
        </w:tabs>
        <w:spacing w:before="105"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Passive</w:t>
      </w:r>
      <w:r>
        <w:rPr>
          <w:rFonts w:hint="default" w:ascii="Times New Roman" w:hAnsi="Times New Roman" w:cs="Times New Roman"/>
          <w:spacing w:val="-36"/>
          <w:sz w:val="22"/>
        </w:rPr>
        <w:t xml:space="preserve"> </w:t>
      </w:r>
      <w:r>
        <w:rPr>
          <w:rFonts w:hint="default" w:ascii="Times New Roman" w:hAnsi="Times New Roman" w:cs="Times New Roman"/>
          <w:sz w:val="22"/>
        </w:rPr>
        <w:t>Buzzer</w:t>
      </w:r>
    </w:p>
    <w:p>
      <w:pPr>
        <w:pStyle w:val="11"/>
        <w:numPr>
          <w:ilvl w:val="0"/>
          <w:numId w:val="4"/>
        </w:numPr>
        <w:tabs>
          <w:tab w:val="left" w:pos="235"/>
        </w:tabs>
        <w:spacing w:before="103"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4"/>
        </w:numPr>
        <w:tabs>
          <w:tab w:val="left" w:pos="235"/>
        </w:tabs>
        <w:spacing w:before="102"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4"/>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82" w:line="336" w:lineRule="auto"/>
        <w:ind w:left="100" w:right="165"/>
        <w:jc w:val="both"/>
        <w:rPr>
          <w:rFonts w:hint="default" w:ascii="Times New Roman" w:hAnsi="Times New Roman" w:cs="Times New Roman"/>
        </w:rPr>
      </w:pPr>
      <w:r>
        <w:rPr>
          <w:rFonts w:hint="default" w:ascii="Times New Roman" w:hAnsi="Times New Roman" w:cs="Times New Roman"/>
        </w:rPr>
        <w:t>Principle</w:t>
      </w:r>
      <w:r>
        <w:rPr>
          <w:rFonts w:hint="default" w:ascii="Times New Roman" w:hAnsi="Times New Roman" w:cs="Times New Roman"/>
          <w:spacing w:val="-27"/>
        </w:rPr>
        <w:t xml:space="preserve"> </w:t>
      </w:r>
      <w:r>
        <w:rPr>
          <w:rFonts w:hint="default" w:ascii="Times New Roman" w:hAnsi="Times New Roman" w:cs="Times New Roman"/>
        </w:rPr>
        <w:t>buzzer,</w:t>
      </w:r>
      <w:r>
        <w:rPr>
          <w:rFonts w:hint="default" w:ascii="Times New Roman" w:hAnsi="Times New Roman" w:cs="Times New Roman"/>
          <w:spacing w:val="-27"/>
        </w:rPr>
        <w:t xml:space="preserve"> </w:t>
      </w:r>
      <w:r>
        <w:rPr>
          <w:rFonts w:hint="default" w:ascii="Times New Roman" w:hAnsi="Times New Roman" w:cs="Times New Roman"/>
        </w:rPr>
        <w:t>in</w:t>
      </w:r>
      <w:r>
        <w:rPr>
          <w:rFonts w:hint="default" w:ascii="Times New Roman" w:hAnsi="Times New Roman" w:cs="Times New Roman"/>
          <w:spacing w:val="-27"/>
        </w:rPr>
        <w:t xml:space="preserve"> </w:t>
      </w:r>
      <w:r>
        <w:rPr>
          <w:rFonts w:hint="default" w:ascii="Times New Roman" w:hAnsi="Times New Roman" w:cs="Times New Roman"/>
        </w:rPr>
        <w:t>fact,</w:t>
      </w:r>
      <w:r>
        <w:rPr>
          <w:rFonts w:hint="default" w:ascii="Times New Roman" w:hAnsi="Times New Roman" w:cs="Times New Roman"/>
          <w:spacing w:val="-28"/>
        </w:rPr>
        <w:t xml:space="preserve"> </w:t>
      </w:r>
      <w:r>
        <w:rPr>
          <w:rFonts w:hint="default" w:ascii="Times New Roman" w:hAnsi="Times New Roman" w:cs="Times New Roman"/>
        </w:rPr>
        <w:t>just</w:t>
      </w:r>
      <w:r>
        <w:rPr>
          <w:rFonts w:hint="default" w:ascii="Times New Roman" w:hAnsi="Times New Roman" w:cs="Times New Roman"/>
          <w:spacing w:val="-26"/>
        </w:rPr>
        <w:t xml:space="preserve"> </w:t>
      </w:r>
      <w:r>
        <w:rPr>
          <w:rFonts w:hint="default" w:ascii="Times New Roman" w:hAnsi="Times New Roman" w:cs="Times New Roman"/>
        </w:rPr>
        <w:t>use</w:t>
      </w:r>
      <w:r>
        <w:rPr>
          <w:rFonts w:hint="default" w:ascii="Times New Roman" w:hAnsi="Times New Roman" w:cs="Times New Roman"/>
          <w:spacing w:val="-27"/>
        </w:rPr>
        <w:t xml:space="preserve"> </w:t>
      </w:r>
      <w:r>
        <w:rPr>
          <w:rFonts w:hint="default" w:ascii="Times New Roman" w:hAnsi="Times New Roman" w:cs="Times New Roman"/>
        </w:rPr>
        <w:t>PWM</w:t>
      </w:r>
      <w:r>
        <w:rPr>
          <w:rFonts w:hint="default" w:ascii="Times New Roman" w:hAnsi="Times New Roman" w:cs="Times New Roman"/>
          <w:spacing w:val="-26"/>
        </w:rPr>
        <w:t xml:space="preserve"> </w:t>
      </w:r>
      <w:r>
        <w:rPr>
          <w:rFonts w:hint="default" w:ascii="Times New Roman" w:hAnsi="Times New Roman" w:cs="Times New Roman"/>
        </w:rPr>
        <w:t>generating</w:t>
      </w:r>
      <w:r>
        <w:rPr>
          <w:rFonts w:hint="default" w:ascii="Times New Roman" w:hAnsi="Times New Roman" w:cs="Times New Roman"/>
          <w:spacing w:val="-27"/>
        </w:rPr>
        <w:t xml:space="preserve"> </w:t>
      </w:r>
      <w:r>
        <w:rPr>
          <w:rFonts w:hint="default" w:ascii="Times New Roman" w:hAnsi="Times New Roman" w:cs="Times New Roman"/>
        </w:rPr>
        <w:t>audio,</w:t>
      </w:r>
      <w:r>
        <w:rPr>
          <w:rFonts w:hint="default" w:ascii="Times New Roman" w:hAnsi="Times New Roman" w:cs="Times New Roman"/>
          <w:spacing w:val="-27"/>
        </w:rPr>
        <w:t xml:space="preserve"> </w:t>
      </w:r>
      <w:r>
        <w:rPr>
          <w:rFonts w:hint="default" w:ascii="Times New Roman" w:hAnsi="Times New Roman" w:cs="Times New Roman"/>
        </w:rPr>
        <w:t>drives</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buzzer,</w:t>
      </w:r>
      <w:r>
        <w:rPr>
          <w:rFonts w:hint="default" w:ascii="Times New Roman" w:hAnsi="Times New Roman" w:cs="Times New Roman"/>
          <w:spacing w:val="-27"/>
        </w:rPr>
        <w:t xml:space="preserve"> </w:t>
      </w:r>
      <w:r>
        <w:rPr>
          <w:rFonts w:hint="default" w:ascii="Times New Roman" w:hAnsi="Times New Roman" w:cs="Times New Roman"/>
        </w:rPr>
        <w:t>allowing</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air to vibrate, can sound.Appropriately changed as long as the vibration frequency, it can generate different sound scale. For example, sending a pulse wave can be generated 523Hz</w:t>
      </w:r>
      <w:r>
        <w:rPr>
          <w:rFonts w:hint="default" w:ascii="Times New Roman" w:hAnsi="Times New Roman" w:cs="Times New Roman"/>
          <w:spacing w:val="-24"/>
        </w:rPr>
        <w:t xml:space="preserve"> </w:t>
      </w:r>
      <w:r>
        <w:rPr>
          <w:rFonts w:hint="default" w:ascii="Times New Roman" w:hAnsi="Times New Roman" w:cs="Times New Roman"/>
        </w:rPr>
        <w:t>Alto</w:t>
      </w:r>
      <w:r>
        <w:rPr>
          <w:rFonts w:hint="default" w:ascii="Times New Roman" w:hAnsi="Times New Roman" w:cs="Times New Roman"/>
          <w:spacing w:val="-26"/>
        </w:rPr>
        <w:t xml:space="preserve"> </w:t>
      </w:r>
      <w:r>
        <w:rPr>
          <w:rFonts w:hint="default" w:ascii="Times New Roman" w:hAnsi="Times New Roman" w:cs="Times New Roman"/>
        </w:rPr>
        <w:t>Do,</w:t>
      </w:r>
      <w:r>
        <w:rPr>
          <w:rFonts w:hint="default" w:ascii="Times New Roman" w:hAnsi="Times New Roman" w:cs="Times New Roman"/>
          <w:spacing w:val="-25"/>
        </w:rPr>
        <w:t xml:space="preserve"> </w:t>
      </w:r>
      <w:r>
        <w:rPr>
          <w:rFonts w:hint="default" w:ascii="Times New Roman" w:hAnsi="Times New Roman" w:cs="Times New Roman"/>
        </w:rPr>
        <w:t>pulse</w:t>
      </w:r>
      <w:r>
        <w:rPr>
          <w:rFonts w:hint="default" w:ascii="Times New Roman" w:hAnsi="Times New Roman" w:cs="Times New Roman"/>
          <w:spacing w:val="-25"/>
        </w:rPr>
        <w:t xml:space="preserve"> </w:t>
      </w:r>
      <w:r>
        <w:rPr>
          <w:rFonts w:hint="default" w:ascii="Times New Roman" w:hAnsi="Times New Roman" w:cs="Times New Roman"/>
        </w:rPr>
        <w:t>587Hz</w:t>
      </w:r>
      <w:r>
        <w:rPr>
          <w:rFonts w:hint="default" w:ascii="Times New Roman" w:hAnsi="Times New Roman" w:cs="Times New Roman"/>
          <w:spacing w:val="-26"/>
        </w:rPr>
        <w:t xml:space="preserve"> </w:t>
      </w:r>
      <w:r>
        <w:rPr>
          <w:rFonts w:hint="default" w:ascii="Times New Roman" w:hAnsi="Times New Roman" w:cs="Times New Roman"/>
        </w:rPr>
        <w:t>can</w:t>
      </w:r>
      <w:r>
        <w:rPr>
          <w:rFonts w:hint="default" w:ascii="Times New Roman" w:hAnsi="Times New Roman" w:cs="Times New Roman"/>
          <w:spacing w:val="-26"/>
        </w:rPr>
        <w:t xml:space="preserve"> </w:t>
      </w:r>
      <w:r>
        <w:rPr>
          <w:rFonts w:hint="default" w:ascii="Times New Roman" w:hAnsi="Times New Roman" w:cs="Times New Roman"/>
        </w:rPr>
        <w:t>produce</w:t>
      </w:r>
      <w:r>
        <w:rPr>
          <w:rFonts w:hint="default" w:ascii="Times New Roman" w:hAnsi="Times New Roman" w:cs="Times New Roman"/>
          <w:spacing w:val="-25"/>
        </w:rPr>
        <w:t xml:space="preserve"> </w:t>
      </w:r>
      <w:r>
        <w:rPr>
          <w:rFonts w:hint="default" w:ascii="Times New Roman" w:hAnsi="Times New Roman" w:cs="Times New Roman"/>
        </w:rPr>
        <w:t>midrange</w:t>
      </w:r>
      <w:r>
        <w:rPr>
          <w:rFonts w:hint="default" w:ascii="Times New Roman" w:hAnsi="Times New Roman" w:cs="Times New Roman"/>
          <w:spacing w:val="-25"/>
        </w:rPr>
        <w:t xml:space="preserve"> </w:t>
      </w:r>
      <w:r>
        <w:rPr>
          <w:rFonts w:hint="default" w:ascii="Times New Roman" w:hAnsi="Times New Roman" w:cs="Times New Roman"/>
        </w:rPr>
        <w:t>Re,</w:t>
      </w:r>
      <w:r>
        <w:rPr>
          <w:rFonts w:hint="default" w:ascii="Times New Roman" w:hAnsi="Times New Roman" w:cs="Times New Roman"/>
          <w:spacing w:val="-26"/>
        </w:rPr>
        <w:t xml:space="preserve"> </w:t>
      </w:r>
      <w:r>
        <w:rPr>
          <w:rFonts w:hint="default" w:ascii="Times New Roman" w:hAnsi="Times New Roman" w:cs="Times New Roman"/>
        </w:rPr>
        <w:t>659Hz</w:t>
      </w:r>
      <w:r>
        <w:rPr>
          <w:rFonts w:hint="default" w:ascii="Times New Roman" w:hAnsi="Times New Roman" w:cs="Times New Roman"/>
          <w:spacing w:val="-26"/>
        </w:rPr>
        <w:t xml:space="preserve"> </w:t>
      </w:r>
      <w:r>
        <w:rPr>
          <w:rFonts w:hint="default" w:ascii="Times New Roman" w:hAnsi="Times New Roman" w:cs="Times New Roman"/>
        </w:rPr>
        <w:t>can</w:t>
      </w:r>
      <w:r>
        <w:rPr>
          <w:rFonts w:hint="default" w:ascii="Times New Roman" w:hAnsi="Times New Roman" w:cs="Times New Roman"/>
          <w:spacing w:val="-25"/>
        </w:rPr>
        <w:t xml:space="preserve"> </w:t>
      </w:r>
      <w:r>
        <w:rPr>
          <w:rFonts w:hint="default" w:ascii="Times New Roman" w:hAnsi="Times New Roman" w:cs="Times New Roman"/>
        </w:rPr>
        <w:t>produce</w:t>
      </w:r>
      <w:r>
        <w:rPr>
          <w:rFonts w:hint="default" w:ascii="Times New Roman" w:hAnsi="Times New Roman" w:cs="Times New Roman"/>
          <w:spacing w:val="-25"/>
        </w:rPr>
        <w:t xml:space="preserve"> </w:t>
      </w:r>
      <w:r>
        <w:rPr>
          <w:rFonts w:hint="default" w:ascii="Times New Roman" w:hAnsi="Times New Roman" w:cs="Times New Roman"/>
        </w:rPr>
        <w:t>midrange</w:t>
      </w:r>
      <w:r>
        <w:rPr>
          <w:rFonts w:hint="default" w:ascii="Times New Roman" w:hAnsi="Times New Roman" w:cs="Times New Roman"/>
          <w:spacing w:val="-25"/>
        </w:rPr>
        <w:t xml:space="preserve"> </w:t>
      </w:r>
      <w:r>
        <w:rPr>
          <w:rFonts w:hint="default" w:ascii="Times New Roman" w:hAnsi="Times New Roman" w:cs="Times New Roman"/>
        </w:rPr>
        <w:t>Mi.</w:t>
      </w:r>
      <w:r>
        <w:rPr>
          <w:rFonts w:hint="default" w:ascii="Times New Roman" w:hAnsi="Times New Roman" w:cs="Times New Roman"/>
          <w:spacing w:val="-24"/>
        </w:rPr>
        <w:t xml:space="preserve"> </w:t>
      </w:r>
      <w:r>
        <w:rPr>
          <w:rFonts w:hint="default" w:ascii="Times New Roman" w:hAnsi="Times New Roman" w:cs="Times New Roman"/>
        </w:rPr>
        <w:t>If you then with a different beat, you can play a song. Here be careful not to use the Arduino analogWrite () function to generate a pulse wave, because the frequency analogWrite</w:t>
      </w:r>
      <w:r>
        <w:rPr>
          <w:rFonts w:hint="default" w:ascii="Times New Roman" w:hAnsi="Times New Roman" w:cs="Times New Roman"/>
          <w:spacing w:val="-20"/>
        </w:rPr>
        <w:t xml:space="preserve"> </w:t>
      </w:r>
      <w:r>
        <w:rPr>
          <w:rFonts w:hint="default" w:ascii="Times New Roman" w:hAnsi="Times New Roman" w:cs="Times New Roman"/>
        </w:rPr>
        <w:t>()</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fixed</w:t>
      </w:r>
      <w:r>
        <w:rPr>
          <w:rFonts w:hint="default" w:ascii="Times New Roman" w:hAnsi="Times New Roman" w:cs="Times New Roman"/>
          <w:spacing w:val="-20"/>
        </w:rPr>
        <w:t xml:space="preserve"> </w:t>
      </w:r>
      <w:r>
        <w:rPr>
          <w:rFonts w:hint="default" w:ascii="Times New Roman" w:hAnsi="Times New Roman" w:cs="Times New Roman"/>
        </w:rPr>
        <w:t>(500Hz),</w:t>
      </w:r>
      <w:r>
        <w:rPr>
          <w:rFonts w:hint="default" w:ascii="Times New Roman" w:hAnsi="Times New Roman" w:cs="Times New Roman"/>
          <w:spacing w:val="-20"/>
        </w:rPr>
        <w:t xml:space="preserve"> </w:t>
      </w:r>
      <w:r>
        <w:rPr>
          <w:rFonts w:hint="default" w:ascii="Times New Roman" w:hAnsi="Times New Roman" w:cs="Times New Roman"/>
        </w:rPr>
        <w:t>no</w:t>
      </w:r>
      <w:r>
        <w:rPr>
          <w:rFonts w:hint="default" w:ascii="Times New Roman" w:hAnsi="Times New Roman" w:cs="Times New Roman"/>
          <w:spacing w:val="-20"/>
        </w:rPr>
        <w:t xml:space="preserve"> </w:t>
      </w:r>
      <w:r>
        <w:rPr>
          <w:rFonts w:hint="default" w:ascii="Times New Roman" w:hAnsi="Times New Roman" w:cs="Times New Roman"/>
        </w:rPr>
        <w:t>way</w:t>
      </w:r>
      <w:r>
        <w:rPr>
          <w:rFonts w:hint="default" w:ascii="Times New Roman" w:hAnsi="Times New Roman" w:cs="Times New Roman"/>
          <w:spacing w:val="-20"/>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scale</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output</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different</w:t>
      </w:r>
      <w:r>
        <w:rPr>
          <w:rFonts w:hint="default" w:ascii="Times New Roman" w:hAnsi="Times New Roman" w:cs="Times New Roman"/>
          <w:spacing w:val="-20"/>
        </w:rPr>
        <w:t xml:space="preserve"> </w:t>
      </w:r>
      <w:r>
        <w:rPr>
          <w:rFonts w:hint="default" w:ascii="Times New Roman" w:hAnsi="Times New Roman" w:cs="Times New Roman"/>
        </w:rPr>
        <w:t>sounds.</w:t>
      </w:r>
    </w:p>
    <w:p>
      <w:pPr>
        <w:pStyle w:val="6"/>
        <w:spacing w:before="1"/>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2043430</wp:posOffset>
            </wp:positionH>
            <wp:positionV relativeFrom="paragraph">
              <wp:posOffset>121285</wp:posOffset>
            </wp:positionV>
            <wp:extent cx="3342005" cy="3696335"/>
            <wp:effectExtent l="0" t="0" r="0" b="0"/>
            <wp:wrapTopAndBottom/>
            <wp:docPr id="20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96.jpeg"/>
                    <pic:cNvPicPr>
                      <a:picLocks noChangeAspect="1"/>
                    </pic:cNvPicPr>
                  </pic:nvPicPr>
                  <pic:blipFill>
                    <a:blip r:embed="rId122" cstate="print"/>
                    <a:stretch>
                      <a:fillRect/>
                    </a:stretch>
                  </pic:blipFill>
                  <pic:spPr>
                    <a:xfrm>
                      <a:off x="0" y="0"/>
                      <a:ext cx="3342014" cy="3696462"/>
                    </a:xfrm>
                    <a:prstGeom prst="rect">
                      <a:avLst/>
                    </a:prstGeom>
                  </pic:spPr>
                </pic:pic>
              </a:graphicData>
            </a:graphic>
          </wp:anchor>
        </w:drawing>
      </w:r>
    </w:p>
    <w:p>
      <w:pPr>
        <w:spacing w:after="0"/>
        <w:rPr>
          <w:rFonts w:hint="default" w:ascii="Times New Roman" w:hAnsi="Times New Roman" w:cs="Times New Roman"/>
          <w:sz w:val="13"/>
        </w:rPr>
        <w:sectPr>
          <w:footerReference r:id="rId5" w:type="default"/>
          <w:pgSz w:w="11930" w:h="16850"/>
          <w:pgMar w:top="1320" w:right="1000" w:bottom="1300" w:left="980" w:header="0" w:footer="1106" w:gutter="0"/>
          <w:pgNumType w:start="38"/>
        </w:sectPr>
      </w:pPr>
    </w:p>
    <w:p>
      <w:pPr>
        <w:pStyle w:val="3"/>
        <w:spacing w:before="162"/>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4"/>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6" w:line="252" w:lineRule="auto"/>
        <w:ind w:left="100"/>
        <w:rPr>
          <w:rFonts w:hint="default" w:ascii="Times New Roman" w:hAnsi="Times New Roman" w:cs="Times New Roman"/>
        </w:rPr>
      </w:pPr>
      <w:r>
        <w:rPr>
          <w:rFonts w:hint="default" w:ascii="Times New Roman" w:hAnsi="Times New Roman" w:cs="Times New Roman"/>
        </w:rPr>
        <w:t>Wiring</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buzzer</w:t>
      </w:r>
      <w:r>
        <w:rPr>
          <w:rFonts w:hint="default" w:ascii="Times New Roman" w:hAnsi="Times New Roman" w:cs="Times New Roman"/>
          <w:spacing w:val="-27"/>
        </w:rPr>
        <w:t xml:space="preserve"> </w:t>
      </w:r>
      <w:r>
        <w:rPr>
          <w:rFonts w:hint="default" w:ascii="Times New Roman" w:hAnsi="Times New Roman" w:cs="Times New Roman"/>
        </w:rPr>
        <w:t>connected</w:t>
      </w:r>
      <w:r>
        <w:rPr>
          <w:rFonts w:hint="default" w:ascii="Times New Roman" w:hAnsi="Times New Roman" w:cs="Times New Roman"/>
          <w:spacing w:val="-26"/>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Arduino</w:t>
      </w:r>
      <w:r>
        <w:rPr>
          <w:rFonts w:hint="default" w:ascii="Times New Roman" w:hAnsi="Times New Roman" w:cs="Times New Roman"/>
          <w:spacing w:val="-25"/>
        </w:rPr>
        <w:t xml:space="preserve"> </w:t>
      </w:r>
      <w:r>
        <w:rPr>
          <w:rFonts w:hint="default" w:ascii="Times New Roman" w:hAnsi="Times New Roman" w:cs="Times New Roman"/>
        </w:rPr>
        <w:t>board,</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red</w:t>
      </w:r>
      <w:r>
        <w:rPr>
          <w:rFonts w:hint="default" w:ascii="Times New Roman" w:hAnsi="Times New Roman" w:cs="Times New Roman"/>
          <w:spacing w:val="-26"/>
        </w:rPr>
        <w:t xml:space="preserve"> </w:t>
      </w:r>
      <w:r>
        <w:rPr>
          <w:rFonts w:hint="default" w:ascii="Times New Roman" w:hAnsi="Times New Roman" w:cs="Times New Roman"/>
        </w:rPr>
        <w:t>(positive)</w:t>
      </w:r>
      <w:r>
        <w:rPr>
          <w:rFonts w:hint="default" w:ascii="Times New Roman" w:hAnsi="Times New Roman" w:cs="Times New Roman"/>
          <w:spacing w:val="-28"/>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pin8,</w:t>
      </w:r>
      <w:r>
        <w:rPr>
          <w:rFonts w:hint="default" w:ascii="Times New Roman" w:hAnsi="Times New Roman" w:cs="Times New Roman"/>
          <w:spacing w:val="-27"/>
        </w:rPr>
        <w:t xml:space="preserve"> </w:t>
      </w:r>
      <w:r>
        <w:rPr>
          <w:rFonts w:hint="default" w:ascii="Times New Roman" w:hAnsi="Times New Roman" w:cs="Times New Roman"/>
        </w:rPr>
        <w:t>black</w:t>
      </w:r>
      <w:r>
        <w:rPr>
          <w:rFonts w:hint="default" w:ascii="Times New Roman" w:hAnsi="Times New Roman" w:cs="Times New Roman"/>
          <w:spacing w:val="-27"/>
        </w:rPr>
        <w:t xml:space="preserve"> </w:t>
      </w:r>
      <w:r>
        <w:rPr>
          <w:rFonts w:hint="default" w:ascii="Times New Roman" w:hAnsi="Times New Roman" w:cs="Times New Roman"/>
        </w:rPr>
        <w:t>wire (negative) to the</w:t>
      </w:r>
      <w:r>
        <w:rPr>
          <w:rFonts w:hint="default" w:ascii="Times New Roman" w:hAnsi="Times New Roman" w:cs="Times New Roman"/>
          <w:spacing w:val="-34"/>
        </w:rPr>
        <w:t xml:space="preserve"> </w:t>
      </w:r>
      <w:r>
        <w:rPr>
          <w:rFonts w:hint="default" w:ascii="Times New Roman" w:hAnsi="Times New Roman" w:cs="Times New Roman"/>
        </w:rPr>
        <w:t>GND</w:t>
      </w:r>
    </w:p>
    <w:p>
      <w:pPr>
        <w:pStyle w:val="6"/>
        <w:spacing w:before="64"/>
        <w:ind w:left="100"/>
        <w:rPr>
          <w:rFonts w:hint="default" w:ascii="Times New Roman" w:hAnsi="Times New Roman" w:cs="Times New Roman"/>
        </w:rPr>
      </w:pPr>
      <w:r>
        <w:rPr>
          <w:rFonts w:hint="default" w:ascii="Times New Roman" w:hAnsi="Times New Roman" w:cs="Times New Roman"/>
        </w:rPr>
        <w:t>Description:</w:t>
      </w:r>
    </w:p>
    <w:p>
      <w:pPr>
        <w:pStyle w:val="6"/>
        <w:spacing w:before="13" w:line="252" w:lineRule="auto"/>
        <w:ind w:left="100"/>
        <w:rPr>
          <w:rFonts w:hint="default" w:ascii="Times New Roman" w:hAnsi="Times New Roman" w:cs="Times New Roman"/>
        </w:rPr>
      </w:pPr>
      <w:r>
        <w:rPr>
          <w:rFonts w:hint="default" w:ascii="Times New Roman" w:hAnsi="Times New Roman" w:cs="Times New Roman"/>
        </w:rPr>
        <w:t>L04</w:t>
      </w:r>
      <w:r>
        <w:rPr>
          <w:rFonts w:hint="default" w:ascii="Times New Roman" w:hAnsi="Times New Roman" w:cs="Times New Roman"/>
          <w:spacing w:val="-29"/>
        </w:rPr>
        <w:t xml:space="preserve"> </w:t>
      </w:r>
      <w:r>
        <w:rPr>
          <w:rFonts w:hint="default" w:ascii="Times New Roman" w:hAnsi="Times New Roman" w:cs="Times New Roman"/>
        </w:rPr>
        <w:t>~</w:t>
      </w:r>
      <w:r>
        <w:rPr>
          <w:rFonts w:hint="default" w:ascii="Times New Roman" w:hAnsi="Times New Roman" w:cs="Times New Roman"/>
          <w:spacing w:val="-27"/>
        </w:rPr>
        <w:t xml:space="preserve"> </w:t>
      </w:r>
      <w:r>
        <w:rPr>
          <w:rFonts w:hint="default" w:ascii="Times New Roman" w:hAnsi="Times New Roman" w:cs="Times New Roman"/>
        </w:rPr>
        <w:t>L05:</w:t>
      </w:r>
      <w:r>
        <w:rPr>
          <w:rFonts w:hint="default" w:ascii="Times New Roman" w:hAnsi="Times New Roman" w:cs="Times New Roman"/>
          <w:spacing w:val="-30"/>
        </w:rPr>
        <w:t xml:space="preserve"> </w:t>
      </w:r>
      <w:r>
        <w:rPr>
          <w:rFonts w:hint="default" w:ascii="Times New Roman" w:hAnsi="Times New Roman" w:cs="Times New Roman"/>
        </w:rPr>
        <w:t>definition</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alto</w:t>
      </w:r>
      <w:r>
        <w:rPr>
          <w:rFonts w:hint="default" w:ascii="Times New Roman" w:hAnsi="Times New Roman" w:cs="Times New Roman"/>
          <w:spacing w:val="-29"/>
        </w:rPr>
        <w:t xml:space="preserve"> </w:t>
      </w:r>
      <w:r>
        <w:rPr>
          <w:rFonts w:hint="default" w:ascii="Times New Roman" w:hAnsi="Times New Roman" w:cs="Times New Roman"/>
        </w:rPr>
        <w:t>Do,</w:t>
      </w:r>
      <w:r>
        <w:rPr>
          <w:rFonts w:hint="default" w:ascii="Times New Roman" w:hAnsi="Times New Roman" w:cs="Times New Roman"/>
          <w:spacing w:val="-29"/>
        </w:rPr>
        <w:t xml:space="preserve"> </w:t>
      </w:r>
      <w:r>
        <w:rPr>
          <w:rFonts w:hint="default" w:ascii="Times New Roman" w:hAnsi="Times New Roman" w:cs="Times New Roman"/>
        </w:rPr>
        <w:t>Re,</w:t>
      </w:r>
      <w:r>
        <w:rPr>
          <w:rFonts w:hint="default" w:ascii="Times New Roman" w:hAnsi="Times New Roman" w:cs="Times New Roman"/>
          <w:spacing w:val="-29"/>
        </w:rPr>
        <w:t xml:space="preserve"> </w:t>
      </w:r>
      <w:r>
        <w:rPr>
          <w:rFonts w:hint="default" w:ascii="Times New Roman" w:hAnsi="Times New Roman" w:cs="Times New Roman"/>
        </w:rPr>
        <w:t>Mi,</w:t>
      </w:r>
      <w:r>
        <w:rPr>
          <w:rFonts w:hint="default" w:ascii="Times New Roman" w:hAnsi="Times New Roman" w:cs="Times New Roman"/>
          <w:spacing w:val="-29"/>
        </w:rPr>
        <w:t xml:space="preserve"> </w:t>
      </w:r>
      <w:r>
        <w:rPr>
          <w:rFonts w:hint="default" w:ascii="Times New Roman" w:hAnsi="Times New Roman" w:cs="Times New Roman"/>
        </w:rPr>
        <w:t>So,</w:t>
      </w:r>
      <w:r>
        <w:rPr>
          <w:rFonts w:hint="default" w:ascii="Times New Roman" w:hAnsi="Times New Roman" w:cs="Times New Roman"/>
          <w:spacing w:val="-30"/>
        </w:rPr>
        <w:t xml:space="preserve"> </w:t>
      </w:r>
      <w:r>
        <w:rPr>
          <w:rFonts w:hint="default" w:ascii="Times New Roman" w:hAnsi="Times New Roman" w:cs="Times New Roman"/>
        </w:rPr>
        <w:t>La,</w:t>
      </w:r>
      <w:r>
        <w:rPr>
          <w:rFonts w:hint="default" w:ascii="Times New Roman" w:hAnsi="Times New Roman" w:cs="Times New Roman"/>
          <w:spacing w:val="-27"/>
        </w:rPr>
        <w:t xml:space="preserve"> </w:t>
      </w:r>
      <w:r>
        <w:rPr>
          <w:rFonts w:hint="default" w:ascii="Times New Roman" w:hAnsi="Times New Roman" w:cs="Times New Roman"/>
        </w:rPr>
        <w:t>Si</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treble</w:t>
      </w:r>
      <w:r>
        <w:rPr>
          <w:rFonts w:hint="default" w:ascii="Times New Roman" w:hAnsi="Times New Roman" w:cs="Times New Roman"/>
          <w:spacing w:val="-28"/>
        </w:rPr>
        <w:t xml:space="preserve"> </w:t>
      </w:r>
      <w:r>
        <w:rPr>
          <w:rFonts w:hint="default" w:ascii="Times New Roman" w:hAnsi="Times New Roman" w:cs="Times New Roman"/>
        </w:rPr>
        <w:t>Do</w:t>
      </w:r>
      <w:r>
        <w:rPr>
          <w:rFonts w:hint="default" w:ascii="Times New Roman" w:hAnsi="Times New Roman" w:cs="Times New Roman"/>
          <w:spacing w:val="-29"/>
        </w:rPr>
        <w:t xml:space="preserve"> </w:t>
      </w:r>
      <w:r>
        <w:rPr>
          <w:rFonts w:hint="default" w:ascii="Times New Roman" w:hAnsi="Times New Roman" w:cs="Times New Roman"/>
        </w:rPr>
        <w:t>eight</w:t>
      </w:r>
      <w:r>
        <w:rPr>
          <w:rFonts w:hint="default" w:ascii="Times New Roman" w:hAnsi="Times New Roman" w:cs="Times New Roman"/>
          <w:spacing w:val="-28"/>
        </w:rPr>
        <w:t xml:space="preserve"> </w:t>
      </w:r>
      <w:r>
        <w:rPr>
          <w:rFonts w:hint="default" w:ascii="Times New Roman" w:hAnsi="Times New Roman" w:cs="Times New Roman"/>
        </w:rPr>
        <w:t>octave</w:t>
      </w:r>
      <w:r>
        <w:rPr>
          <w:rFonts w:hint="default" w:ascii="Times New Roman" w:hAnsi="Times New Roman" w:cs="Times New Roman"/>
          <w:spacing w:val="-28"/>
        </w:rPr>
        <w:t xml:space="preserve"> </w:t>
      </w:r>
      <w:r>
        <w:rPr>
          <w:rFonts w:hint="default" w:ascii="Times New Roman" w:hAnsi="Times New Roman" w:cs="Times New Roman"/>
        </w:rPr>
        <w:t>frequency,</w:t>
      </w:r>
      <w:r>
        <w:rPr>
          <w:rFonts w:hint="default" w:ascii="Times New Roman" w:hAnsi="Times New Roman" w:cs="Times New Roman"/>
          <w:spacing w:val="-29"/>
        </w:rPr>
        <w:t xml:space="preserve"> </w:t>
      </w:r>
      <w:r>
        <w:rPr>
          <w:rFonts w:hint="default" w:ascii="Times New Roman" w:hAnsi="Times New Roman" w:cs="Times New Roman"/>
        </w:rPr>
        <w:t>the frequency</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each</w:t>
      </w:r>
      <w:r>
        <w:rPr>
          <w:rFonts w:hint="default" w:ascii="Times New Roman" w:hAnsi="Times New Roman" w:cs="Times New Roman"/>
          <w:spacing w:val="-28"/>
        </w:rPr>
        <w:t xml:space="preserve"> </w:t>
      </w:r>
      <w:r>
        <w:rPr>
          <w:rFonts w:hint="default" w:ascii="Times New Roman" w:hAnsi="Times New Roman" w:cs="Times New Roman"/>
        </w:rPr>
        <w:t>scale</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7"/>
        </w:rPr>
        <w:t xml:space="preserve"> </w:t>
      </w:r>
      <w:r>
        <w:rPr>
          <w:rFonts w:hint="default" w:ascii="Times New Roman" w:hAnsi="Times New Roman" w:cs="Times New Roman"/>
        </w:rPr>
        <w:t>already</w:t>
      </w:r>
      <w:r>
        <w:rPr>
          <w:rFonts w:hint="default" w:ascii="Times New Roman" w:hAnsi="Times New Roman" w:cs="Times New Roman"/>
          <w:spacing w:val="-27"/>
        </w:rPr>
        <w:t xml:space="preserve"> </w:t>
      </w:r>
      <w:r>
        <w:rPr>
          <w:rFonts w:hint="default" w:ascii="Times New Roman" w:hAnsi="Times New Roman" w:cs="Times New Roman"/>
        </w:rPr>
        <w:t>defined</w:t>
      </w:r>
      <w:r>
        <w:rPr>
          <w:rFonts w:hint="default" w:ascii="Times New Roman" w:hAnsi="Times New Roman" w:cs="Times New Roman"/>
          <w:spacing w:val="-29"/>
        </w:rPr>
        <w:t xml:space="preserve"> </w:t>
      </w:r>
      <w:r>
        <w:rPr>
          <w:rFonts w:hint="default" w:ascii="Times New Roman" w:hAnsi="Times New Roman" w:cs="Times New Roman"/>
        </w:rPr>
        <w:t>in</w:t>
      </w:r>
      <w:r>
        <w:rPr>
          <w:rFonts w:hint="default" w:ascii="Times New Roman" w:hAnsi="Times New Roman" w:cs="Times New Roman"/>
          <w:spacing w:val="-30"/>
        </w:rPr>
        <w:t xml:space="preserve"> </w:t>
      </w:r>
      <w:r>
        <w:rPr>
          <w:rFonts w:hint="default" w:ascii="Times New Roman" w:hAnsi="Times New Roman" w:cs="Times New Roman"/>
        </w:rPr>
        <w:t>pitches.h</w:t>
      </w:r>
      <w:r>
        <w:rPr>
          <w:rFonts w:hint="default" w:ascii="Times New Roman" w:hAnsi="Times New Roman" w:cs="Times New Roman"/>
          <w:spacing w:val="-27"/>
        </w:rPr>
        <w:t xml:space="preserve"> </w:t>
      </w:r>
      <w:r>
        <w:rPr>
          <w:rFonts w:hint="default" w:ascii="Times New Roman" w:hAnsi="Times New Roman" w:cs="Times New Roman"/>
        </w:rPr>
        <w:t>file</w:t>
      </w:r>
      <w:r>
        <w:rPr>
          <w:rFonts w:hint="default" w:ascii="Times New Roman" w:hAnsi="Times New Roman" w:cs="Times New Roman"/>
          <w:spacing w:val="-27"/>
        </w:rPr>
        <w:t xml:space="preserve"> </w:t>
      </w:r>
      <w:r>
        <w:rPr>
          <w:rFonts w:hint="default" w:ascii="Times New Roman" w:hAnsi="Times New Roman" w:cs="Times New Roman"/>
        </w:rPr>
        <w:t>in,</w:t>
      </w:r>
      <w:r>
        <w:rPr>
          <w:rFonts w:hint="default" w:ascii="Times New Roman" w:hAnsi="Times New Roman" w:cs="Times New Roman"/>
          <w:spacing w:val="-29"/>
        </w:rPr>
        <w:t xml:space="preserve"> </w:t>
      </w:r>
      <w:r>
        <w:rPr>
          <w:rFonts w:hint="default" w:ascii="Times New Roman" w:hAnsi="Times New Roman" w:cs="Times New Roman"/>
        </w:rPr>
        <w:t>so</w:t>
      </w:r>
      <w:r>
        <w:rPr>
          <w:rFonts w:hint="default" w:ascii="Times New Roman" w:hAnsi="Times New Roman" w:cs="Times New Roman"/>
          <w:spacing w:val="-27"/>
        </w:rPr>
        <w:t xml:space="preserve"> </w:t>
      </w:r>
      <w:r>
        <w:rPr>
          <w:rFonts w:hint="default" w:ascii="Times New Roman" w:hAnsi="Times New Roman" w:cs="Times New Roman"/>
        </w:rPr>
        <w:t>just</w:t>
      </w:r>
      <w:r>
        <w:rPr>
          <w:rFonts w:hint="default" w:ascii="Times New Roman" w:hAnsi="Times New Roman" w:cs="Times New Roman"/>
          <w:spacing w:val="-30"/>
        </w:rPr>
        <w:t xml:space="preserve"> </w:t>
      </w:r>
      <w:r>
        <w:rPr>
          <w:rFonts w:hint="default" w:ascii="Times New Roman" w:hAnsi="Times New Roman" w:cs="Times New Roman"/>
        </w:rPr>
        <w:t>find</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eight</w:t>
      </w:r>
      <w:r>
        <w:rPr>
          <w:rFonts w:hint="default" w:ascii="Times New Roman" w:hAnsi="Times New Roman" w:cs="Times New Roman"/>
          <w:spacing w:val="-28"/>
        </w:rPr>
        <w:t xml:space="preserve"> </w:t>
      </w:r>
      <w:r>
        <w:rPr>
          <w:rFonts w:hint="default" w:ascii="Times New Roman" w:hAnsi="Times New Roman" w:cs="Times New Roman"/>
        </w:rPr>
        <w:t>Constant scale</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2"/>
        </w:rPr>
        <w:t xml:space="preserve"> </w:t>
      </w:r>
      <w:r>
        <w:rPr>
          <w:rFonts w:hint="default" w:ascii="Times New Roman" w:hAnsi="Times New Roman" w:cs="Times New Roman"/>
        </w:rPr>
        <w:t>stored</w:t>
      </w:r>
      <w:r>
        <w:rPr>
          <w:rFonts w:hint="default" w:ascii="Times New Roman" w:hAnsi="Times New Roman" w:cs="Times New Roman"/>
          <w:spacing w:val="-11"/>
        </w:rPr>
        <w:t xml:space="preserve"> </w:t>
      </w:r>
      <w:r>
        <w:rPr>
          <w:rFonts w:hint="default" w:ascii="Times New Roman" w:hAnsi="Times New Roman" w:cs="Times New Roman"/>
        </w:rPr>
        <w:t>in</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array</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2"/>
        </w:rPr>
        <w:t xml:space="preserve"> </w:t>
      </w:r>
      <w:r>
        <w:rPr>
          <w:rFonts w:hint="default" w:ascii="Times New Roman" w:hAnsi="Times New Roman" w:cs="Times New Roman"/>
        </w:rPr>
        <w:t>melody.</w:t>
      </w:r>
    </w:p>
    <w:p>
      <w:pPr>
        <w:pStyle w:val="6"/>
        <w:spacing w:before="2" w:line="252" w:lineRule="auto"/>
        <w:ind w:left="100" w:right="949"/>
        <w:jc w:val="both"/>
        <w:rPr>
          <w:rFonts w:hint="default" w:ascii="Times New Roman" w:hAnsi="Times New Roman" w:cs="Times New Roman"/>
        </w:rPr>
      </w:pPr>
      <w:r>
        <w:rPr>
          <w:rFonts w:hint="default" w:ascii="Times New Roman" w:hAnsi="Times New Roman" w:cs="Times New Roman"/>
        </w:rPr>
        <w:t>L06:</w:t>
      </w:r>
      <w:r>
        <w:rPr>
          <w:rFonts w:hint="default" w:ascii="Times New Roman" w:hAnsi="Times New Roman" w:cs="Times New Roman"/>
          <w:spacing w:val="-44"/>
        </w:rPr>
        <w:t xml:space="preserve"> </w:t>
      </w:r>
      <w:r>
        <w:rPr>
          <w:rFonts w:hint="default" w:ascii="Times New Roman" w:hAnsi="Times New Roman" w:cs="Times New Roman"/>
        </w:rPr>
        <w:t>definition</w:t>
      </w:r>
      <w:r>
        <w:rPr>
          <w:rFonts w:hint="default" w:ascii="Times New Roman" w:hAnsi="Times New Roman" w:cs="Times New Roman"/>
          <w:spacing w:val="-44"/>
        </w:rPr>
        <w:t xml:space="preserve"> </w:t>
      </w:r>
      <w:r>
        <w:rPr>
          <w:rFonts w:hint="default" w:ascii="Times New Roman" w:hAnsi="Times New Roman" w:cs="Times New Roman"/>
        </w:rPr>
        <w:t>of</w:t>
      </w:r>
      <w:r>
        <w:rPr>
          <w:rFonts w:hint="default" w:ascii="Times New Roman" w:hAnsi="Times New Roman" w:cs="Times New Roman"/>
          <w:spacing w:val="-44"/>
        </w:rPr>
        <w:t xml:space="preserve"> </w:t>
      </w:r>
      <w:r>
        <w:rPr>
          <w:rFonts w:hint="default" w:ascii="Times New Roman" w:hAnsi="Times New Roman" w:cs="Times New Roman"/>
        </w:rPr>
        <w:t>variable</w:t>
      </w:r>
      <w:r>
        <w:rPr>
          <w:rFonts w:hint="default" w:ascii="Times New Roman" w:hAnsi="Times New Roman" w:cs="Times New Roman"/>
          <w:spacing w:val="-43"/>
        </w:rPr>
        <w:t xml:space="preserve"> </w:t>
      </w:r>
      <w:r>
        <w:rPr>
          <w:rFonts w:hint="default" w:ascii="Times New Roman" w:hAnsi="Times New Roman" w:cs="Times New Roman"/>
        </w:rPr>
        <w:t>duration,</w:t>
      </w:r>
      <w:r>
        <w:rPr>
          <w:rFonts w:hint="default" w:ascii="Times New Roman" w:hAnsi="Times New Roman" w:cs="Times New Roman"/>
          <w:spacing w:val="-43"/>
        </w:rPr>
        <w:t xml:space="preserve"> </w:t>
      </w:r>
      <w:r>
        <w:rPr>
          <w:rFonts w:hint="default" w:ascii="Times New Roman" w:hAnsi="Times New Roman" w:cs="Times New Roman"/>
        </w:rPr>
        <w:t>representing</w:t>
      </w:r>
      <w:r>
        <w:rPr>
          <w:rFonts w:hint="default" w:ascii="Times New Roman" w:hAnsi="Times New Roman" w:cs="Times New Roman"/>
          <w:spacing w:val="-43"/>
        </w:rPr>
        <w:t xml:space="preserve"> </w:t>
      </w:r>
      <w:r>
        <w:rPr>
          <w:rFonts w:hint="default" w:ascii="Times New Roman" w:hAnsi="Times New Roman" w:cs="Times New Roman"/>
        </w:rPr>
        <w:t>each</w:t>
      </w:r>
      <w:r>
        <w:rPr>
          <w:rFonts w:hint="default" w:ascii="Times New Roman" w:hAnsi="Times New Roman" w:cs="Times New Roman"/>
          <w:spacing w:val="-44"/>
        </w:rPr>
        <w:t xml:space="preserve"> </w:t>
      </w:r>
      <w:r>
        <w:rPr>
          <w:rFonts w:hint="default" w:ascii="Times New Roman" w:hAnsi="Times New Roman" w:cs="Times New Roman"/>
        </w:rPr>
        <w:t>scale</w:t>
      </w:r>
      <w:r>
        <w:rPr>
          <w:rFonts w:hint="default" w:ascii="Times New Roman" w:hAnsi="Times New Roman" w:cs="Times New Roman"/>
          <w:spacing w:val="-43"/>
        </w:rPr>
        <w:t xml:space="preserve"> </w:t>
      </w:r>
      <w:r>
        <w:rPr>
          <w:rFonts w:hint="default" w:ascii="Times New Roman" w:hAnsi="Times New Roman" w:cs="Times New Roman"/>
        </w:rPr>
        <w:t>response</w:t>
      </w:r>
      <w:r>
        <w:rPr>
          <w:rFonts w:hint="default" w:ascii="Times New Roman" w:hAnsi="Times New Roman" w:cs="Times New Roman"/>
          <w:spacing w:val="-43"/>
        </w:rPr>
        <w:t xml:space="preserve"> </w:t>
      </w:r>
      <w:r>
        <w:rPr>
          <w:rFonts w:hint="default" w:ascii="Times New Roman" w:hAnsi="Times New Roman" w:cs="Times New Roman"/>
        </w:rPr>
        <w:t>time</w:t>
      </w:r>
      <w:r>
        <w:rPr>
          <w:rFonts w:hint="default" w:ascii="Times New Roman" w:hAnsi="Times New Roman" w:cs="Times New Roman"/>
          <w:spacing w:val="-43"/>
        </w:rPr>
        <w:t xml:space="preserve"> </w:t>
      </w:r>
      <w:r>
        <w:rPr>
          <w:rFonts w:hint="default" w:ascii="Times New Roman" w:hAnsi="Times New Roman" w:cs="Times New Roman"/>
        </w:rPr>
        <w:t>duration, because</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scale</w:t>
      </w:r>
      <w:r>
        <w:rPr>
          <w:rFonts w:hint="default" w:ascii="Times New Roman" w:hAnsi="Times New Roman" w:cs="Times New Roman"/>
          <w:spacing w:val="-26"/>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make</w:t>
      </w:r>
      <w:r>
        <w:rPr>
          <w:rFonts w:hint="default" w:ascii="Times New Roman" w:hAnsi="Times New Roman" w:cs="Times New Roman"/>
          <w:spacing w:val="-26"/>
        </w:rPr>
        <w:t xml:space="preserve"> </w:t>
      </w:r>
      <w:r>
        <w:rPr>
          <w:rFonts w:hint="default" w:ascii="Times New Roman" w:hAnsi="Times New Roman" w:cs="Times New Roman"/>
        </w:rPr>
        <w:t>each</w:t>
      </w:r>
      <w:r>
        <w:rPr>
          <w:rFonts w:hint="default" w:ascii="Times New Roman" w:hAnsi="Times New Roman" w:cs="Times New Roman"/>
          <w:spacing w:val="-27"/>
        </w:rPr>
        <w:t xml:space="preserve"> </w:t>
      </w:r>
      <w:r>
        <w:rPr>
          <w:rFonts w:hint="default" w:ascii="Times New Roman" w:hAnsi="Times New Roman" w:cs="Times New Roman"/>
        </w:rPr>
        <w:t>sound</w:t>
      </w:r>
      <w:r>
        <w:rPr>
          <w:rFonts w:hint="default" w:ascii="Times New Roman" w:hAnsi="Times New Roman" w:cs="Times New Roman"/>
          <w:spacing w:val="-26"/>
        </w:rPr>
        <w:t xml:space="preserve"> </w:t>
      </w:r>
      <w:r>
        <w:rPr>
          <w:rFonts w:hint="default" w:ascii="Times New Roman" w:hAnsi="Times New Roman" w:cs="Times New Roman"/>
        </w:rPr>
        <w:t>0.5</w:t>
      </w:r>
      <w:r>
        <w:rPr>
          <w:rFonts w:hint="default" w:ascii="Times New Roman" w:hAnsi="Times New Roman" w:cs="Times New Roman"/>
          <w:spacing w:val="-26"/>
        </w:rPr>
        <w:t xml:space="preserve"> </w:t>
      </w:r>
      <w:r>
        <w:rPr>
          <w:rFonts w:hint="default" w:ascii="Times New Roman" w:hAnsi="Times New Roman" w:cs="Times New Roman"/>
        </w:rPr>
        <w:t>seconds,</w:t>
      </w:r>
      <w:r>
        <w:rPr>
          <w:rFonts w:hint="default" w:ascii="Times New Roman" w:hAnsi="Times New Roman" w:cs="Times New Roman"/>
          <w:spacing w:val="-27"/>
        </w:rPr>
        <w:t xml:space="preserve"> </w:t>
      </w:r>
      <w:r>
        <w:rPr>
          <w:rFonts w:hint="default" w:ascii="Times New Roman" w:hAnsi="Times New Roman" w:cs="Times New Roman"/>
        </w:rPr>
        <w:t>so</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duration</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6"/>
        </w:rPr>
        <w:t xml:space="preserve"> </w:t>
      </w:r>
      <w:r>
        <w:rPr>
          <w:rFonts w:hint="default" w:ascii="Times New Roman" w:hAnsi="Times New Roman" w:cs="Times New Roman"/>
        </w:rPr>
        <w:t>set</w:t>
      </w:r>
      <w:r>
        <w:rPr>
          <w:rFonts w:hint="default" w:ascii="Times New Roman" w:hAnsi="Times New Roman" w:cs="Times New Roman"/>
          <w:spacing w:val="-26"/>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500</w:t>
      </w:r>
      <w:r>
        <w:rPr>
          <w:rFonts w:hint="default" w:ascii="Times New Roman" w:hAnsi="Times New Roman" w:cs="Times New Roman"/>
          <w:spacing w:val="-26"/>
        </w:rPr>
        <w:t xml:space="preserve"> </w:t>
      </w:r>
      <w:r>
        <w:rPr>
          <w:rFonts w:hint="default" w:ascii="Times New Roman" w:hAnsi="Times New Roman" w:cs="Times New Roman"/>
        </w:rPr>
        <w:t>(in milisecond)</w:t>
      </w:r>
    </w:p>
    <w:p>
      <w:pPr>
        <w:pStyle w:val="6"/>
        <w:spacing w:before="3" w:line="252" w:lineRule="auto"/>
        <w:ind w:left="100" w:right="328"/>
        <w:jc w:val="both"/>
        <w:rPr>
          <w:rFonts w:hint="default" w:ascii="Times New Roman" w:hAnsi="Times New Roman" w:cs="Times New Roman"/>
        </w:rPr>
      </w:pPr>
      <w:r>
        <w:rPr>
          <w:rFonts w:hint="default" w:ascii="Times New Roman" w:hAnsi="Times New Roman" w:cs="Times New Roman"/>
          <w:w w:val="95"/>
        </w:rPr>
        <w:t>L13</w:t>
      </w:r>
      <w:r>
        <w:rPr>
          <w:rFonts w:hint="default" w:ascii="Times New Roman" w:hAnsi="Times New Roman" w:cs="Times New Roman"/>
          <w:spacing w:val="-30"/>
          <w:w w:val="95"/>
        </w:rPr>
        <w:t xml:space="preserve"> </w:t>
      </w:r>
      <w:r>
        <w:rPr>
          <w:rFonts w:hint="default" w:ascii="Times New Roman" w:hAnsi="Times New Roman" w:cs="Times New Roman"/>
          <w:w w:val="95"/>
        </w:rPr>
        <w:t>~</w:t>
      </w:r>
      <w:r>
        <w:rPr>
          <w:rFonts w:hint="default" w:ascii="Times New Roman" w:hAnsi="Times New Roman" w:cs="Times New Roman"/>
          <w:spacing w:val="-29"/>
          <w:w w:val="95"/>
        </w:rPr>
        <w:t xml:space="preserve"> </w:t>
      </w:r>
      <w:r>
        <w:rPr>
          <w:rFonts w:hint="default" w:ascii="Times New Roman" w:hAnsi="Times New Roman" w:cs="Times New Roman"/>
          <w:w w:val="95"/>
        </w:rPr>
        <w:t>L19:</w:t>
      </w:r>
      <w:r>
        <w:rPr>
          <w:rFonts w:hint="default" w:ascii="Times New Roman" w:hAnsi="Times New Roman" w:cs="Times New Roman"/>
          <w:spacing w:val="-31"/>
          <w:w w:val="95"/>
        </w:rPr>
        <w:t xml:space="preserve"> </w:t>
      </w:r>
      <w:r>
        <w:rPr>
          <w:rFonts w:hint="default" w:ascii="Times New Roman" w:hAnsi="Times New Roman" w:cs="Times New Roman"/>
          <w:w w:val="95"/>
        </w:rPr>
        <w:t>Let</w:t>
      </w:r>
      <w:r>
        <w:rPr>
          <w:rFonts w:hint="default" w:ascii="Times New Roman" w:hAnsi="Times New Roman" w:cs="Times New Roman"/>
          <w:spacing w:val="-30"/>
          <w:w w:val="95"/>
        </w:rPr>
        <w:t xml:space="preserve"> </w:t>
      </w:r>
      <w:r>
        <w:rPr>
          <w:rFonts w:hint="default" w:ascii="Times New Roman" w:hAnsi="Times New Roman" w:cs="Times New Roman"/>
          <w:w w:val="95"/>
        </w:rPr>
        <w:t>the</w:t>
      </w:r>
      <w:r>
        <w:rPr>
          <w:rFonts w:hint="default" w:ascii="Times New Roman" w:hAnsi="Times New Roman" w:cs="Times New Roman"/>
          <w:spacing w:val="-29"/>
          <w:w w:val="95"/>
        </w:rPr>
        <w:t xml:space="preserve"> </w:t>
      </w:r>
      <w:r>
        <w:rPr>
          <w:rFonts w:hint="default" w:ascii="Times New Roman" w:hAnsi="Times New Roman" w:cs="Times New Roman"/>
          <w:w w:val="95"/>
        </w:rPr>
        <w:t>buzzer</w:t>
      </w:r>
      <w:r>
        <w:rPr>
          <w:rFonts w:hint="default" w:ascii="Times New Roman" w:hAnsi="Times New Roman" w:cs="Times New Roman"/>
          <w:spacing w:val="-30"/>
          <w:w w:val="95"/>
        </w:rPr>
        <w:t xml:space="preserve"> </w:t>
      </w:r>
      <w:r>
        <w:rPr>
          <w:rFonts w:hint="default" w:ascii="Times New Roman" w:hAnsi="Times New Roman" w:cs="Times New Roman"/>
          <w:w w:val="95"/>
        </w:rPr>
        <w:t>Alto</w:t>
      </w:r>
      <w:r>
        <w:rPr>
          <w:rFonts w:hint="default" w:ascii="Times New Roman" w:hAnsi="Times New Roman" w:cs="Times New Roman"/>
          <w:spacing w:val="-30"/>
          <w:w w:val="95"/>
        </w:rPr>
        <w:t xml:space="preserve"> </w:t>
      </w:r>
      <w:r>
        <w:rPr>
          <w:rFonts w:hint="default" w:ascii="Times New Roman" w:hAnsi="Times New Roman" w:cs="Times New Roman"/>
          <w:w w:val="95"/>
        </w:rPr>
        <w:t>Do</w:t>
      </w:r>
      <w:r>
        <w:rPr>
          <w:rFonts w:hint="default" w:ascii="Times New Roman" w:hAnsi="Times New Roman" w:cs="Times New Roman"/>
          <w:spacing w:val="-28"/>
          <w:w w:val="95"/>
        </w:rPr>
        <w:t xml:space="preserve"> </w:t>
      </w:r>
      <w:r>
        <w:rPr>
          <w:rFonts w:hint="default" w:ascii="Times New Roman" w:hAnsi="Times New Roman" w:cs="Times New Roman"/>
          <w:w w:val="95"/>
        </w:rPr>
        <w:t>(</w:t>
      </w:r>
      <w:r>
        <w:rPr>
          <w:rFonts w:hint="default" w:ascii="Times New Roman" w:hAnsi="Times New Roman" w:cs="Times New Roman"/>
          <w:spacing w:val="-31"/>
          <w:w w:val="95"/>
        </w:rPr>
        <w:t xml:space="preserve"> </w:t>
      </w:r>
      <w:r>
        <w:rPr>
          <w:rFonts w:hint="default" w:ascii="Times New Roman" w:hAnsi="Times New Roman" w:cs="Times New Roman"/>
          <w:w w:val="95"/>
        </w:rPr>
        <w:t>523Hz),</w:t>
      </w:r>
      <w:r>
        <w:rPr>
          <w:rFonts w:hint="default" w:ascii="Times New Roman" w:hAnsi="Times New Roman" w:cs="Times New Roman"/>
          <w:spacing w:val="-30"/>
          <w:w w:val="95"/>
        </w:rPr>
        <w:t xml:space="preserve"> </w:t>
      </w:r>
      <w:r>
        <w:rPr>
          <w:rFonts w:hint="default" w:ascii="Times New Roman" w:hAnsi="Times New Roman" w:cs="Times New Roman"/>
          <w:w w:val="95"/>
        </w:rPr>
        <w:t>Re</w:t>
      </w:r>
      <w:r>
        <w:rPr>
          <w:rFonts w:hint="default" w:ascii="Times New Roman" w:hAnsi="Times New Roman" w:cs="Times New Roman"/>
          <w:spacing w:val="-29"/>
          <w:w w:val="95"/>
        </w:rPr>
        <w:t xml:space="preserve"> </w:t>
      </w:r>
      <w:r>
        <w:rPr>
          <w:rFonts w:hint="default" w:ascii="Times New Roman" w:hAnsi="Times New Roman" w:cs="Times New Roman"/>
          <w:w w:val="95"/>
        </w:rPr>
        <w:t>(587Hz),</w:t>
      </w:r>
      <w:r>
        <w:rPr>
          <w:rFonts w:hint="default" w:ascii="Times New Roman" w:hAnsi="Times New Roman" w:cs="Times New Roman"/>
          <w:spacing w:val="-30"/>
          <w:w w:val="95"/>
        </w:rPr>
        <w:t xml:space="preserve"> </w:t>
      </w:r>
      <w:r>
        <w:rPr>
          <w:rFonts w:hint="default" w:ascii="Times New Roman" w:hAnsi="Times New Roman" w:cs="Times New Roman"/>
          <w:w w:val="95"/>
        </w:rPr>
        <w:t>Mi</w:t>
      </w:r>
      <w:r>
        <w:rPr>
          <w:rFonts w:hint="default" w:ascii="Times New Roman" w:hAnsi="Times New Roman" w:cs="Times New Roman"/>
          <w:spacing w:val="-27"/>
          <w:w w:val="95"/>
        </w:rPr>
        <w:t xml:space="preserve"> </w:t>
      </w:r>
      <w:r>
        <w:rPr>
          <w:rFonts w:hint="default" w:ascii="Times New Roman" w:hAnsi="Times New Roman" w:cs="Times New Roman"/>
          <w:w w:val="95"/>
        </w:rPr>
        <w:t>(659Hz),</w:t>
      </w:r>
      <w:r>
        <w:rPr>
          <w:rFonts w:hint="default" w:ascii="Times New Roman" w:hAnsi="Times New Roman" w:cs="Times New Roman"/>
          <w:spacing w:val="-30"/>
          <w:w w:val="95"/>
        </w:rPr>
        <w:t xml:space="preserve"> </w:t>
      </w:r>
      <w:r>
        <w:rPr>
          <w:rFonts w:hint="default" w:ascii="Times New Roman" w:hAnsi="Times New Roman" w:cs="Times New Roman"/>
          <w:w w:val="95"/>
        </w:rPr>
        <w:t>Fa</w:t>
      </w:r>
      <w:r>
        <w:rPr>
          <w:rFonts w:hint="default" w:ascii="Times New Roman" w:hAnsi="Times New Roman" w:cs="Times New Roman"/>
          <w:spacing w:val="-29"/>
          <w:w w:val="95"/>
        </w:rPr>
        <w:t xml:space="preserve"> </w:t>
      </w:r>
      <w:r>
        <w:rPr>
          <w:rFonts w:hint="default" w:ascii="Times New Roman" w:hAnsi="Times New Roman" w:cs="Times New Roman"/>
          <w:w w:val="95"/>
        </w:rPr>
        <w:t>(698Hz),</w:t>
      </w:r>
      <w:r>
        <w:rPr>
          <w:rFonts w:hint="default" w:ascii="Times New Roman" w:hAnsi="Times New Roman" w:cs="Times New Roman"/>
          <w:spacing w:val="-31"/>
          <w:w w:val="95"/>
        </w:rPr>
        <w:t xml:space="preserve"> </w:t>
      </w:r>
      <w:r>
        <w:rPr>
          <w:rFonts w:hint="default" w:ascii="Times New Roman" w:hAnsi="Times New Roman" w:cs="Times New Roman"/>
          <w:w w:val="95"/>
        </w:rPr>
        <w:t>So</w:t>
      </w:r>
      <w:r>
        <w:rPr>
          <w:rFonts w:hint="default" w:ascii="Times New Roman" w:hAnsi="Times New Roman" w:cs="Times New Roman"/>
          <w:spacing w:val="-28"/>
          <w:w w:val="95"/>
        </w:rPr>
        <w:t xml:space="preserve"> </w:t>
      </w:r>
      <w:r>
        <w:rPr>
          <w:rFonts w:hint="default" w:ascii="Times New Roman" w:hAnsi="Times New Roman" w:cs="Times New Roman"/>
          <w:w w:val="95"/>
        </w:rPr>
        <w:t>(784Hz),</w:t>
      </w:r>
      <w:r>
        <w:rPr>
          <w:rFonts w:hint="default" w:ascii="Times New Roman" w:hAnsi="Times New Roman" w:cs="Times New Roman"/>
          <w:spacing w:val="-31"/>
          <w:w w:val="95"/>
        </w:rPr>
        <w:t xml:space="preserve"> </w:t>
      </w:r>
      <w:r>
        <w:rPr>
          <w:rFonts w:hint="default" w:ascii="Times New Roman" w:hAnsi="Times New Roman" w:cs="Times New Roman"/>
          <w:w w:val="95"/>
        </w:rPr>
        <w:t xml:space="preserve">La </w:t>
      </w:r>
      <w:r>
        <w:rPr>
          <w:rFonts w:hint="default" w:ascii="Times New Roman" w:hAnsi="Times New Roman" w:cs="Times New Roman"/>
        </w:rPr>
        <w:t>(880Hz),</w:t>
      </w:r>
      <w:r>
        <w:rPr>
          <w:rFonts w:hint="default" w:ascii="Times New Roman" w:hAnsi="Times New Roman" w:cs="Times New Roman"/>
          <w:spacing w:val="-44"/>
        </w:rPr>
        <w:t xml:space="preserve"> </w:t>
      </w:r>
      <w:r>
        <w:rPr>
          <w:rFonts w:hint="default" w:ascii="Times New Roman" w:hAnsi="Times New Roman" w:cs="Times New Roman"/>
        </w:rPr>
        <w:t>Si</w:t>
      </w:r>
      <w:r>
        <w:rPr>
          <w:rFonts w:hint="default" w:ascii="Times New Roman" w:hAnsi="Times New Roman" w:cs="Times New Roman"/>
          <w:spacing w:val="-41"/>
        </w:rPr>
        <w:t xml:space="preserve"> </w:t>
      </w:r>
      <w:r>
        <w:rPr>
          <w:rFonts w:hint="default" w:ascii="Times New Roman" w:hAnsi="Times New Roman" w:cs="Times New Roman"/>
        </w:rPr>
        <w:t>(988Hz)</w:t>
      </w:r>
      <w:r>
        <w:rPr>
          <w:rFonts w:hint="default" w:ascii="Times New Roman" w:hAnsi="Times New Roman" w:cs="Times New Roman"/>
          <w:spacing w:val="-43"/>
        </w:rPr>
        <w:t xml:space="preserve"> </w:t>
      </w:r>
      <w:r>
        <w:rPr>
          <w:rFonts w:hint="default" w:ascii="Times New Roman" w:hAnsi="Times New Roman" w:cs="Times New Roman"/>
        </w:rPr>
        <w:t>to</w:t>
      </w:r>
      <w:r>
        <w:rPr>
          <w:rFonts w:hint="default" w:ascii="Times New Roman" w:hAnsi="Times New Roman" w:cs="Times New Roman"/>
          <w:spacing w:val="-43"/>
        </w:rPr>
        <w:t xml:space="preserve"> </w:t>
      </w:r>
      <w:r>
        <w:rPr>
          <w:rFonts w:hint="default" w:ascii="Times New Roman" w:hAnsi="Times New Roman" w:cs="Times New Roman"/>
        </w:rPr>
        <w:t>treble</w:t>
      </w:r>
      <w:r>
        <w:rPr>
          <w:rFonts w:hint="default" w:ascii="Times New Roman" w:hAnsi="Times New Roman" w:cs="Times New Roman"/>
          <w:spacing w:val="-43"/>
        </w:rPr>
        <w:t xml:space="preserve"> </w:t>
      </w:r>
      <w:r>
        <w:rPr>
          <w:rFonts w:hint="default" w:ascii="Times New Roman" w:hAnsi="Times New Roman" w:cs="Times New Roman"/>
        </w:rPr>
        <w:t>Do</w:t>
      </w:r>
      <w:r>
        <w:rPr>
          <w:rFonts w:hint="default" w:ascii="Times New Roman" w:hAnsi="Times New Roman" w:cs="Times New Roman"/>
          <w:spacing w:val="-43"/>
        </w:rPr>
        <w:t xml:space="preserve"> </w:t>
      </w:r>
      <w:r>
        <w:rPr>
          <w:rFonts w:hint="default" w:ascii="Times New Roman" w:hAnsi="Times New Roman" w:cs="Times New Roman"/>
        </w:rPr>
        <w:t>(1047Hz)</w:t>
      </w:r>
      <w:r>
        <w:rPr>
          <w:rFonts w:hint="default" w:ascii="Times New Roman" w:hAnsi="Times New Roman" w:cs="Times New Roman"/>
          <w:spacing w:val="-44"/>
        </w:rPr>
        <w:t xml:space="preserve"> </w:t>
      </w:r>
      <w:r>
        <w:rPr>
          <w:rFonts w:hint="default" w:ascii="Times New Roman" w:hAnsi="Times New Roman" w:cs="Times New Roman"/>
        </w:rPr>
        <w:t>which</w:t>
      </w:r>
      <w:r>
        <w:rPr>
          <w:rFonts w:hint="default" w:ascii="Times New Roman" w:hAnsi="Times New Roman" w:cs="Times New Roman"/>
          <w:spacing w:val="-44"/>
        </w:rPr>
        <w:t xml:space="preserve"> </w:t>
      </w:r>
      <w:r>
        <w:rPr>
          <w:rFonts w:hint="default" w:ascii="Times New Roman" w:hAnsi="Times New Roman" w:cs="Times New Roman"/>
        </w:rPr>
        <w:t>eight</w:t>
      </w:r>
      <w:r>
        <w:rPr>
          <w:rFonts w:hint="default" w:ascii="Times New Roman" w:hAnsi="Times New Roman" w:cs="Times New Roman"/>
          <w:spacing w:val="-44"/>
        </w:rPr>
        <w:t xml:space="preserve"> </w:t>
      </w:r>
      <w:r>
        <w:rPr>
          <w:rFonts w:hint="default" w:ascii="Times New Roman" w:hAnsi="Times New Roman" w:cs="Times New Roman"/>
        </w:rPr>
        <w:t>voices</w:t>
      </w:r>
      <w:r>
        <w:rPr>
          <w:rFonts w:hint="default" w:ascii="Times New Roman" w:hAnsi="Times New Roman" w:cs="Times New Roman"/>
          <w:spacing w:val="-43"/>
        </w:rPr>
        <w:t xml:space="preserve"> </w:t>
      </w:r>
      <w:r>
        <w:rPr>
          <w:rFonts w:hint="default" w:ascii="Times New Roman" w:hAnsi="Times New Roman" w:cs="Times New Roman"/>
        </w:rPr>
        <w:t>of</w:t>
      </w:r>
      <w:r>
        <w:rPr>
          <w:rFonts w:hint="default" w:ascii="Times New Roman" w:hAnsi="Times New Roman" w:cs="Times New Roman"/>
          <w:spacing w:val="-44"/>
        </w:rPr>
        <w:t xml:space="preserve"> </w:t>
      </w:r>
      <w:r>
        <w:rPr>
          <w:rFonts w:hint="default" w:ascii="Times New Roman" w:hAnsi="Times New Roman" w:cs="Times New Roman"/>
        </w:rPr>
        <w:t>different</w:t>
      </w:r>
      <w:r>
        <w:rPr>
          <w:rFonts w:hint="default" w:ascii="Times New Roman" w:hAnsi="Times New Roman" w:cs="Times New Roman"/>
          <w:spacing w:val="-43"/>
        </w:rPr>
        <w:t xml:space="preserve"> </w:t>
      </w:r>
      <w:r>
        <w:rPr>
          <w:rFonts w:hint="default" w:ascii="Times New Roman" w:hAnsi="Times New Roman" w:cs="Times New Roman"/>
        </w:rPr>
        <w:t>scales,</w:t>
      </w:r>
      <w:r>
        <w:rPr>
          <w:rFonts w:hint="default" w:ascii="Times New Roman" w:hAnsi="Times New Roman" w:cs="Times New Roman"/>
          <w:spacing w:val="-44"/>
        </w:rPr>
        <w:t xml:space="preserve"> </w:t>
      </w:r>
      <w:r>
        <w:rPr>
          <w:rFonts w:hint="default" w:ascii="Times New Roman" w:hAnsi="Times New Roman" w:cs="Times New Roman"/>
        </w:rPr>
        <w:t>each</w:t>
      </w:r>
      <w:r>
        <w:rPr>
          <w:rFonts w:hint="default" w:ascii="Times New Roman" w:hAnsi="Times New Roman" w:cs="Times New Roman"/>
          <w:spacing w:val="-43"/>
        </w:rPr>
        <w:t xml:space="preserve"> </w:t>
      </w:r>
      <w:r>
        <w:rPr>
          <w:rFonts w:hint="default" w:ascii="Times New Roman" w:hAnsi="Times New Roman" w:cs="Times New Roman"/>
        </w:rPr>
        <w:t>scale ring 0.5</w:t>
      </w:r>
      <w:r>
        <w:rPr>
          <w:rFonts w:hint="default" w:ascii="Times New Roman" w:hAnsi="Times New Roman" w:cs="Times New Roman"/>
          <w:spacing w:val="-23"/>
        </w:rPr>
        <w:t xml:space="preserve"> </w:t>
      </w:r>
      <w:r>
        <w:rPr>
          <w:rFonts w:hint="default" w:ascii="Times New Roman" w:hAnsi="Times New Roman" w:cs="Times New Roman"/>
        </w:rPr>
        <w:t>seconds</w:t>
      </w:r>
    </w:p>
    <w:p>
      <w:pPr>
        <w:pStyle w:val="6"/>
        <w:spacing w:before="2"/>
        <w:ind w:left="100"/>
        <w:rPr>
          <w:rFonts w:hint="default" w:ascii="Times New Roman" w:hAnsi="Times New Roman" w:cs="Times New Roman"/>
        </w:rPr>
      </w:pPr>
      <w:r>
        <w:rPr>
          <w:rFonts w:hint="default" w:ascii="Times New Roman" w:hAnsi="Times New Roman" w:cs="Times New Roman"/>
        </w:rPr>
        <w:t>L22: every two seconds, and then replay the content pitches.h stalls:</w:t>
      </w:r>
    </w:p>
    <w:p>
      <w:pPr>
        <w:pStyle w:val="6"/>
        <w:rPr>
          <w:rFonts w:hint="default" w:ascii="Times New Roman" w:hAnsi="Times New Roman" w:cs="Times New Roman"/>
          <w:sz w:val="20"/>
        </w:rPr>
      </w:pPr>
    </w:p>
    <w:p>
      <w:pPr>
        <w:pStyle w:val="6"/>
        <w:rPr>
          <w:rFonts w:hint="default" w:ascii="Times New Roman" w:hAnsi="Times New Roman" w:cs="Times New Roman"/>
          <w:sz w:val="1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1485900</wp:posOffset>
            </wp:positionH>
            <wp:positionV relativeFrom="paragraph">
              <wp:posOffset>98425</wp:posOffset>
            </wp:positionV>
            <wp:extent cx="4627880" cy="4572000"/>
            <wp:effectExtent l="0" t="0" r="0" b="0"/>
            <wp:wrapTopAndBottom/>
            <wp:docPr id="20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97.jpeg"/>
                    <pic:cNvPicPr>
                      <a:picLocks noChangeAspect="1"/>
                    </pic:cNvPicPr>
                  </pic:nvPicPr>
                  <pic:blipFill>
                    <a:blip r:embed="rId123" cstate="print"/>
                    <a:stretch>
                      <a:fillRect/>
                    </a:stretch>
                  </pic:blipFill>
                  <pic:spPr>
                    <a:xfrm>
                      <a:off x="0" y="0"/>
                      <a:ext cx="4627880" cy="4572000"/>
                    </a:xfrm>
                    <a:prstGeom prst="rect">
                      <a:avLst/>
                    </a:prstGeom>
                  </pic:spPr>
                </pic:pic>
              </a:graphicData>
            </a:graphic>
          </wp:anchor>
        </w:drawing>
      </w:r>
    </w:p>
    <w:p>
      <w:pPr>
        <w:spacing w:after="0"/>
        <w:rPr>
          <w:rFonts w:hint="default" w:ascii="Times New Roman" w:hAnsi="Times New Roman" w:cs="Times New Roman"/>
          <w:sz w:val="10"/>
        </w:rPr>
        <w:sectPr>
          <w:pgSz w:w="11930" w:h="16850"/>
          <w:pgMar w:top="1600" w:right="1000" w:bottom="1300" w:left="980" w:header="0" w:footer="1106" w:gutter="0"/>
        </w:sectPr>
      </w:pPr>
    </w:p>
    <w:p>
      <w:pPr>
        <w:pStyle w:val="6"/>
        <w:spacing w:before="72"/>
        <w:ind w:left="100"/>
        <w:jc w:val="both"/>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7"/>
        <w:ind w:left="102" w:right="0" w:firstLine="0"/>
        <w:jc w:val="both"/>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4"/>
        <w:ind w:left="102"/>
        <w:jc w:val="both"/>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5"/>
        <w:spacing w:before="183"/>
        <w:ind w:left="100"/>
        <w:jc w:val="both"/>
        <w:rPr>
          <w:rFonts w:hint="default" w:ascii="Times New Roman" w:hAnsi="Times New Roman" w:cs="Times New Roman"/>
        </w:rPr>
      </w:pPr>
      <w:r>
        <w:rPr>
          <w:rFonts w:hint="default" w:ascii="Times New Roman" w:hAnsi="Times New Roman" w:cs="Times New Roman"/>
          <w:w w:val="95"/>
        </w:rPr>
        <w:t>Fixed brains</w:t>
      </w:r>
    </w:p>
    <w:p>
      <w:pPr>
        <w:pStyle w:val="6"/>
        <w:spacing w:before="174" w:line="336" w:lineRule="auto"/>
        <w:ind w:left="100" w:right="187"/>
        <w:jc w:val="both"/>
        <w:rPr>
          <w:rFonts w:hint="default" w:ascii="Times New Roman" w:hAnsi="Times New Roman" w:cs="Times New Roman"/>
        </w:rPr>
      </w:pPr>
      <w:r>
        <w:rPr>
          <w:rFonts w:hint="default" w:ascii="Times New Roman" w:hAnsi="Times New Roman" w:cs="Times New Roman"/>
        </w:rPr>
        <w:t>in this example is based, together with a few LED and modify the program, at the same time</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rPr>
        <w:t>play</w:t>
      </w:r>
      <w:r>
        <w:rPr>
          <w:rFonts w:hint="default" w:ascii="Times New Roman" w:hAnsi="Times New Roman" w:cs="Times New Roman"/>
          <w:spacing w:val="-19"/>
        </w:rPr>
        <w:t xml:space="preserve"> </w:t>
      </w:r>
      <w:r>
        <w:rPr>
          <w:rFonts w:hint="default" w:ascii="Times New Roman" w:hAnsi="Times New Roman" w:cs="Times New Roman"/>
        </w:rPr>
        <w:t>a</w:t>
      </w:r>
      <w:r>
        <w:rPr>
          <w:rFonts w:hint="default" w:ascii="Times New Roman" w:hAnsi="Times New Roman" w:cs="Times New Roman"/>
          <w:spacing w:val="-20"/>
        </w:rPr>
        <w:t xml:space="preserve"> </w:t>
      </w:r>
      <w:r>
        <w:rPr>
          <w:rFonts w:hint="default" w:ascii="Times New Roman" w:hAnsi="Times New Roman" w:cs="Times New Roman"/>
        </w:rPr>
        <w:t>sound</w:t>
      </w:r>
      <w:r>
        <w:rPr>
          <w:rFonts w:hint="default" w:ascii="Times New Roman" w:hAnsi="Times New Roman" w:cs="Times New Roman"/>
          <w:spacing w:val="-19"/>
        </w:rPr>
        <w:t xml:space="preserve"> </w:t>
      </w:r>
      <w:r>
        <w:rPr>
          <w:rFonts w:hint="default" w:ascii="Times New Roman" w:hAnsi="Times New Roman" w:cs="Times New Roman"/>
        </w:rPr>
        <w:t>control</w:t>
      </w:r>
      <w:r>
        <w:rPr>
          <w:rFonts w:hint="default" w:ascii="Times New Roman" w:hAnsi="Times New Roman" w:cs="Times New Roman"/>
          <w:spacing w:val="-19"/>
        </w:rPr>
        <w:t xml:space="preserve"> </w:t>
      </w:r>
      <w:r>
        <w:rPr>
          <w:rFonts w:hint="default" w:ascii="Times New Roman" w:hAnsi="Times New Roman" w:cs="Times New Roman"/>
        </w:rPr>
        <w:t>LED</w:t>
      </w:r>
      <w:r>
        <w:rPr>
          <w:rFonts w:hint="default" w:ascii="Times New Roman" w:hAnsi="Times New Roman" w:cs="Times New Roman"/>
          <w:spacing w:val="-21"/>
        </w:rPr>
        <w:t xml:space="preserve"> </w:t>
      </w:r>
      <w:r>
        <w:rPr>
          <w:rFonts w:hint="default" w:ascii="Times New Roman" w:hAnsi="Times New Roman" w:cs="Times New Roman"/>
        </w:rPr>
        <w:t>lights</w:t>
      </w:r>
      <w:r>
        <w:rPr>
          <w:rFonts w:hint="default" w:ascii="Times New Roman" w:hAnsi="Times New Roman" w:cs="Times New Roman"/>
          <w:spacing w:val="-19"/>
        </w:rPr>
        <w:t xml:space="preserve"> </w:t>
      </w:r>
      <w:r>
        <w:rPr>
          <w:rFonts w:hint="default" w:ascii="Times New Roman" w:hAnsi="Times New Roman" w:cs="Times New Roman"/>
        </w:rPr>
        <w:t>change,</w:t>
      </w:r>
      <w:r>
        <w:rPr>
          <w:rFonts w:hint="default" w:ascii="Times New Roman" w:hAnsi="Times New Roman" w:cs="Times New Roman"/>
          <w:spacing w:val="-21"/>
        </w:rPr>
        <w:t xml:space="preserve"> </w:t>
      </w:r>
      <w:r>
        <w:rPr>
          <w:rFonts w:hint="default" w:ascii="Times New Roman" w:hAnsi="Times New Roman" w:cs="Times New Roman"/>
        </w:rPr>
        <w:t>so</w:t>
      </w:r>
      <w:r>
        <w:rPr>
          <w:rFonts w:hint="default" w:ascii="Times New Roman" w:hAnsi="Times New Roman" w:cs="Times New Roman"/>
          <w:spacing w:val="-19"/>
        </w:rPr>
        <w:t xml:space="preserve"> </w:t>
      </w:r>
      <w:r>
        <w:rPr>
          <w:rFonts w:hint="default" w:ascii="Times New Roman" w:hAnsi="Times New Roman" w:cs="Times New Roman"/>
        </w:rPr>
        <w:t>that</w:t>
      </w:r>
      <w:r>
        <w:rPr>
          <w:rFonts w:hint="default" w:ascii="Times New Roman" w:hAnsi="Times New Roman" w:cs="Times New Roman"/>
          <w:spacing w:val="-20"/>
        </w:rPr>
        <w:t xml:space="preserve"> </w:t>
      </w:r>
      <w:r>
        <w:rPr>
          <w:rFonts w:hint="default" w:ascii="Times New Roman" w:hAnsi="Times New Roman" w:cs="Times New Roman"/>
        </w:rPr>
        <w:t>this</w:t>
      </w:r>
      <w:r>
        <w:rPr>
          <w:rFonts w:hint="default" w:ascii="Times New Roman" w:hAnsi="Times New Roman" w:cs="Times New Roman"/>
          <w:spacing w:val="-19"/>
        </w:rPr>
        <w:t xml:space="preserve"> </w:t>
      </w:r>
      <w:r>
        <w:rPr>
          <w:rFonts w:hint="default" w:ascii="Times New Roman" w:hAnsi="Times New Roman" w:cs="Times New Roman"/>
        </w:rPr>
        <w:t>paradigm</w:t>
      </w:r>
      <w:r>
        <w:rPr>
          <w:rFonts w:hint="default" w:ascii="Times New Roman" w:hAnsi="Times New Roman" w:cs="Times New Roman"/>
          <w:spacing w:val="-21"/>
        </w:rPr>
        <w:t xml:space="preserve"> </w:t>
      </w:r>
      <w:r>
        <w:rPr>
          <w:rFonts w:hint="default" w:ascii="Times New Roman" w:hAnsi="Times New Roman" w:cs="Times New Roman"/>
        </w:rPr>
        <w:t>has</w:t>
      </w:r>
      <w:r>
        <w:rPr>
          <w:rFonts w:hint="default" w:ascii="Times New Roman" w:hAnsi="Times New Roman" w:cs="Times New Roman"/>
          <w:spacing w:val="-19"/>
        </w:rPr>
        <w:t xml:space="preserve"> </w:t>
      </w:r>
      <w:r>
        <w:rPr>
          <w:rFonts w:hint="default" w:ascii="Times New Roman" w:hAnsi="Times New Roman" w:cs="Times New Roman"/>
        </w:rPr>
        <w:t>become</w:t>
      </w:r>
      <w:r>
        <w:rPr>
          <w:rFonts w:hint="default" w:ascii="Times New Roman" w:hAnsi="Times New Roman" w:cs="Times New Roman"/>
          <w:spacing w:val="-18"/>
        </w:rPr>
        <w:t xml:space="preserve"> </w:t>
      </w:r>
      <w:r>
        <w:rPr>
          <w:rFonts w:hint="default" w:ascii="Times New Roman" w:hAnsi="Times New Roman" w:cs="Times New Roman"/>
        </w:rPr>
        <w:t>a</w:t>
      </w:r>
      <w:r>
        <w:rPr>
          <w:rFonts w:hint="default" w:ascii="Times New Roman" w:hAnsi="Times New Roman" w:cs="Times New Roman"/>
          <w:spacing w:val="-20"/>
        </w:rPr>
        <w:t xml:space="preserve"> </w:t>
      </w:r>
      <w:r>
        <w:rPr>
          <w:rFonts w:hint="default" w:ascii="Times New Roman" w:hAnsi="Times New Roman" w:cs="Times New Roman"/>
        </w:rPr>
        <w:t>shot</w:t>
      </w:r>
      <w:r>
        <w:rPr>
          <w:rFonts w:hint="default" w:ascii="Times New Roman" w:hAnsi="Times New Roman" w:cs="Times New Roman"/>
          <w:spacing w:val="-20"/>
        </w:rPr>
        <w:t xml:space="preserve"> </w:t>
      </w:r>
      <w:r>
        <w:rPr>
          <w:rFonts w:hint="default" w:ascii="Times New Roman" w:hAnsi="Times New Roman" w:cs="Times New Roman"/>
        </w:rPr>
        <w:t>in the program. Try to generate an ambulance siren. Tip: Just let the buzzer continuously generate</w:t>
      </w:r>
      <w:r>
        <w:rPr>
          <w:rFonts w:hint="default" w:ascii="Times New Roman" w:hAnsi="Times New Roman" w:cs="Times New Roman"/>
          <w:spacing w:val="-8"/>
        </w:rPr>
        <w:t xml:space="preserve"> </w:t>
      </w:r>
      <w:r>
        <w:rPr>
          <w:rFonts w:hint="default" w:ascii="Times New Roman" w:hAnsi="Times New Roman" w:cs="Times New Roman"/>
        </w:rPr>
        <w:t>Alto</w:t>
      </w:r>
      <w:r>
        <w:rPr>
          <w:rFonts w:hint="default" w:ascii="Times New Roman" w:hAnsi="Times New Roman" w:cs="Times New Roman"/>
          <w:spacing w:val="-9"/>
        </w:rPr>
        <w:t xml:space="preserve"> </w:t>
      </w:r>
      <w:r>
        <w:rPr>
          <w:rFonts w:hint="default" w:ascii="Times New Roman" w:hAnsi="Times New Roman" w:cs="Times New Roman"/>
        </w:rPr>
        <w:t>Do</w:t>
      </w:r>
      <w:r>
        <w:rPr>
          <w:rFonts w:hint="default" w:ascii="Times New Roman" w:hAnsi="Times New Roman" w:cs="Times New Roman"/>
          <w:spacing w:val="-7"/>
        </w:rPr>
        <w:t xml:space="preserve"> </w:t>
      </w:r>
      <w:r>
        <w:rPr>
          <w:rFonts w:hint="default" w:ascii="Times New Roman" w:hAnsi="Times New Roman" w:cs="Times New Roman"/>
        </w:rPr>
        <w:t>(523Hz)</w:t>
      </w:r>
      <w:r>
        <w:rPr>
          <w:rFonts w:hint="default" w:ascii="Times New Roman" w:hAnsi="Times New Roman" w:cs="Times New Roman"/>
          <w:spacing w:val="-10"/>
        </w:rPr>
        <w:t xml:space="preserve"> </w:t>
      </w:r>
      <w:r>
        <w:rPr>
          <w:rFonts w:hint="default" w:ascii="Times New Roman" w:hAnsi="Times New Roman" w:cs="Times New Roman"/>
        </w:rPr>
        <w:t>and</w:t>
      </w:r>
      <w:r>
        <w:rPr>
          <w:rFonts w:hint="default" w:ascii="Times New Roman" w:hAnsi="Times New Roman" w:cs="Times New Roman"/>
          <w:spacing w:val="-5"/>
        </w:rPr>
        <w:t xml:space="preserve"> </w:t>
      </w:r>
      <w:r>
        <w:rPr>
          <w:rFonts w:hint="default" w:ascii="Times New Roman" w:hAnsi="Times New Roman" w:cs="Times New Roman"/>
        </w:rPr>
        <w:t>Alto</w:t>
      </w:r>
      <w:r>
        <w:rPr>
          <w:rFonts w:hint="default" w:ascii="Times New Roman" w:hAnsi="Times New Roman" w:cs="Times New Roman"/>
          <w:spacing w:val="-10"/>
        </w:rPr>
        <w:t xml:space="preserve"> </w:t>
      </w:r>
      <w:r>
        <w:rPr>
          <w:rFonts w:hint="default" w:ascii="Times New Roman" w:hAnsi="Times New Roman" w:cs="Times New Roman"/>
        </w:rPr>
        <w:t>Fa</w:t>
      </w:r>
      <w:r>
        <w:rPr>
          <w:rFonts w:hint="default" w:ascii="Times New Roman" w:hAnsi="Times New Roman" w:cs="Times New Roman"/>
          <w:spacing w:val="-5"/>
        </w:rPr>
        <w:t xml:space="preserve"> </w:t>
      </w:r>
      <w:r>
        <w:rPr>
          <w:rFonts w:hint="default" w:ascii="Times New Roman" w:hAnsi="Times New Roman" w:cs="Times New Roman"/>
        </w:rPr>
        <w:t>(698Hz),</w:t>
      </w:r>
      <w:r>
        <w:rPr>
          <w:rFonts w:hint="default" w:ascii="Times New Roman" w:hAnsi="Times New Roman" w:cs="Times New Roman"/>
          <w:spacing w:val="-8"/>
        </w:rPr>
        <w:t xml:space="preserve"> </w:t>
      </w:r>
      <w:r>
        <w:rPr>
          <w:rFonts w:hint="default" w:ascii="Times New Roman" w:hAnsi="Times New Roman" w:cs="Times New Roman"/>
        </w:rPr>
        <w:t>each</w:t>
      </w:r>
      <w:r>
        <w:rPr>
          <w:rFonts w:hint="default" w:ascii="Times New Roman" w:hAnsi="Times New Roman" w:cs="Times New Roman"/>
          <w:spacing w:val="-8"/>
        </w:rPr>
        <w:t xml:space="preserve"> </w:t>
      </w:r>
      <w:r>
        <w:rPr>
          <w:rFonts w:hint="default" w:ascii="Times New Roman" w:hAnsi="Times New Roman" w:cs="Times New Roman"/>
        </w:rPr>
        <w:t>about</w:t>
      </w:r>
      <w:r>
        <w:rPr>
          <w:rFonts w:hint="default" w:ascii="Times New Roman" w:hAnsi="Times New Roman" w:cs="Times New Roman"/>
          <w:spacing w:val="-8"/>
        </w:rPr>
        <w:t xml:space="preserve"> </w:t>
      </w:r>
      <w:r>
        <w:rPr>
          <w:rFonts w:hint="default" w:ascii="Times New Roman" w:hAnsi="Times New Roman" w:cs="Times New Roman"/>
        </w:rPr>
        <w:t>0.8</w:t>
      </w:r>
      <w:r>
        <w:rPr>
          <w:rFonts w:hint="default" w:ascii="Times New Roman" w:hAnsi="Times New Roman" w:cs="Times New Roman"/>
          <w:spacing w:val="-9"/>
        </w:rPr>
        <w:t xml:space="preserve"> </w:t>
      </w:r>
      <w:r>
        <w:rPr>
          <w:rFonts w:hint="default" w:ascii="Times New Roman" w:hAnsi="Times New Roman" w:cs="Times New Roman"/>
        </w:rPr>
        <w:t>seconds</w:t>
      </w:r>
      <w:r>
        <w:rPr>
          <w:rFonts w:hint="default" w:ascii="Times New Roman" w:hAnsi="Times New Roman" w:cs="Times New Roman"/>
          <w:spacing w:val="-7"/>
        </w:rPr>
        <w:t xml:space="preserve"> </w:t>
      </w:r>
      <w:r>
        <w:rPr>
          <w:rFonts w:hint="default" w:ascii="Times New Roman" w:hAnsi="Times New Roman" w:cs="Times New Roman"/>
        </w:rPr>
        <w:t>of</w:t>
      </w:r>
      <w:r>
        <w:rPr>
          <w:rFonts w:hint="default" w:ascii="Times New Roman" w:hAnsi="Times New Roman" w:cs="Times New Roman"/>
          <w:spacing w:val="-8"/>
        </w:rPr>
        <w:t xml:space="preserve"> </w:t>
      </w:r>
      <w:r>
        <w:rPr>
          <w:rFonts w:hint="default" w:ascii="Times New Roman" w:hAnsi="Times New Roman" w:cs="Times New Roman"/>
        </w:rPr>
        <w:t>sound,</w:t>
      </w:r>
      <w:r>
        <w:rPr>
          <w:rFonts w:hint="default" w:ascii="Times New Roman" w:hAnsi="Times New Roman" w:cs="Times New Roman"/>
          <w:spacing w:val="-10"/>
        </w:rPr>
        <w:t xml:space="preserve"> </w:t>
      </w:r>
      <w:r>
        <w:rPr>
          <w:rFonts w:hint="default" w:ascii="Times New Roman" w:hAnsi="Times New Roman" w:cs="Times New Roman"/>
        </w:rPr>
        <w:t>you</w:t>
      </w:r>
      <w:r>
        <w:rPr>
          <w:rFonts w:hint="default" w:ascii="Times New Roman" w:hAnsi="Times New Roman" w:cs="Times New Roman"/>
          <w:spacing w:val="-8"/>
        </w:rPr>
        <w:t xml:space="preserve"> </w:t>
      </w:r>
      <w:r>
        <w:rPr>
          <w:rFonts w:hint="default" w:ascii="Times New Roman" w:hAnsi="Times New Roman" w:cs="Times New Roman"/>
        </w:rPr>
        <w:t>can simulate ambulance</w:t>
      </w:r>
      <w:r>
        <w:rPr>
          <w:rFonts w:hint="default" w:ascii="Times New Roman" w:hAnsi="Times New Roman" w:cs="Times New Roman"/>
          <w:spacing w:val="-22"/>
        </w:rPr>
        <w:t xml:space="preserve"> </w:t>
      </w:r>
      <w:r>
        <w:rPr>
          <w:rFonts w:hint="default" w:ascii="Times New Roman" w:hAnsi="Times New Roman" w:cs="Times New Roman"/>
        </w:rPr>
        <w:t>siren.</w:t>
      </w:r>
    </w:p>
    <w:p>
      <w:pPr>
        <w:spacing w:after="0" w:line="336" w:lineRule="auto"/>
        <w:jc w:val="both"/>
        <w:rPr>
          <w:rFonts w:hint="default" w:ascii="Times New Roman" w:hAnsi="Times New Roman" w:cs="Times New Roman"/>
        </w:rPr>
        <w:sectPr>
          <w:footerReference r:id="rId6" w:type="default"/>
          <w:pgSz w:w="11920" w:h="16850"/>
          <w:pgMar w:top="1420" w:right="860" w:bottom="1480" w:left="980" w:header="0" w:footer="1286" w:gutter="0"/>
          <w:pgNumType w:start="40"/>
        </w:sectPr>
      </w:pPr>
    </w:p>
    <w:p>
      <w:pPr>
        <w:pStyle w:val="2"/>
        <w:spacing w:before="83"/>
        <w:ind w:left="3101"/>
        <w:rPr>
          <w:rFonts w:hint="default" w:ascii="Times New Roman" w:hAnsi="Times New Roman" w:cs="Times New Roman"/>
        </w:rPr>
      </w:pPr>
      <w:bookmarkStart w:id="7" w:name="_TOC_250029"/>
      <w:r>
        <w:rPr>
          <w:rFonts w:hint="default" w:ascii="Times New Roman" w:hAnsi="Times New Roman" w:cs="Times New Roman"/>
          <w:w w:val="90"/>
        </w:rPr>
        <w:t>Lesson 6</w:t>
      </w:r>
      <w:r>
        <w:rPr>
          <w:rFonts w:hint="default" w:ascii="Times New Roman" w:hAnsi="Times New Roman" w:cs="Times New Roman"/>
          <w:spacing w:val="-68"/>
          <w:w w:val="90"/>
        </w:rPr>
        <w:t xml:space="preserve"> </w:t>
      </w:r>
      <w:bookmarkEnd w:id="7"/>
      <w:r>
        <w:rPr>
          <w:rFonts w:hint="default" w:ascii="Times New Roman" w:hAnsi="Times New Roman" w:cs="Times New Roman"/>
          <w:w w:val="90"/>
        </w:rPr>
        <w:t>Photoresistor</w:t>
      </w:r>
    </w:p>
    <w:p>
      <w:pPr>
        <w:pStyle w:val="3"/>
        <w:spacing w:before="365"/>
        <w:rPr>
          <w:rFonts w:hint="default" w:ascii="Times New Roman" w:hAnsi="Times New Roman" w:cs="Times New Roman"/>
        </w:rPr>
      </w:pPr>
      <w:r>
        <w:rPr>
          <w:rFonts w:hint="default" w:ascii="Times New Roman" w:hAnsi="Times New Roman" w:cs="Times New Roman"/>
          <w:w w:val="90"/>
        </w:rPr>
        <w:t>Introduction</w:t>
      </w:r>
    </w:p>
    <w:p>
      <w:pPr>
        <w:pStyle w:val="6"/>
        <w:spacing w:before="81" w:line="338" w:lineRule="auto"/>
        <w:ind w:left="100" w:right="206"/>
        <w:jc w:val="both"/>
        <w:rPr>
          <w:rFonts w:hint="default" w:ascii="Times New Roman" w:hAnsi="Times New Roman" w:cs="Times New Roman"/>
        </w:rPr>
      </w:pPr>
      <w:r>
        <w:rPr>
          <w:rFonts w:hint="default" w:ascii="Times New Roman" w:hAnsi="Times New Roman" w:cs="Times New Roman"/>
        </w:rPr>
        <w:t xml:space="preserve">A photoresistor or photocell is a light-controlled variable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"http://en.wikipedia.org/wiki/Resistor" \h </w:instrText>
      </w:r>
      <w:r>
        <w:rPr>
          <w:rFonts w:hint="default" w:ascii="Times New Roman" w:hAnsi="Times New Roman" w:cs="Times New Roman"/>
        </w:rPr>
        <w:fldChar w:fldCharType="separate"/>
      </w:r>
      <w:r>
        <w:rPr>
          <w:rFonts w:hint="default" w:ascii="Times New Roman" w:hAnsi="Times New Roman" w:cs="Times New Roman"/>
        </w:rPr>
        <w:t>resistor</w:t>
      </w:r>
      <w:r>
        <w:rPr>
          <w:rFonts w:hint="default" w:ascii="Times New Roman" w:hAnsi="Times New Roman" w:cs="Times New Roman"/>
        </w:rPr>
        <w:fldChar w:fldCharType="end"/>
      </w:r>
      <w:r>
        <w:rPr>
          <w:rFonts w:hint="default" w:ascii="Times New Roman" w:hAnsi="Times New Roman" w:cs="Times New Roman"/>
        </w:rPr>
        <w:t xml:space="preserve">. The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"http://en.wikipedia.org/wiki/Electrical_resistance" \h </w:instrText>
      </w:r>
      <w:r>
        <w:rPr>
          <w:rFonts w:hint="default" w:ascii="Times New Roman" w:hAnsi="Times New Roman" w:cs="Times New Roman"/>
        </w:rPr>
        <w:fldChar w:fldCharType="separate"/>
      </w:r>
      <w:r>
        <w:rPr>
          <w:rFonts w:hint="default" w:ascii="Times New Roman" w:hAnsi="Times New Roman" w:cs="Times New Roman"/>
        </w:rPr>
        <w:t>resistance</w:t>
      </w:r>
      <w:r>
        <w:rPr>
          <w:rFonts w:hint="default" w:ascii="Times New Roman" w:hAnsi="Times New Roman" w:cs="Times New Roman"/>
        </w:rPr>
        <w:fldChar w:fldCharType="end"/>
      </w:r>
      <w:r>
        <w:rPr>
          <w:rFonts w:hint="default" w:ascii="Times New Roman" w:hAnsi="Times New Roman" w:cs="Times New Roman"/>
        </w:rPr>
        <w:t xml:space="preserve"> of a photoresistor decreases with increasing incident light intensity; in other words, it </w:t>
      </w:r>
      <w:r>
        <w:rPr>
          <w:rFonts w:hint="default" w:ascii="Times New Roman" w:hAnsi="Times New Roman" w:cs="Times New Roman"/>
          <w:w w:val="95"/>
        </w:rPr>
        <w:t xml:space="preserve">exhibits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"http://en.wikipedia.org/wiki/Photoconductivity" \h </w:instrText>
      </w:r>
      <w:r>
        <w:rPr>
          <w:rFonts w:hint="default" w:ascii="Times New Roman" w:hAnsi="Times New Roman" w:cs="Times New Roman"/>
        </w:rPr>
        <w:fldChar w:fldCharType="separate"/>
      </w:r>
      <w:r>
        <w:rPr>
          <w:rFonts w:hint="default" w:ascii="Times New Roman" w:hAnsi="Times New Roman" w:cs="Times New Roman"/>
          <w:w w:val="95"/>
        </w:rPr>
        <w:t>photoconductivity</w:t>
      </w:r>
      <w:r>
        <w:rPr>
          <w:rFonts w:hint="default" w:ascii="Times New Roman" w:hAnsi="Times New Roman" w:cs="Times New Roman"/>
          <w:w w:val="95"/>
        </w:rPr>
        <w:fldChar w:fldCharType="end"/>
      </w:r>
      <w:r>
        <w:rPr>
          <w:rFonts w:hint="default" w:ascii="Times New Roman" w:hAnsi="Times New Roman" w:cs="Times New Roman"/>
          <w:w w:val="95"/>
        </w:rPr>
        <w:t xml:space="preserve">. A photoresistor can be applied in light-sensitive detector circuits,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light-</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5"/>
        </w:rPr>
        <w:t xml:space="preserve"> </w:t>
      </w:r>
      <w:r>
        <w:rPr>
          <w:rFonts w:hint="default" w:ascii="Times New Roman" w:hAnsi="Times New Roman" w:cs="Times New Roman"/>
        </w:rPr>
        <w:t>dark-activated</w:t>
      </w:r>
      <w:r>
        <w:rPr>
          <w:rFonts w:hint="default" w:ascii="Times New Roman" w:hAnsi="Times New Roman" w:cs="Times New Roman"/>
          <w:spacing w:val="-12"/>
        </w:rPr>
        <w:t xml:space="preserve"> </w:t>
      </w:r>
      <w:r>
        <w:rPr>
          <w:rFonts w:hint="default" w:ascii="Times New Roman" w:hAnsi="Times New Roman" w:cs="Times New Roman"/>
        </w:rPr>
        <w:t>switching</w:t>
      </w:r>
      <w:r>
        <w:rPr>
          <w:rFonts w:hint="default" w:ascii="Times New Roman" w:hAnsi="Times New Roman" w:cs="Times New Roman"/>
          <w:spacing w:val="-16"/>
        </w:rPr>
        <w:t xml:space="preserve"> </w:t>
      </w:r>
      <w:r>
        <w:rPr>
          <w:rFonts w:hint="default" w:ascii="Times New Roman" w:hAnsi="Times New Roman" w:cs="Times New Roman"/>
        </w:rPr>
        <w:t>circuits.</w:t>
      </w:r>
    </w:p>
    <w:p>
      <w:pPr>
        <w:pStyle w:val="6"/>
        <w:spacing w:before="10"/>
        <w:rPr>
          <w:rFonts w:hint="default" w:ascii="Times New Roman" w:hAnsi="Times New Roman" w:cs="Times New Roman"/>
          <w:sz w:val="23"/>
        </w:rPr>
      </w:pPr>
    </w:p>
    <w:p>
      <w:pPr>
        <w:pStyle w:val="3"/>
        <w:jc w:val="both"/>
        <w:rPr>
          <w:rFonts w:hint="default" w:ascii="Times New Roman" w:hAnsi="Times New Roman" w:cs="Times New Roman"/>
        </w:rPr>
      </w:pPr>
      <w:r>
        <w:rPr>
          <w:rFonts w:hint="default" w:ascii="Times New Roman" w:hAnsi="Times New Roman" w:cs="Times New Roman"/>
          <w:w w:val="95"/>
        </w:rPr>
        <w:t>Experimental Conditions</w:t>
      </w:r>
    </w:p>
    <w:p>
      <w:pPr>
        <w:pStyle w:val="11"/>
        <w:numPr>
          <w:ilvl w:val="0"/>
          <w:numId w:val="4"/>
        </w:numPr>
        <w:tabs>
          <w:tab w:val="left" w:pos="232"/>
        </w:tabs>
        <w:spacing w:before="8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4"/>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6"/>
          <w:sz w:val="22"/>
        </w:rPr>
        <w:t xml:space="preserve"> </w:t>
      </w:r>
      <w:r>
        <w:rPr>
          <w:rFonts w:hint="default" w:ascii="Times New Roman" w:hAnsi="Times New Roman" w:cs="Times New Roman"/>
          <w:sz w:val="22"/>
        </w:rPr>
        <w:t>Photoresistor</w:t>
      </w:r>
    </w:p>
    <w:p>
      <w:pPr>
        <w:pStyle w:val="11"/>
        <w:numPr>
          <w:ilvl w:val="0"/>
          <w:numId w:val="4"/>
        </w:numPr>
        <w:tabs>
          <w:tab w:val="left" w:pos="232"/>
        </w:tabs>
        <w:spacing w:before="103"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5"/>
          <w:w w:val="95"/>
          <w:sz w:val="22"/>
        </w:rPr>
        <w:t xml:space="preserve"> </w:t>
      </w:r>
      <w:r>
        <w:rPr>
          <w:rFonts w:hint="default" w:ascii="Times New Roman" w:hAnsi="Times New Roman" w:cs="Times New Roman"/>
          <w:w w:val="95"/>
          <w:sz w:val="22"/>
        </w:rPr>
        <w:t>(10KΩ)</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8 *</w:t>
      </w:r>
      <w:r>
        <w:rPr>
          <w:rFonts w:hint="default" w:ascii="Times New Roman" w:hAnsi="Times New Roman" w:cs="Times New Roman"/>
          <w:spacing w:val="-17"/>
          <w:w w:val="95"/>
          <w:sz w:val="22"/>
        </w:rPr>
        <w:t xml:space="preserve"> </w:t>
      </w:r>
      <w:r>
        <w:rPr>
          <w:rFonts w:hint="default" w:ascii="Times New Roman" w:hAnsi="Times New Roman" w:cs="Times New Roman"/>
          <w:w w:val="95"/>
          <w:sz w:val="22"/>
        </w:rPr>
        <w:t>LED</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8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(220Ω)</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6"/>
        <w:spacing w:before="104"/>
        <w:ind w:left="100"/>
        <w:jc w:val="both"/>
        <w:rPr>
          <w:rFonts w:hint="default" w:ascii="Times New Roman" w:hAnsi="Times New Roman" w:cs="Times New Roman"/>
        </w:rPr>
      </w:pPr>
      <w:r>
        <w:rPr>
          <w:rFonts w:hint="default" w:ascii="Times New Roman" w:hAnsi="Times New Roman" w:cs="Times New Roman"/>
        </w:rPr>
        <w:t>-1 * Breadboard</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84" w:line="336" w:lineRule="auto"/>
        <w:ind w:left="100" w:right="315"/>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resistance</w:t>
      </w:r>
      <w:r>
        <w:rPr>
          <w:rFonts w:hint="default" w:ascii="Times New Roman" w:hAnsi="Times New Roman" w:cs="Times New Roman"/>
          <w:spacing w:val="-36"/>
        </w:rPr>
        <w:t xml:space="preserve"> </w:t>
      </w:r>
      <w:r>
        <w:rPr>
          <w:rFonts w:hint="default" w:ascii="Times New Roman" w:hAnsi="Times New Roman" w:cs="Times New Roman"/>
        </w:rPr>
        <w:t>of</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photoresistor</w:t>
      </w:r>
      <w:r>
        <w:rPr>
          <w:rFonts w:hint="default" w:ascii="Times New Roman" w:hAnsi="Times New Roman" w:cs="Times New Roman"/>
          <w:spacing w:val="-39"/>
        </w:rPr>
        <w:t xml:space="preserve"> </w:t>
      </w:r>
      <w:r>
        <w:rPr>
          <w:rFonts w:hint="default" w:ascii="Times New Roman" w:hAnsi="Times New Roman" w:cs="Times New Roman"/>
        </w:rPr>
        <w:t>changes</w:t>
      </w:r>
      <w:r>
        <w:rPr>
          <w:rFonts w:hint="default" w:ascii="Times New Roman" w:hAnsi="Times New Roman" w:cs="Times New Roman"/>
          <w:spacing w:val="-38"/>
        </w:rPr>
        <w:t xml:space="preserve"> </w:t>
      </w:r>
      <w:r>
        <w:rPr>
          <w:rFonts w:hint="default" w:ascii="Times New Roman" w:hAnsi="Times New Roman" w:cs="Times New Roman"/>
        </w:rPr>
        <w:t>with</w:t>
      </w:r>
      <w:r>
        <w:rPr>
          <w:rFonts w:hint="default" w:ascii="Times New Roman" w:hAnsi="Times New Roman" w:cs="Times New Roman"/>
          <w:spacing w:val="-39"/>
        </w:rPr>
        <w:t xml:space="preserve"> </w:t>
      </w:r>
      <w:r>
        <w:rPr>
          <w:rFonts w:hint="default" w:ascii="Times New Roman" w:hAnsi="Times New Roman" w:cs="Times New Roman"/>
        </w:rPr>
        <w:t>incident</w:t>
      </w:r>
      <w:r>
        <w:rPr>
          <w:rFonts w:hint="default" w:ascii="Times New Roman" w:hAnsi="Times New Roman" w:cs="Times New Roman"/>
          <w:spacing w:val="-38"/>
        </w:rPr>
        <w:t xml:space="preserve"> </w:t>
      </w:r>
      <w:r>
        <w:rPr>
          <w:rFonts w:hint="default" w:ascii="Times New Roman" w:hAnsi="Times New Roman" w:cs="Times New Roman"/>
        </w:rPr>
        <w:t>light</w:t>
      </w:r>
      <w:r>
        <w:rPr>
          <w:rFonts w:hint="default" w:ascii="Times New Roman" w:hAnsi="Times New Roman" w:cs="Times New Roman"/>
          <w:spacing w:val="-41"/>
        </w:rPr>
        <w:t xml:space="preserve"> </w:t>
      </w:r>
      <w:r>
        <w:rPr>
          <w:rFonts w:hint="default" w:ascii="Times New Roman" w:hAnsi="Times New Roman" w:cs="Times New Roman"/>
        </w:rPr>
        <w:t>intensity.</w:t>
      </w:r>
      <w:r>
        <w:rPr>
          <w:rFonts w:hint="default" w:ascii="Times New Roman" w:hAnsi="Times New Roman" w:cs="Times New Roman"/>
          <w:spacing w:val="-41"/>
        </w:rPr>
        <w:t xml:space="preserve"> </w:t>
      </w:r>
      <w:r>
        <w:rPr>
          <w:rFonts w:hint="default" w:ascii="Times New Roman" w:hAnsi="Times New Roman" w:cs="Times New Roman"/>
          <w:spacing w:val="2"/>
        </w:rPr>
        <w:t>If</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incident</w:t>
      </w:r>
      <w:r>
        <w:rPr>
          <w:rFonts w:hint="default" w:ascii="Times New Roman" w:hAnsi="Times New Roman" w:cs="Times New Roman"/>
          <w:spacing w:val="-40"/>
        </w:rPr>
        <w:t xml:space="preserve"> </w:t>
      </w:r>
      <w:r>
        <w:rPr>
          <w:rFonts w:hint="default" w:ascii="Times New Roman" w:hAnsi="Times New Roman" w:cs="Times New Roman"/>
        </w:rPr>
        <w:t>light intensity</w:t>
      </w:r>
      <w:r>
        <w:rPr>
          <w:rFonts w:hint="default" w:ascii="Times New Roman" w:hAnsi="Times New Roman" w:cs="Times New Roman"/>
          <w:spacing w:val="-20"/>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high,</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resistance</w:t>
      </w:r>
      <w:r>
        <w:rPr>
          <w:rFonts w:hint="default" w:ascii="Times New Roman" w:hAnsi="Times New Roman" w:cs="Times New Roman"/>
          <w:spacing w:val="-17"/>
        </w:rPr>
        <w:t xml:space="preserve"> </w:t>
      </w:r>
      <w:r>
        <w:rPr>
          <w:rFonts w:hint="default" w:ascii="Times New Roman" w:hAnsi="Times New Roman" w:cs="Times New Roman"/>
        </w:rPr>
        <w:t>reduces;</w:t>
      </w:r>
      <w:r>
        <w:rPr>
          <w:rFonts w:hint="default" w:ascii="Times New Roman" w:hAnsi="Times New Roman" w:cs="Times New Roman"/>
          <w:spacing w:val="-18"/>
        </w:rPr>
        <w:t xml:space="preserve"> </w:t>
      </w:r>
      <w:r>
        <w:rPr>
          <w:rFonts w:hint="default" w:ascii="Times New Roman" w:hAnsi="Times New Roman" w:cs="Times New Roman"/>
        </w:rPr>
        <w:t>if</w:t>
      </w:r>
      <w:r>
        <w:rPr>
          <w:rFonts w:hint="default" w:ascii="Times New Roman" w:hAnsi="Times New Roman" w:cs="Times New Roman"/>
          <w:spacing w:val="-21"/>
        </w:rPr>
        <w:t xml:space="preserve"> </w:t>
      </w:r>
      <w:r>
        <w:rPr>
          <w:rFonts w:hint="default" w:ascii="Times New Roman" w:hAnsi="Times New Roman" w:cs="Times New Roman"/>
        </w:rPr>
        <w:t>low,</w:t>
      </w:r>
      <w:r>
        <w:rPr>
          <w:rFonts w:hint="default" w:ascii="Times New Roman" w:hAnsi="Times New Roman" w:cs="Times New Roman"/>
          <w:spacing w:val="-19"/>
        </w:rPr>
        <w:t xml:space="preserve"> </w:t>
      </w:r>
      <w:r>
        <w:rPr>
          <w:rFonts w:hint="default" w:ascii="Times New Roman" w:hAnsi="Times New Roman" w:cs="Times New Roman"/>
        </w:rPr>
        <w:t>increases.</w:t>
      </w:r>
    </w:p>
    <w:p>
      <w:pPr>
        <w:pStyle w:val="6"/>
        <w:spacing w:before="2"/>
        <w:rPr>
          <w:rFonts w:hint="default" w:ascii="Times New Roman" w:hAnsi="Times New Roman" w:cs="Times New Roman"/>
          <w:sz w:val="31"/>
        </w:rPr>
      </w:pPr>
    </w:p>
    <w:p>
      <w:pPr>
        <w:pStyle w:val="6"/>
        <w:spacing w:line="338" w:lineRule="auto"/>
        <w:ind w:left="100" w:right="210"/>
        <w:jc w:val="both"/>
        <w:rPr>
          <w:rFonts w:hint="default" w:ascii="Times New Roman" w:hAnsi="Times New Roman" w:cs="Times New Roman"/>
        </w:rPr>
      </w:pPr>
      <w:r>
        <w:rPr>
          <w:rFonts w:hint="default" w:ascii="Times New Roman" w:hAnsi="Times New Roman" w:cs="Times New Roman"/>
          <w:w w:val="95"/>
        </w:rPr>
        <w:t>In</w:t>
      </w:r>
      <w:r>
        <w:rPr>
          <w:rFonts w:hint="default" w:ascii="Times New Roman" w:hAnsi="Times New Roman" w:cs="Times New Roman"/>
          <w:spacing w:val="-31"/>
          <w:w w:val="95"/>
        </w:rPr>
        <w:t xml:space="preserve"> </w:t>
      </w:r>
      <w:r>
        <w:rPr>
          <w:rFonts w:hint="default" w:ascii="Times New Roman" w:hAnsi="Times New Roman" w:cs="Times New Roman"/>
          <w:w w:val="95"/>
        </w:rPr>
        <w:t>this</w:t>
      </w:r>
      <w:r>
        <w:rPr>
          <w:rFonts w:hint="default" w:ascii="Times New Roman" w:hAnsi="Times New Roman" w:cs="Times New Roman"/>
          <w:spacing w:val="-30"/>
          <w:w w:val="95"/>
        </w:rPr>
        <w:t xml:space="preserve"> </w:t>
      </w:r>
      <w:r>
        <w:rPr>
          <w:rFonts w:hint="default" w:ascii="Times New Roman" w:hAnsi="Times New Roman" w:cs="Times New Roman"/>
          <w:w w:val="95"/>
        </w:rPr>
        <w:t>experiment,</w:t>
      </w:r>
      <w:r>
        <w:rPr>
          <w:rFonts w:hint="default" w:ascii="Times New Roman" w:hAnsi="Times New Roman" w:cs="Times New Roman"/>
          <w:spacing w:val="-31"/>
          <w:w w:val="95"/>
        </w:rPr>
        <w:t xml:space="preserve"> </w:t>
      </w:r>
      <w:r>
        <w:rPr>
          <w:rFonts w:hint="default" w:ascii="Times New Roman" w:hAnsi="Times New Roman" w:cs="Times New Roman"/>
          <w:w w:val="95"/>
        </w:rPr>
        <w:t>we</w:t>
      </w:r>
      <w:r>
        <w:rPr>
          <w:rFonts w:hint="default" w:ascii="Times New Roman" w:hAnsi="Times New Roman" w:cs="Times New Roman"/>
          <w:spacing w:val="-30"/>
          <w:w w:val="95"/>
        </w:rPr>
        <w:t xml:space="preserve"> </w:t>
      </w:r>
      <w:r>
        <w:rPr>
          <w:rFonts w:hint="default" w:ascii="Times New Roman" w:hAnsi="Times New Roman" w:cs="Times New Roman"/>
          <w:w w:val="95"/>
        </w:rPr>
        <w:t>will</w:t>
      </w:r>
      <w:r>
        <w:rPr>
          <w:rFonts w:hint="default" w:ascii="Times New Roman" w:hAnsi="Times New Roman" w:cs="Times New Roman"/>
          <w:spacing w:val="-29"/>
          <w:w w:val="95"/>
        </w:rPr>
        <w:t xml:space="preserve"> </w:t>
      </w:r>
      <w:r>
        <w:rPr>
          <w:rFonts w:hint="default" w:ascii="Times New Roman" w:hAnsi="Times New Roman" w:cs="Times New Roman"/>
          <w:w w:val="95"/>
        </w:rPr>
        <w:t>use</w:t>
      </w:r>
      <w:r>
        <w:rPr>
          <w:rFonts w:hint="default" w:ascii="Times New Roman" w:hAnsi="Times New Roman" w:cs="Times New Roman"/>
          <w:spacing w:val="-30"/>
          <w:w w:val="95"/>
        </w:rPr>
        <w:t xml:space="preserve"> </w:t>
      </w:r>
      <w:r>
        <w:rPr>
          <w:rFonts w:hint="default" w:ascii="Times New Roman" w:hAnsi="Times New Roman" w:cs="Times New Roman"/>
          <w:w w:val="95"/>
        </w:rPr>
        <w:t>eight</w:t>
      </w:r>
      <w:r>
        <w:rPr>
          <w:rFonts w:hint="default" w:ascii="Times New Roman" w:hAnsi="Times New Roman" w:cs="Times New Roman"/>
          <w:spacing w:val="-31"/>
          <w:w w:val="95"/>
        </w:rPr>
        <w:t xml:space="preserve"> </w:t>
      </w:r>
      <w:r>
        <w:rPr>
          <w:rFonts w:hint="default" w:ascii="Times New Roman" w:hAnsi="Times New Roman" w:cs="Times New Roman"/>
          <w:w w:val="95"/>
        </w:rPr>
        <w:t>LEDs</w:t>
      </w:r>
      <w:r>
        <w:rPr>
          <w:rFonts w:hint="default" w:ascii="Times New Roman" w:hAnsi="Times New Roman" w:cs="Times New Roman"/>
          <w:spacing w:val="-30"/>
          <w:w w:val="95"/>
        </w:rPr>
        <w:t xml:space="preserve"> </w:t>
      </w:r>
      <w:r>
        <w:rPr>
          <w:rFonts w:hint="default" w:ascii="Times New Roman" w:hAnsi="Times New Roman" w:cs="Times New Roman"/>
          <w:w w:val="95"/>
        </w:rPr>
        <w:t>to</w:t>
      </w:r>
      <w:r>
        <w:rPr>
          <w:rFonts w:hint="default" w:ascii="Times New Roman" w:hAnsi="Times New Roman" w:cs="Times New Roman"/>
          <w:spacing w:val="-33"/>
          <w:w w:val="95"/>
        </w:rPr>
        <w:t xml:space="preserve"> </w:t>
      </w:r>
      <w:r>
        <w:rPr>
          <w:rFonts w:hint="default" w:ascii="Times New Roman" w:hAnsi="Times New Roman" w:cs="Times New Roman"/>
          <w:w w:val="95"/>
        </w:rPr>
        <w:t>indicate</w:t>
      </w:r>
      <w:r>
        <w:rPr>
          <w:rFonts w:hint="default" w:ascii="Times New Roman" w:hAnsi="Times New Roman" w:cs="Times New Roman"/>
          <w:spacing w:val="-30"/>
          <w:w w:val="95"/>
        </w:rPr>
        <w:t xml:space="preserve"> </w:t>
      </w:r>
      <w:r>
        <w:rPr>
          <w:rFonts w:hint="default" w:ascii="Times New Roman" w:hAnsi="Times New Roman" w:cs="Times New Roman"/>
          <w:w w:val="95"/>
        </w:rPr>
        <w:t>light</w:t>
      </w:r>
      <w:r>
        <w:rPr>
          <w:rFonts w:hint="default" w:ascii="Times New Roman" w:hAnsi="Times New Roman" w:cs="Times New Roman"/>
          <w:spacing w:val="-31"/>
          <w:w w:val="95"/>
        </w:rPr>
        <w:t xml:space="preserve"> </w:t>
      </w:r>
      <w:r>
        <w:rPr>
          <w:rFonts w:hint="default" w:ascii="Times New Roman" w:hAnsi="Times New Roman" w:cs="Times New Roman"/>
          <w:w w:val="95"/>
        </w:rPr>
        <w:t>intensity.</w:t>
      </w:r>
      <w:r>
        <w:rPr>
          <w:rFonts w:hint="default" w:ascii="Times New Roman" w:hAnsi="Times New Roman" w:cs="Times New Roman"/>
          <w:spacing w:val="-31"/>
          <w:w w:val="95"/>
        </w:rPr>
        <w:t xml:space="preserve"> </w:t>
      </w:r>
      <w:r>
        <w:rPr>
          <w:rFonts w:hint="default" w:ascii="Times New Roman" w:hAnsi="Times New Roman" w:cs="Times New Roman"/>
          <w:w w:val="95"/>
        </w:rPr>
        <w:t>The</w:t>
      </w:r>
      <w:r>
        <w:rPr>
          <w:rFonts w:hint="default" w:ascii="Times New Roman" w:hAnsi="Times New Roman" w:cs="Times New Roman"/>
          <w:spacing w:val="-30"/>
          <w:w w:val="95"/>
        </w:rPr>
        <w:t xml:space="preserve"> </w:t>
      </w:r>
      <w:r>
        <w:rPr>
          <w:rFonts w:hint="default" w:ascii="Times New Roman" w:hAnsi="Times New Roman" w:cs="Times New Roman"/>
          <w:w w:val="95"/>
        </w:rPr>
        <w:t>higher</w:t>
      </w:r>
      <w:r>
        <w:rPr>
          <w:rFonts w:hint="default" w:ascii="Times New Roman" w:hAnsi="Times New Roman" w:cs="Times New Roman"/>
          <w:spacing w:val="-28"/>
          <w:w w:val="95"/>
        </w:rPr>
        <w:t xml:space="preserve"> </w:t>
      </w:r>
      <w:r>
        <w:rPr>
          <w:rFonts w:hint="default" w:ascii="Times New Roman" w:hAnsi="Times New Roman" w:cs="Times New Roman"/>
          <w:w w:val="95"/>
        </w:rPr>
        <w:t>the</w:t>
      </w:r>
      <w:r>
        <w:rPr>
          <w:rFonts w:hint="default" w:ascii="Times New Roman" w:hAnsi="Times New Roman" w:cs="Times New Roman"/>
          <w:spacing w:val="-30"/>
          <w:w w:val="95"/>
        </w:rPr>
        <w:t xml:space="preserve"> </w:t>
      </w:r>
      <w:r>
        <w:rPr>
          <w:rFonts w:hint="default" w:ascii="Times New Roman" w:hAnsi="Times New Roman" w:cs="Times New Roman"/>
          <w:w w:val="95"/>
        </w:rPr>
        <w:t>light</w:t>
      </w:r>
      <w:r>
        <w:rPr>
          <w:rFonts w:hint="default" w:ascii="Times New Roman" w:hAnsi="Times New Roman" w:cs="Times New Roman"/>
          <w:spacing w:val="-31"/>
          <w:w w:val="95"/>
        </w:rPr>
        <w:t xml:space="preserve"> </w:t>
      </w:r>
      <w:r>
        <w:rPr>
          <w:rFonts w:hint="default" w:ascii="Times New Roman" w:hAnsi="Times New Roman" w:cs="Times New Roman"/>
          <w:w w:val="95"/>
        </w:rPr>
        <w:t xml:space="preserve">intensity </w:t>
      </w:r>
      <w:r>
        <w:rPr>
          <w:rFonts w:hint="default" w:ascii="Times New Roman" w:hAnsi="Times New Roman" w:cs="Times New Roman"/>
        </w:rPr>
        <w:t>is,</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more</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LED</w:t>
      </w:r>
      <w:r>
        <w:rPr>
          <w:rFonts w:hint="default" w:ascii="Times New Roman" w:hAnsi="Times New Roman" w:cs="Times New Roman"/>
          <w:spacing w:val="-39"/>
        </w:rPr>
        <w:t xml:space="preserve"> </w:t>
      </w:r>
      <w:r>
        <w:rPr>
          <w:rFonts w:hint="default" w:ascii="Times New Roman" w:hAnsi="Times New Roman" w:cs="Times New Roman"/>
        </w:rPr>
        <w:t>is</w:t>
      </w:r>
      <w:r>
        <w:rPr>
          <w:rFonts w:hint="default" w:ascii="Times New Roman" w:hAnsi="Times New Roman" w:cs="Times New Roman"/>
          <w:spacing w:val="-38"/>
        </w:rPr>
        <w:t xml:space="preserve"> </w:t>
      </w:r>
      <w:r>
        <w:rPr>
          <w:rFonts w:hint="default" w:ascii="Times New Roman" w:hAnsi="Times New Roman" w:cs="Times New Roman"/>
        </w:rPr>
        <w:t>lit.</w:t>
      </w:r>
      <w:r>
        <w:rPr>
          <w:rFonts w:hint="default" w:ascii="Times New Roman" w:hAnsi="Times New Roman" w:cs="Times New Roman"/>
          <w:spacing w:val="-38"/>
        </w:rPr>
        <w:t xml:space="preserve"> </w:t>
      </w:r>
      <w:r>
        <w:rPr>
          <w:rFonts w:hint="default" w:ascii="Times New Roman" w:hAnsi="Times New Roman" w:cs="Times New Roman"/>
        </w:rPr>
        <w:t>When</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light</w:t>
      </w:r>
      <w:r>
        <w:rPr>
          <w:rFonts w:hint="default" w:ascii="Times New Roman" w:hAnsi="Times New Roman" w:cs="Times New Roman"/>
          <w:spacing w:val="-40"/>
        </w:rPr>
        <w:t xml:space="preserve"> </w:t>
      </w:r>
      <w:r>
        <w:rPr>
          <w:rFonts w:hint="default" w:ascii="Times New Roman" w:hAnsi="Times New Roman" w:cs="Times New Roman"/>
        </w:rPr>
        <w:t>intensity</w:t>
      </w:r>
      <w:r>
        <w:rPr>
          <w:rFonts w:hint="default" w:ascii="Times New Roman" w:hAnsi="Times New Roman" w:cs="Times New Roman"/>
          <w:spacing w:val="-38"/>
        </w:rPr>
        <w:t xml:space="preserve"> </w:t>
      </w:r>
      <w:r>
        <w:rPr>
          <w:rFonts w:hint="default" w:ascii="Times New Roman" w:hAnsi="Times New Roman" w:cs="Times New Roman"/>
        </w:rPr>
        <w:t>is</w:t>
      </w:r>
      <w:r>
        <w:rPr>
          <w:rFonts w:hint="default" w:ascii="Times New Roman" w:hAnsi="Times New Roman" w:cs="Times New Roman"/>
          <w:spacing w:val="-39"/>
        </w:rPr>
        <w:t xml:space="preserve"> </w:t>
      </w:r>
      <w:r>
        <w:rPr>
          <w:rFonts w:hint="default" w:ascii="Times New Roman" w:hAnsi="Times New Roman" w:cs="Times New Roman"/>
        </w:rPr>
        <w:t>high</w:t>
      </w:r>
      <w:r>
        <w:rPr>
          <w:rFonts w:hint="default" w:ascii="Times New Roman" w:hAnsi="Times New Roman" w:cs="Times New Roman"/>
          <w:spacing w:val="-38"/>
        </w:rPr>
        <w:t xml:space="preserve"> </w:t>
      </w:r>
      <w:r>
        <w:rPr>
          <w:rFonts w:hint="default" w:ascii="Times New Roman" w:hAnsi="Times New Roman" w:cs="Times New Roman"/>
        </w:rPr>
        <w:t>enough,</w:t>
      </w:r>
      <w:r>
        <w:rPr>
          <w:rFonts w:hint="default" w:ascii="Times New Roman" w:hAnsi="Times New Roman" w:cs="Times New Roman"/>
          <w:spacing w:val="-39"/>
        </w:rPr>
        <w:t xml:space="preserve"> </w:t>
      </w:r>
      <w:r>
        <w:rPr>
          <w:rFonts w:hint="default" w:ascii="Times New Roman" w:hAnsi="Times New Roman" w:cs="Times New Roman"/>
        </w:rPr>
        <w:t>all</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LEDs</w:t>
      </w:r>
      <w:r>
        <w:rPr>
          <w:rFonts w:hint="default" w:ascii="Times New Roman" w:hAnsi="Times New Roman" w:cs="Times New Roman"/>
          <w:spacing w:val="-38"/>
        </w:rPr>
        <w:t xml:space="preserve"> </w:t>
      </w:r>
      <w:r>
        <w:rPr>
          <w:rFonts w:hint="default" w:ascii="Times New Roman" w:hAnsi="Times New Roman" w:cs="Times New Roman"/>
        </w:rPr>
        <w:t>will</w:t>
      </w:r>
      <w:r>
        <w:rPr>
          <w:rFonts w:hint="default" w:ascii="Times New Roman" w:hAnsi="Times New Roman" w:cs="Times New Roman"/>
          <w:spacing w:val="-36"/>
        </w:rPr>
        <w:t xml:space="preserve"> </w:t>
      </w:r>
      <w:r>
        <w:rPr>
          <w:rFonts w:hint="default" w:ascii="Times New Roman" w:hAnsi="Times New Roman" w:cs="Times New Roman"/>
        </w:rPr>
        <w:t>be</w:t>
      </w:r>
      <w:r>
        <w:rPr>
          <w:rFonts w:hint="default" w:ascii="Times New Roman" w:hAnsi="Times New Roman" w:cs="Times New Roman"/>
          <w:spacing w:val="-38"/>
        </w:rPr>
        <w:t xml:space="preserve"> </w:t>
      </w:r>
      <w:r>
        <w:rPr>
          <w:rFonts w:hint="default" w:ascii="Times New Roman" w:hAnsi="Times New Roman" w:cs="Times New Roman"/>
        </w:rPr>
        <w:t>lit.</w:t>
      </w:r>
      <w:r>
        <w:rPr>
          <w:rFonts w:hint="default" w:ascii="Times New Roman" w:hAnsi="Times New Roman" w:cs="Times New Roman"/>
          <w:spacing w:val="-39"/>
        </w:rPr>
        <w:t xml:space="preserve"> </w:t>
      </w:r>
      <w:r>
        <w:rPr>
          <w:rFonts w:hint="default" w:ascii="Times New Roman" w:hAnsi="Times New Roman" w:cs="Times New Roman"/>
          <w:spacing w:val="-3"/>
        </w:rPr>
        <w:t xml:space="preserve">When </w:t>
      </w:r>
      <w:r>
        <w:rPr>
          <w:rFonts w:hint="default" w:ascii="Times New Roman" w:hAnsi="Times New Roman" w:cs="Times New Roman"/>
        </w:rPr>
        <w:t>there</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3"/>
        </w:rPr>
        <w:t xml:space="preserve"> </w:t>
      </w:r>
      <w:r>
        <w:rPr>
          <w:rFonts w:hint="default" w:ascii="Times New Roman" w:hAnsi="Times New Roman" w:cs="Times New Roman"/>
        </w:rPr>
        <w:t>no</w:t>
      </w:r>
      <w:r>
        <w:rPr>
          <w:rFonts w:hint="default" w:ascii="Times New Roman" w:hAnsi="Times New Roman" w:cs="Times New Roman"/>
          <w:spacing w:val="-15"/>
        </w:rPr>
        <w:t xml:space="preserve"> </w:t>
      </w:r>
      <w:r>
        <w:rPr>
          <w:rFonts w:hint="default" w:ascii="Times New Roman" w:hAnsi="Times New Roman" w:cs="Times New Roman"/>
        </w:rPr>
        <w:t>light,</w:t>
      </w:r>
      <w:r>
        <w:rPr>
          <w:rFonts w:hint="default" w:ascii="Times New Roman" w:hAnsi="Times New Roman" w:cs="Times New Roman"/>
          <w:spacing w:val="-20"/>
        </w:rPr>
        <w:t xml:space="preserve"> </w:t>
      </w:r>
      <w:r>
        <w:rPr>
          <w:rFonts w:hint="default" w:ascii="Times New Roman" w:hAnsi="Times New Roman" w:cs="Times New Roman"/>
        </w:rPr>
        <w:t>all</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LEDs</w:t>
      </w:r>
      <w:r>
        <w:rPr>
          <w:rFonts w:hint="default" w:ascii="Times New Roman" w:hAnsi="Times New Roman" w:cs="Times New Roman"/>
          <w:spacing w:val="-15"/>
        </w:rPr>
        <w:t xml:space="preserve"> </w:t>
      </w:r>
      <w:r>
        <w:rPr>
          <w:rFonts w:hint="default" w:ascii="Times New Roman" w:hAnsi="Times New Roman" w:cs="Times New Roman"/>
        </w:rPr>
        <w:t>will</w:t>
      </w:r>
      <w:r>
        <w:rPr>
          <w:rFonts w:hint="default" w:ascii="Times New Roman" w:hAnsi="Times New Roman" w:cs="Times New Roman"/>
          <w:spacing w:val="-11"/>
        </w:rPr>
        <w:t xml:space="preserve"> </w:t>
      </w:r>
      <w:r>
        <w:rPr>
          <w:rFonts w:hint="default" w:ascii="Times New Roman" w:hAnsi="Times New Roman" w:cs="Times New Roman"/>
        </w:rPr>
        <w:t>go</w:t>
      </w:r>
      <w:r>
        <w:rPr>
          <w:rFonts w:hint="default" w:ascii="Times New Roman" w:hAnsi="Times New Roman" w:cs="Times New Roman"/>
          <w:spacing w:val="-15"/>
        </w:rPr>
        <w:t xml:space="preserve"> </w:t>
      </w:r>
      <w:r>
        <w:rPr>
          <w:rFonts w:hint="default" w:ascii="Times New Roman" w:hAnsi="Times New Roman" w:cs="Times New Roman"/>
        </w:rPr>
        <w:t>out.</w:t>
      </w:r>
    </w:p>
    <w:p>
      <w:pPr>
        <w:pStyle w:val="6"/>
        <w:spacing w:before="2"/>
        <w:rPr>
          <w:rFonts w:hint="default" w:ascii="Times New Roman" w:hAnsi="Times New Roman" w:cs="Times New Roman"/>
          <w:sz w:val="23"/>
        </w:rPr>
      </w:pPr>
    </w:p>
    <w:p>
      <w:pPr>
        <w:pStyle w:val="3"/>
        <w:spacing w:line="291" w:lineRule="exact"/>
        <w:jc w:val="both"/>
        <w:rPr>
          <w:rFonts w:hint="default" w:ascii="Times New Roman" w:hAnsi="Times New Roman" w:cs="Times New Roman"/>
        </w:rPr>
      </w:pPr>
      <w:r>
        <w:rPr>
          <w:rFonts w:hint="default" w:ascii="Times New Roman" w:hAnsi="Times New Roman" w:cs="Times New Roman"/>
          <w:w w:val="95"/>
        </w:rPr>
        <w:t>Experimental Procedures</w:t>
      </w:r>
    </w:p>
    <w:p>
      <w:pPr>
        <w:pStyle w:val="6"/>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spacing w:after="0"/>
        <w:jc w:val="both"/>
        <w:rPr>
          <w:rFonts w:hint="default" w:ascii="Times New Roman" w:hAnsi="Times New Roman" w:cs="Times New Roman"/>
        </w:rPr>
        <w:sectPr>
          <w:pgSz w:w="11920" w:h="16850"/>
          <w:pgMar w:top="1340" w:right="860" w:bottom="1480" w:left="980" w:header="0" w:footer="1286" w:gutter="0"/>
        </w:sectPr>
      </w:pPr>
    </w:p>
    <w:p>
      <w:pPr>
        <w:pStyle w:val="6"/>
        <w:ind w:left="1644"/>
        <w:rPr>
          <w:rFonts w:hint="default" w:ascii="Times New Roman" w:hAnsi="Times New Roman" w:cs="Times New Roman"/>
          <w:sz w:val="20"/>
        </w:rPr>
      </w:pPr>
      <w:r>
        <w:rPr>
          <w:rFonts w:hint="default" w:ascii="Times New Roman" w:hAnsi="Times New Roman" w:cs="Times New Roman"/>
          <w:sz w:val="20"/>
        </w:rPr>
        <w:drawing>
          <wp:inline distT="0" distB="0" distL="0" distR="0">
            <wp:extent cx="4371340" cy="3886200"/>
            <wp:effectExtent l="0" t="0" r="0" b="0"/>
            <wp:docPr id="20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98.jpeg"/>
                    <pic:cNvPicPr>
                      <a:picLocks noChangeAspect="1"/>
                    </pic:cNvPicPr>
                  </pic:nvPicPr>
                  <pic:blipFill>
                    <a:blip r:embed="rId124" cstate="print"/>
                    <a:stretch>
                      <a:fillRect/>
                    </a:stretch>
                  </pic:blipFill>
                  <pic:spPr>
                    <a:xfrm>
                      <a:off x="0" y="0"/>
                      <a:ext cx="4371974" cy="3886200"/>
                    </a:xfrm>
                    <a:prstGeom prst="rect">
                      <a:avLst/>
                    </a:prstGeom>
                  </pic:spPr>
                </pic:pic>
              </a:graphicData>
            </a:graphic>
          </wp:inline>
        </w:drawing>
      </w:r>
    </w:p>
    <w:p>
      <w:pPr>
        <w:pStyle w:val="6"/>
        <w:spacing w:before="1"/>
        <w:rPr>
          <w:rFonts w:hint="default" w:ascii="Times New Roman" w:hAnsi="Times New Roman" w:cs="Times New Roman"/>
          <w:sz w:val="18"/>
        </w:rPr>
      </w:pPr>
    </w:p>
    <w:p>
      <w:pPr>
        <w:pStyle w:val="6"/>
        <w:spacing w:before="118"/>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902335</wp:posOffset>
            </wp:positionH>
            <wp:positionV relativeFrom="paragraph">
              <wp:posOffset>120650</wp:posOffset>
            </wp:positionV>
            <wp:extent cx="5867400" cy="3514725"/>
            <wp:effectExtent l="0" t="0" r="0" b="0"/>
            <wp:wrapTopAndBottom/>
            <wp:docPr id="20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99.jpeg"/>
                    <pic:cNvPicPr>
                      <a:picLocks noChangeAspect="1"/>
                    </pic:cNvPicPr>
                  </pic:nvPicPr>
                  <pic:blipFill>
                    <a:blip r:embed="rId125" cstate="print"/>
                    <a:stretch>
                      <a:fillRect/>
                    </a:stretch>
                  </pic:blipFill>
                  <pic:spPr>
                    <a:xfrm>
                      <a:off x="0" y="0"/>
                      <a:ext cx="5867400" cy="3514725"/>
                    </a:xfrm>
                    <a:prstGeom prst="rect">
                      <a:avLst/>
                    </a:prstGeom>
                  </pic:spPr>
                </pic:pic>
              </a:graphicData>
            </a:graphic>
          </wp:anchor>
        </w:drawing>
      </w:r>
    </w:p>
    <w:p>
      <w:pPr>
        <w:pStyle w:val="6"/>
        <w:spacing w:before="8"/>
        <w:rPr>
          <w:rFonts w:hint="default" w:ascii="Times New Roman" w:hAnsi="Times New Roman" w:cs="Times New Roman"/>
          <w:sz w:val="32"/>
        </w:rPr>
      </w:pPr>
    </w:p>
    <w:p>
      <w:pPr>
        <w:pStyle w:val="6"/>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7"/>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spacing w:after="0"/>
        <w:jc w:val="left"/>
        <w:rPr>
          <w:rFonts w:hint="default" w:ascii="Times New Roman" w:hAnsi="Times New Roman" w:cs="Times New Roman"/>
          <w:sz w:val="22"/>
        </w:rPr>
        <w:sectPr>
          <w:pgSz w:w="11920" w:h="16850"/>
          <w:pgMar w:top="1420" w:right="860" w:bottom="1480" w:left="980" w:header="0" w:footer="1286" w:gutter="0"/>
        </w:sectPr>
      </w:pPr>
    </w:p>
    <w:p>
      <w:pPr>
        <w:pStyle w:val="6"/>
        <w:spacing w:before="89"/>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2" w:line="336" w:lineRule="auto"/>
        <w:ind w:left="100" w:right="215"/>
        <w:jc w:val="both"/>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47"/>
        </w:rPr>
        <w:t xml:space="preserve"> </w:t>
      </w:r>
      <w:r>
        <w:rPr>
          <w:rFonts w:hint="default" w:ascii="Times New Roman" w:hAnsi="Times New Roman" w:cs="Times New Roman"/>
        </w:rPr>
        <w:t>if</w:t>
      </w:r>
      <w:r>
        <w:rPr>
          <w:rFonts w:hint="default" w:ascii="Times New Roman" w:hAnsi="Times New Roman" w:cs="Times New Roman"/>
          <w:spacing w:val="-46"/>
        </w:rPr>
        <w:t xml:space="preserve"> </w:t>
      </w:r>
      <w:r>
        <w:rPr>
          <w:rFonts w:hint="default" w:ascii="Times New Roman" w:hAnsi="Times New Roman" w:cs="Times New Roman"/>
        </w:rPr>
        <w:t>you</w:t>
      </w:r>
      <w:r>
        <w:rPr>
          <w:rFonts w:hint="default" w:ascii="Times New Roman" w:hAnsi="Times New Roman" w:cs="Times New Roman"/>
          <w:spacing w:val="-47"/>
        </w:rPr>
        <w:t xml:space="preserve"> </w:t>
      </w:r>
      <w:r>
        <w:rPr>
          <w:rFonts w:hint="default" w:ascii="Times New Roman" w:hAnsi="Times New Roman" w:cs="Times New Roman"/>
        </w:rPr>
        <w:t>shine</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photoresistor</w:t>
      </w:r>
      <w:r>
        <w:rPr>
          <w:rFonts w:hint="default" w:ascii="Times New Roman" w:hAnsi="Times New Roman" w:cs="Times New Roman"/>
          <w:spacing w:val="-46"/>
        </w:rPr>
        <w:t xml:space="preserve"> </w:t>
      </w:r>
      <w:r>
        <w:rPr>
          <w:rFonts w:hint="default" w:ascii="Times New Roman" w:hAnsi="Times New Roman" w:cs="Times New Roman"/>
        </w:rPr>
        <w:t>with</w:t>
      </w:r>
      <w:r>
        <w:rPr>
          <w:rFonts w:hint="default" w:ascii="Times New Roman" w:hAnsi="Times New Roman" w:cs="Times New Roman"/>
          <w:spacing w:val="-46"/>
        </w:rPr>
        <w:t xml:space="preserve"> </w:t>
      </w:r>
      <w:r>
        <w:rPr>
          <w:rFonts w:hint="default" w:ascii="Times New Roman" w:hAnsi="Times New Roman" w:cs="Times New Roman"/>
        </w:rPr>
        <w:t>a</w:t>
      </w:r>
      <w:r>
        <w:rPr>
          <w:rFonts w:hint="default" w:ascii="Times New Roman" w:hAnsi="Times New Roman" w:cs="Times New Roman"/>
          <w:spacing w:val="-47"/>
        </w:rPr>
        <w:t xml:space="preserve"> </w:t>
      </w:r>
      <w:r>
        <w:rPr>
          <w:rFonts w:hint="default" w:ascii="Times New Roman" w:hAnsi="Times New Roman" w:cs="Times New Roman"/>
        </w:rPr>
        <w:t>certain</w:t>
      </w:r>
      <w:r>
        <w:rPr>
          <w:rFonts w:hint="default" w:ascii="Times New Roman" w:hAnsi="Times New Roman" w:cs="Times New Roman"/>
          <w:spacing w:val="-47"/>
        </w:rPr>
        <w:t xml:space="preserve"> </w:t>
      </w:r>
      <w:r>
        <w:rPr>
          <w:rFonts w:hint="default" w:ascii="Times New Roman" w:hAnsi="Times New Roman" w:cs="Times New Roman"/>
        </w:rPr>
        <w:t>light</w:t>
      </w:r>
      <w:r>
        <w:rPr>
          <w:rFonts w:hint="default" w:ascii="Times New Roman" w:hAnsi="Times New Roman" w:cs="Times New Roman"/>
          <w:spacing w:val="-47"/>
        </w:rPr>
        <w:t xml:space="preserve"> </w:t>
      </w:r>
      <w:r>
        <w:rPr>
          <w:rFonts w:hint="default" w:ascii="Times New Roman" w:hAnsi="Times New Roman" w:cs="Times New Roman"/>
        </w:rPr>
        <w:t>intensity,</w:t>
      </w:r>
      <w:r>
        <w:rPr>
          <w:rFonts w:hint="default" w:ascii="Times New Roman" w:hAnsi="Times New Roman" w:cs="Times New Roman"/>
          <w:spacing w:val="-47"/>
        </w:rPr>
        <w:t xml:space="preserve"> </w:t>
      </w:r>
      <w:r>
        <w:rPr>
          <w:rFonts w:hint="default" w:ascii="Times New Roman" w:hAnsi="Times New Roman" w:cs="Times New Roman"/>
        </w:rPr>
        <w:t>you</w:t>
      </w:r>
      <w:r>
        <w:rPr>
          <w:rFonts w:hint="default" w:ascii="Times New Roman" w:hAnsi="Times New Roman" w:cs="Times New Roman"/>
          <w:spacing w:val="-46"/>
        </w:rPr>
        <w:t xml:space="preserve"> </w:t>
      </w:r>
      <w:r>
        <w:rPr>
          <w:rFonts w:hint="default" w:ascii="Times New Roman" w:hAnsi="Times New Roman" w:cs="Times New Roman"/>
        </w:rPr>
        <w:t>will</w:t>
      </w:r>
      <w:r>
        <w:rPr>
          <w:rFonts w:hint="default" w:ascii="Times New Roman" w:hAnsi="Times New Roman" w:cs="Times New Roman"/>
          <w:spacing w:val="-46"/>
        </w:rPr>
        <w:t xml:space="preserve"> </w:t>
      </w:r>
      <w:r>
        <w:rPr>
          <w:rFonts w:hint="default" w:ascii="Times New Roman" w:hAnsi="Times New Roman" w:cs="Times New Roman"/>
        </w:rPr>
        <w:t>see</w:t>
      </w:r>
      <w:r>
        <w:rPr>
          <w:rFonts w:hint="default" w:ascii="Times New Roman" w:hAnsi="Times New Roman" w:cs="Times New Roman"/>
          <w:spacing w:val="-46"/>
        </w:rPr>
        <w:t xml:space="preserve"> </w:t>
      </w:r>
      <w:r>
        <w:rPr>
          <w:rFonts w:hint="default" w:ascii="Times New Roman" w:hAnsi="Times New Roman" w:cs="Times New Roman"/>
        </w:rPr>
        <w:t>several</w:t>
      </w:r>
      <w:r>
        <w:rPr>
          <w:rFonts w:hint="default" w:ascii="Times New Roman" w:hAnsi="Times New Roman" w:cs="Times New Roman"/>
          <w:spacing w:val="-46"/>
        </w:rPr>
        <w:t xml:space="preserve"> </w:t>
      </w:r>
      <w:r>
        <w:rPr>
          <w:rFonts w:hint="default" w:ascii="Times New Roman" w:hAnsi="Times New Roman" w:cs="Times New Roman"/>
        </w:rPr>
        <w:t>LEDs</w:t>
      </w:r>
      <w:r>
        <w:rPr>
          <w:rFonts w:hint="default" w:ascii="Times New Roman" w:hAnsi="Times New Roman" w:cs="Times New Roman"/>
          <w:spacing w:val="-48"/>
        </w:rPr>
        <w:t xml:space="preserve"> </w:t>
      </w:r>
      <w:r>
        <w:rPr>
          <w:rFonts w:hint="default" w:ascii="Times New Roman" w:hAnsi="Times New Roman" w:cs="Times New Roman"/>
        </w:rPr>
        <w:t>light up.</w:t>
      </w:r>
      <w:r>
        <w:rPr>
          <w:rFonts w:hint="default" w:ascii="Times New Roman" w:hAnsi="Times New Roman" w:cs="Times New Roman"/>
          <w:spacing w:val="-19"/>
        </w:rPr>
        <w:t xml:space="preserve"> </w:t>
      </w:r>
      <w:r>
        <w:rPr>
          <w:rFonts w:hint="default" w:ascii="Times New Roman" w:hAnsi="Times New Roman" w:cs="Times New Roman"/>
          <w:spacing w:val="2"/>
        </w:rPr>
        <w:t>If</w:t>
      </w:r>
      <w:r>
        <w:rPr>
          <w:rFonts w:hint="default" w:ascii="Times New Roman" w:hAnsi="Times New Roman" w:cs="Times New Roman"/>
          <w:spacing w:val="-14"/>
        </w:rPr>
        <w:t xml:space="preserve"> </w:t>
      </w:r>
      <w:r>
        <w:rPr>
          <w:rFonts w:hint="default" w:ascii="Times New Roman" w:hAnsi="Times New Roman" w:cs="Times New Roman"/>
        </w:rPr>
        <w:t>you</w:t>
      </w:r>
      <w:r>
        <w:rPr>
          <w:rFonts w:hint="default" w:ascii="Times New Roman" w:hAnsi="Times New Roman" w:cs="Times New Roman"/>
          <w:spacing w:val="-19"/>
        </w:rPr>
        <w:t xml:space="preserve"> </w:t>
      </w:r>
      <w:r>
        <w:rPr>
          <w:rFonts w:hint="default" w:ascii="Times New Roman" w:hAnsi="Times New Roman" w:cs="Times New Roman"/>
        </w:rPr>
        <w:t>increase</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light</w:t>
      </w:r>
      <w:r>
        <w:rPr>
          <w:rFonts w:hint="default" w:ascii="Times New Roman" w:hAnsi="Times New Roman" w:cs="Times New Roman"/>
          <w:spacing w:val="-18"/>
        </w:rPr>
        <w:t xml:space="preserve"> </w:t>
      </w:r>
      <w:r>
        <w:rPr>
          <w:rFonts w:hint="default" w:ascii="Times New Roman" w:hAnsi="Times New Roman" w:cs="Times New Roman"/>
        </w:rPr>
        <w:t>intensity,</w:t>
      </w:r>
      <w:r>
        <w:rPr>
          <w:rFonts w:hint="default" w:ascii="Times New Roman" w:hAnsi="Times New Roman" w:cs="Times New Roman"/>
          <w:spacing w:val="-17"/>
        </w:rPr>
        <w:t xml:space="preserve"> </w:t>
      </w:r>
      <w:r>
        <w:rPr>
          <w:rFonts w:hint="default" w:ascii="Times New Roman" w:hAnsi="Times New Roman" w:cs="Times New Roman"/>
        </w:rPr>
        <w:t>you</w:t>
      </w:r>
      <w:r>
        <w:rPr>
          <w:rFonts w:hint="default" w:ascii="Times New Roman" w:hAnsi="Times New Roman" w:cs="Times New Roman"/>
          <w:spacing w:val="-17"/>
        </w:rPr>
        <w:t xml:space="preserve"> </w:t>
      </w:r>
      <w:r>
        <w:rPr>
          <w:rFonts w:hint="default" w:ascii="Times New Roman" w:hAnsi="Times New Roman" w:cs="Times New Roman"/>
        </w:rPr>
        <w:t>will</w:t>
      </w:r>
      <w:r>
        <w:rPr>
          <w:rFonts w:hint="default" w:ascii="Times New Roman" w:hAnsi="Times New Roman" w:cs="Times New Roman"/>
          <w:spacing w:val="-17"/>
        </w:rPr>
        <w:t xml:space="preserve"> </w:t>
      </w:r>
      <w:r>
        <w:rPr>
          <w:rFonts w:hint="default" w:ascii="Times New Roman" w:hAnsi="Times New Roman" w:cs="Times New Roman"/>
        </w:rPr>
        <w:t>see</w:t>
      </w:r>
      <w:r>
        <w:rPr>
          <w:rFonts w:hint="default" w:ascii="Times New Roman" w:hAnsi="Times New Roman" w:cs="Times New Roman"/>
          <w:spacing w:val="-14"/>
        </w:rPr>
        <w:t xml:space="preserve"> </w:t>
      </w:r>
      <w:r>
        <w:rPr>
          <w:rFonts w:hint="default" w:ascii="Times New Roman" w:hAnsi="Times New Roman" w:cs="Times New Roman"/>
          <w:spacing w:val="-3"/>
        </w:rPr>
        <w:t>more</w:t>
      </w:r>
      <w:r>
        <w:rPr>
          <w:rFonts w:hint="default" w:ascii="Times New Roman" w:hAnsi="Times New Roman" w:cs="Times New Roman"/>
          <w:spacing w:val="-17"/>
        </w:rPr>
        <w:t xml:space="preserve"> </w:t>
      </w:r>
      <w:r>
        <w:rPr>
          <w:rFonts w:hint="default" w:ascii="Times New Roman" w:hAnsi="Times New Roman" w:cs="Times New Roman"/>
        </w:rPr>
        <w:t>LEDs</w:t>
      </w:r>
      <w:r>
        <w:rPr>
          <w:rFonts w:hint="default" w:ascii="Times New Roman" w:hAnsi="Times New Roman" w:cs="Times New Roman"/>
          <w:spacing w:val="-16"/>
        </w:rPr>
        <w:t xml:space="preserve"> </w:t>
      </w:r>
      <w:r>
        <w:rPr>
          <w:rFonts w:hint="default" w:ascii="Times New Roman" w:hAnsi="Times New Roman" w:cs="Times New Roman"/>
        </w:rPr>
        <w:t>light</w:t>
      </w:r>
      <w:r>
        <w:rPr>
          <w:rFonts w:hint="default" w:ascii="Times New Roman" w:hAnsi="Times New Roman" w:cs="Times New Roman"/>
          <w:spacing w:val="-17"/>
        </w:rPr>
        <w:t xml:space="preserve"> </w:t>
      </w:r>
      <w:r>
        <w:rPr>
          <w:rFonts w:hint="default" w:ascii="Times New Roman" w:hAnsi="Times New Roman" w:cs="Times New Roman"/>
        </w:rPr>
        <w:t>up.</w:t>
      </w:r>
      <w:r>
        <w:rPr>
          <w:rFonts w:hint="default" w:ascii="Times New Roman" w:hAnsi="Times New Roman" w:cs="Times New Roman"/>
          <w:spacing w:val="-18"/>
        </w:rPr>
        <w:t xml:space="preserve"> </w:t>
      </w:r>
      <w:r>
        <w:rPr>
          <w:rFonts w:hint="default" w:ascii="Times New Roman" w:hAnsi="Times New Roman" w:cs="Times New Roman"/>
        </w:rPr>
        <w:t>When</w:t>
      </w:r>
      <w:r>
        <w:rPr>
          <w:rFonts w:hint="default" w:ascii="Times New Roman" w:hAnsi="Times New Roman" w:cs="Times New Roman"/>
          <w:spacing w:val="-15"/>
        </w:rPr>
        <w:t xml:space="preserve"> </w:t>
      </w:r>
      <w:r>
        <w:rPr>
          <w:rFonts w:hint="default" w:ascii="Times New Roman" w:hAnsi="Times New Roman" w:cs="Times New Roman"/>
        </w:rPr>
        <w:t>you</w:t>
      </w:r>
      <w:r>
        <w:rPr>
          <w:rFonts w:hint="default" w:ascii="Times New Roman" w:hAnsi="Times New Roman" w:cs="Times New Roman"/>
          <w:spacing w:val="-17"/>
        </w:rPr>
        <w:t xml:space="preserve"> </w:t>
      </w:r>
      <w:r>
        <w:rPr>
          <w:rFonts w:hint="default" w:ascii="Times New Roman" w:hAnsi="Times New Roman" w:cs="Times New Roman"/>
        </w:rPr>
        <w:t>place</w:t>
      </w:r>
      <w:r>
        <w:rPr>
          <w:rFonts w:hint="default" w:ascii="Times New Roman" w:hAnsi="Times New Roman" w:cs="Times New Roman"/>
          <w:spacing w:val="-16"/>
        </w:rPr>
        <w:t xml:space="preserve"> </w:t>
      </w:r>
      <w:r>
        <w:rPr>
          <w:rFonts w:hint="default" w:ascii="Times New Roman" w:hAnsi="Times New Roman" w:cs="Times New Roman"/>
        </w:rPr>
        <w:t>it</w:t>
      </w:r>
      <w:r>
        <w:rPr>
          <w:rFonts w:hint="default" w:ascii="Times New Roman" w:hAnsi="Times New Roman" w:cs="Times New Roman"/>
          <w:spacing w:val="-18"/>
        </w:rPr>
        <w:t xml:space="preserve"> </w:t>
      </w:r>
      <w:r>
        <w:rPr>
          <w:rFonts w:hint="default" w:ascii="Times New Roman" w:hAnsi="Times New Roman" w:cs="Times New Roman"/>
        </w:rPr>
        <w:t>in dark</w:t>
      </w:r>
      <w:r>
        <w:rPr>
          <w:rFonts w:hint="default" w:ascii="Times New Roman" w:hAnsi="Times New Roman" w:cs="Times New Roman"/>
          <w:spacing w:val="-16"/>
        </w:rPr>
        <w:t xml:space="preserve"> </w:t>
      </w:r>
      <w:r>
        <w:rPr>
          <w:rFonts w:hint="default" w:ascii="Times New Roman" w:hAnsi="Times New Roman" w:cs="Times New Roman"/>
        </w:rPr>
        <w:t>environment,</w:t>
      </w:r>
      <w:r>
        <w:rPr>
          <w:rFonts w:hint="default" w:ascii="Times New Roman" w:hAnsi="Times New Roman" w:cs="Times New Roman"/>
          <w:spacing w:val="-19"/>
        </w:rPr>
        <w:t xml:space="preserve"> </w:t>
      </w:r>
      <w:r>
        <w:rPr>
          <w:rFonts w:hint="default" w:ascii="Times New Roman" w:hAnsi="Times New Roman" w:cs="Times New Roman"/>
        </w:rPr>
        <w:t>all</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LEDs</w:t>
      </w:r>
      <w:r>
        <w:rPr>
          <w:rFonts w:hint="default" w:ascii="Times New Roman" w:hAnsi="Times New Roman" w:cs="Times New Roman"/>
          <w:spacing w:val="-12"/>
        </w:rPr>
        <w:t xml:space="preserve"> </w:t>
      </w:r>
      <w:r>
        <w:rPr>
          <w:rFonts w:hint="default" w:ascii="Times New Roman" w:hAnsi="Times New Roman" w:cs="Times New Roman"/>
        </w:rPr>
        <w:t>will</w:t>
      </w:r>
      <w:r>
        <w:rPr>
          <w:rFonts w:hint="default" w:ascii="Times New Roman" w:hAnsi="Times New Roman" w:cs="Times New Roman"/>
          <w:spacing w:val="-12"/>
        </w:rPr>
        <w:t xml:space="preserve"> </w:t>
      </w:r>
      <w:r>
        <w:rPr>
          <w:rFonts w:hint="default" w:ascii="Times New Roman" w:hAnsi="Times New Roman" w:cs="Times New Roman"/>
        </w:rPr>
        <w:t>go</w:t>
      </w:r>
      <w:r>
        <w:rPr>
          <w:rFonts w:hint="default" w:ascii="Times New Roman" w:hAnsi="Times New Roman" w:cs="Times New Roman"/>
          <w:spacing w:val="-16"/>
        </w:rPr>
        <w:t xml:space="preserve"> </w:t>
      </w:r>
      <w:r>
        <w:rPr>
          <w:rFonts w:hint="default" w:ascii="Times New Roman" w:hAnsi="Times New Roman" w:cs="Times New Roman"/>
        </w:rPr>
        <w:t>out.</w:t>
      </w:r>
    </w:p>
    <w:p>
      <w:pPr>
        <w:pStyle w:val="6"/>
        <w:spacing w:before="6"/>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704850</wp:posOffset>
            </wp:positionH>
            <wp:positionV relativeFrom="paragraph">
              <wp:posOffset>176530</wp:posOffset>
            </wp:positionV>
            <wp:extent cx="6242050" cy="4161790"/>
            <wp:effectExtent l="0" t="0" r="0" b="0"/>
            <wp:wrapTopAndBottom/>
            <wp:docPr id="21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0.jpeg"/>
                    <pic:cNvPicPr>
                      <a:picLocks noChangeAspect="1"/>
                    </pic:cNvPicPr>
                  </pic:nvPicPr>
                  <pic:blipFill>
                    <a:blip r:embed="rId126" cstate="print"/>
                    <a:stretch>
                      <a:fillRect/>
                    </a:stretch>
                  </pic:blipFill>
                  <pic:spPr>
                    <a:xfrm>
                      <a:off x="0" y="0"/>
                      <a:ext cx="6241859" cy="4161663"/>
                    </a:xfrm>
                    <a:prstGeom prst="rect">
                      <a:avLst/>
                    </a:prstGeom>
                  </pic:spPr>
                </pic:pic>
              </a:graphicData>
            </a:graphic>
          </wp:anchor>
        </w:drawing>
      </w:r>
    </w:p>
    <w:p>
      <w:pPr>
        <w:pStyle w:val="6"/>
        <w:spacing w:before="3"/>
        <w:rPr>
          <w:rFonts w:hint="default" w:ascii="Times New Roman" w:hAnsi="Times New Roman" w:cs="Times New Roman"/>
          <w:sz w:val="24"/>
        </w:rPr>
      </w:pPr>
    </w:p>
    <w:p>
      <w:pPr>
        <w:pStyle w:val="3"/>
        <w:rPr>
          <w:rFonts w:hint="default" w:ascii="Times New Roman" w:hAnsi="Times New Roman" w:cs="Times New Roman"/>
        </w:rPr>
      </w:pPr>
      <w:r>
        <w:rPr>
          <w:rFonts w:hint="default" w:ascii="Times New Roman" w:hAnsi="Times New Roman" w:cs="Times New Roman"/>
          <w:w w:val="95"/>
        </w:rPr>
        <w:t>Exploration</w:t>
      </w:r>
    </w:p>
    <w:p>
      <w:pPr>
        <w:pStyle w:val="6"/>
        <w:spacing w:before="84" w:line="336" w:lineRule="auto"/>
        <w:ind w:left="100" w:right="213"/>
        <w:jc w:val="both"/>
        <w:rPr>
          <w:rFonts w:hint="default" w:ascii="Times New Roman" w:hAnsi="Times New Roman" w:cs="Times New Roman"/>
        </w:rPr>
      </w:pPr>
      <w:r>
        <w:rPr>
          <w:rFonts w:hint="default" w:ascii="Times New Roman" w:hAnsi="Times New Roman" w:cs="Times New Roman"/>
        </w:rPr>
        <w:t xml:space="preserve">In addition, you can replace the photoresistor with a </w:t>
      </w:r>
      <w:r>
        <w:rPr>
          <w:rFonts w:hint="default" w:ascii="Times New Roman" w:hAnsi="Times New Roman" w:cs="Times New Roman"/>
          <w:spacing w:val="-3"/>
        </w:rPr>
        <w:t xml:space="preserve">microphone </w:t>
      </w:r>
      <w:r>
        <w:rPr>
          <w:rFonts w:hint="default" w:ascii="Times New Roman" w:hAnsi="Times New Roman" w:cs="Times New Roman"/>
        </w:rPr>
        <w:t>to use LEDs to indicate sound</w:t>
      </w:r>
      <w:r>
        <w:rPr>
          <w:rFonts w:hint="default" w:ascii="Times New Roman" w:hAnsi="Times New Roman" w:cs="Times New Roman"/>
          <w:spacing w:val="-30"/>
        </w:rPr>
        <w:t xml:space="preserve"> </w:t>
      </w:r>
      <w:r>
        <w:rPr>
          <w:rFonts w:hint="default" w:ascii="Times New Roman" w:hAnsi="Times New Roman" w:cs="Times New Roman"/>
        </w:rPr>
        <w:t>intensity.</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higher</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sound</w:t>
      </w:r>
      <w:r>
        <w:rPr>
          <w:rFonts w:hint="default" w:ascii="Times New Roman" w:hAnsi="Times New Roman" w:cs="Times New Roman"/>
          <w:spacing w:val="-29"/>
        </w:rPr>
        <w:t xml:space="preserve"> </w:t>
      </w:r>
      <w:r>
        <w:rPr>
          <w:rFonts w:hint="default" w:ascii="Times New Roman" w:hAnsi="Times New Roman" w:cs="Times New Roman"/>
        </w:rPr>
        <w:t>intensity</w:t>
      </w:r>
      <w:r>
        <w:rPr>
          <w:rFonts w:hint="default" w:ascii="Times New Roman" w:hAnsi="Times New Roman" w:cs="Times New Roman"/>
          <w:spacing w:val="-29"/>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more</w:t>
      </w:r>
      <w:r>
        <w:rPr>
          <w:rFonts w:hint="default" w:ascii="Times New Roman" w:hAnsi="Times New Roman" w:cs="Times New Roman"/>
          <w:spacing w:val="-29"/>
        </w:rPr>
        <w:t xml:space="preserve"> </w:t>
      </w:r>
      <w:r>
        <w:rPr>
          <w:rFonts w:hint="default" w:ascii="Times New Roman" w:hAnsi="Times New Roman" w:cs="Times New Roman"/>
        </w:rPr>
        <w:t>LEDs</w:t>
      </w:r>
      <w:r>
        <w:rPr>
          <w:rFonts w:hint="default" w:ascii="Times New Roman" w:hAnsi="Times New Roman" w:cs="Times New Roman"/>
          <w:spacing w:val="-29"/>
        </w:rPr>
        <w:t xml:space="preserve"> </w:t>
      </w:r>
      <w:r>
        <w:rPr>
          <w:rFonts w:hint="default" w:ascii="Times New Roman" w:hAnsi="Times New Roman" w:cs="Times New Roman"/>
        </w:rPr>
        <w:t>are</w:t>
      </w:r>
      <w:r>
        <w:rPr>
          <w:rFonts w:hint="default" w:ascii="Times New Roman" w:hAnsi="Times New Roman" w:cs="Times New Roman"/>
          <w:spacing w:val="-29"/>
        </w:rPr>
        <w:t xml:space="preserve"> </w:t>
      </w:r>
      <w:r>
        <w:rPr>
          <w:rFonts w:hint="default" w:ascii="Times New Roman" w:hAnsi="Times New Roman" w:cs="Times New Roman"/>
        </w:rPr>
        <w:t>lit.</w:t>
      </w:r>
      <w:r>
        <w:rPr>
          <w:rFonts w:hint="default" w:ascii="Times New Roman" w:hAnsi="Times New Roman" w:cs="Times New Roman"/>
          <w:spacing w:val="-29"/>
        </w:rPr>
        <w:t xml:space="preserve"> </w:t>
      </w:r>
      <w:r>
        <w:rPr>
          <w:rFonts w:hint="default" w:ascii="Times New Roman" w:hAnsi="Times New Roman" w:cs="Times New Roman"/>
          <w:spacing w:val="-2"/>
        </w:rPr>
        <w:t>You</w:t>
      </w:r>
      <w:r>
        <w:rPr>
          <w:rFonts w:hint="default" w:ascii="Times New Roman" w:hAnsi="Times New Roman" w:cs="Times New Roman"/>
          <w:spacing w:val="-30"/>
        </w:rPr>
        <w:t xml:space="preserve"> </w:t>
      </w:r>
      <w:r>
        <w:rPr>
          <w:rFonts w:hint="default" w:ascii="Times New Roman" w:hAnsi="Times New Roman" w:cs="Times New Roman"/>
        </w:rPr>
        <w:t>can</w:t>
      </w:r>
      <w:r>
        <w:rPr>
          <w:rFonts w:hint="default" w:ascii="Times New Roman" w:hAnsi="Times New Roman" w:cs="Times New Roman"/>
          <w:spacing w:val="-28"/>
        </w:rPr>
        <w:t xml:space="preserve"> </w:t>
      </w:r>
      <w:r>
        <w:rPr>
          <w:rFonts w:hint="default" w:ascii="Times New Roman" w:hAnsi="Times New Roman" w:cs="Times New Roman"/>
        </w:rPr>
        <w:t>realize</w:t>
      </w:r>
      <w:r>
        <w:rPr>
          <w:rFonts w:hint="default" w:ascii="Times New Roman" w:hAnsi="Times New Roman" w:cs="Times New Roman"/>
          <w:spacing w:val="-28"/>
        </w:rPr>
        <w:t xml:space="preserve"> </w:t>
      </w:r>
      <w:r>
        <w:rPr>
          <w:rFonts w:hint="default" w:ascii="Times New Roman" w:hAnsi="Times New Roman" w:cs="Times New Roman"/>
        </w:rPr>
        <w:t>this effect by</w:t>
      </w:r>
      <w:r>
        <w:rPr>
          <w:rFonts w:hint="default" w:ascii="Times New Roman" w:hAnsi="Times New Roman" w:cs="Times New Roman"/>
          <w:spacing w:val="-31"/>
        </w:rPr>
        <w:t xml:space="preserve"> </w:t>
      </w:r>
      <w:r>
        <w:rPr>
          <w:rFonts w:hint="default" w:ascii="Times New Roman" w:hAnsi="Times New Roman" w:cs="Times New Roman"/>
        </w:rPr>
        <w:t>yourself.</w:t>
      </w:r>
    </w:p>
    <w:p>
      <w:pPr>
        <w:spacing w:after="0" w:line="336" w:lineRule="auto"/>
        <w:jc w:val="both"/>
        <w:rPr>
          <w:rFonts w:hint="default" w:ascii="Times New Roman" w:hAnsi="Times New Roman" w:cs="Times New Roman"/>
        </w:rPr>
        <w:sectPr>
          <w:pgSz w:w="11920" w:h="16850"/>
          <w:pgMar w:top="1400" w:right="860" w:bottom="1480" w:left="980" w:header="0" w:footer="1286" w:gutter="0"/>
        </w:sectPr>
      </w:pPr>
    </w:p>
    <w:p>
      <w:pPr>
        <w:pStyle w:val="2"/>
        <w:ind w:right="3265"/>
        <w:jc w:val="center"/>
        <w:rPr>
          <w:rFonts w:hint="default" w:ascii="Times New Roman" w:hAnsi="Times New Roman" w:cs="Times New Roman"/>
        </w:rPr>
      </w:pPr>
      <w:bookmarkStart w:id="8" w:name="_TOC_250028"/>
      <w:r>
        <w:rPr>
          <w:rFonts w:hint="default" w:ascii="Times New Roman" w:hAnsi="Times New Roman" w:cs="Times New Roman"/>
          <w:w w:val="90"/>
        </w:rPr>
        <w:t>Lesson 7 RGB</w:t>
      </w:r>
      <w:r>
        <w:rPr>
          <w:rFonts w:hint="default" w:ascii="Times New Roman" w:hAnsi="Times New Roman" w:cs="Times New Roman"/>
          <w:spacing w:val="-57"/>
          <w:w w:val="90"/>
        </w:rPr>
        <w:t xml:space="preserve"> </w:t>
      </w:r>
      <w:bookmarkEnd w:id="8"/>
      <w:r>
        <w:rPr>
          <w:rFonts w:hint="default" w:ascii="Times New Roman" w:hAnsi="Times New Roman" w:cs="Times New Roman"/>
          <w:w w:val="90"/>
        </w:rPr>
        <w:t>LED</w:t>
      </w:r>
    </w:p>
    <w:p>
      <w:pPr>
        <w:pStyle w:val="3"/>
        <w:spacing w:before="362"/>
        <w:jc w:val="both"/>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jc w:val="both"/>
        <w:rPr>
          <w:rFonts w:hint="default" w:ascii="Times New Roman" w:hAnsi="Times New Roman" w:cs="Times New Roman"/>
        </w:rPr>
      </w:pPr>
      <w:r>
        <w:rPr>
          <w:rFonts w:hint="default" w:ascii="Times New Roman" w:hAnsi="Times New Roman" w:cs="Times New Roman"/>
        </w:rPr>
        <w:t>For</w:t>
      </w:r>
      <w:r>
        <w:rPr>
          <w:rFonts w:hint="default" w:ascii="Times New Roman" w:hAnsi="Times New Roman" w:cs="Times New Roman"/>
          <w:spacing w:val="-30"/>
        </w:rPr>
        <w:t xml:space="preserve"> </w:t>
      </w:r>
      <w:r>
        <w:rPr>
          <w:rFonts w:hint="default" w:ascii="Times New Roman" w:hAnsi="Times New Roman" w:cs="Times New Roman"/>
        </w:rPr>
        <w:t>this</w:t>
      </w:r>
      <w:r>
        <w:rPr>
          <w:rFonts w:hint="default" w:ascii="Times New Roman" w:hAnsi="Times New Roman" w:cs="Times New Roman"/>
          <w:spacing w:val="-32"/>
        </w:rPr>
        <w:t xml:space="preserve"> </w:t>
      </w:r>
      <w:r>
        <w:rPr>
          <w:rFonts w:hint="default" w:ascii="Times New Roman" w:hAnsi="Times New Roman" w:cs="Times New Roman"/>
        </w:rPr>
        <w:t>lesson,</w:t>
      </w:r>
      <w:r>
        <w:rPr>
          <w:rFonts w:hint="default" w:ascii="Times New Roman" w:hAnsi="Times New Roman" w:cs="Times New Roman"/>
          <w:spacing w:val="-32"/>
        </w:rPr>
        <w:t xml:space="preserve"> </w:t>
      </w:r>
      <w:r>
        <w:rPr>
          <w:rFonts w:hint="default" w:ascii="Times New Roman" w:hAnsi="Times New Roman" w:cs="Times New Roman"/>
        </w:rPr>
        <w:t>we</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31"/>
        </w:rPr>
        <w:t xml:space="preserve"> </w:t>
      </w:r>
      <w:r>
        <w:rPr>
          <w:rFonts w:hint="default" w:ascii="Times New Roman" w:hAnsi="Times New Roman" w:cs="Times New Roman"/>
        </w:rPr>
        <w:t>use</w:t>
      </w:r>
      <w:r>
        <w:rPr>
          <w:rFonts w:hint="default" w:ascii="Times New Roman" w:hAnsi="Times New Roman" w:cs="Times New Roman"/>
          <w:spacing w:val="-30"/>
        </w:rPr>
        <w:t xml:space="preserve"> </w:t>
      </w:r>
      <w:r>
        <w:rPr>
          <w:rFonts w:hint="default" w:ascii="Times New Roman" w:hAnsi="Times New Roman" w:cs="Times New Roman"/>
          <w:spacing w:val="-4"/>
        </w:rPr>
        <w:t>PWM</w:t>
      </w:r>
      <w:r>
        <w:rPr>
          <w:rFonts w:hint="default" w:ascii="Times New Roman" w:hAnsi="Times New Roman" w:cs="Times New Roman"/>
          <w:spacing w:val="-34"/>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control</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RGB</w:t>
      </w:r>
      <w:r>
        <w:rPr>
          <w:rFonts w:hint="default" w:ascii="Times New Roman" w:hAnsi="Times New Roman" w:cs="Times New Roman"/>
          <w:spacing w:val="-34"/>
        </w:rPr>
        <w:t xml:space="preserve"> </w:t>
      </w:r>
      <w:r>
        <w:rPr>
          <w:rFonts w:hint="default" w:ascii="Times New Roman" w:hAnsi="Times New Roman" w:cs="Times New Roman"/>
        </w:rPr>
        <w:t>LED</w:t>
      </w:r>
      <w:r>
        <w:rPr>
          <w:rFonts w:hint="default" w:ascii="Times New Roman" w:hAnsi="Times New Roman" w:cs="Times New Roman"/>
          <w:spacing w:val="-32"/>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cause</w:t>
      </w:r>
      <w:r>
        <w:rPr>
          <w:rFonts w:hint="default" w:ascii="Times New Roman" w:hAnsi="Times New Roman" w:cs="Times New Roman"/>
          <w:spacing w:val="-31"/>
        </w:rPr>
        <w:t xml:space="preserve"> </w:t>
      </w:r>
      <w:r>
        <w:rPr>
          <w:rFonts w:hint="default" w:ascii="Times New Roman" w:hAnsi="Times New Roman" w:cs="Times New Roman"/>
        </w:rPr>
        <w:t>it</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display</w:t>
      </w:r>
      <w:r>
        <w:rPr>
          <w:rFonts w:hint="default" w:ascii="Times New Roman" w:hAnsi="Times New Roman" w:cs="Times New Roman"/>
          <w:spacing w:val="-32"/>
        </w:rPr>
        <w:t xml:space="preserve"> </w:t>
      </w:r>
      <w:r>
        <w:rPr>
          <w:rFonts w:hint="default" w:ascii="Times New Roman" w:hAnsi="Times New Roman" w:cs="Times New Roman"/>
        </w:rPr>
        <w:t>multiple</w:t>
      </w:r>
      <w:r>
        <w:rPr>
          <w:rFonts w:hint="default" w:ascii="Times New Roman" w:hAnsi="Times New Roman" w:cs="Times New Roman"/>
          <w:spacing w:val="-31"/>
        </w:rPr>
        <w:t xml:space="preserve"> </w:t>
      </w:r>
      <w:r>
        <w:rPr>
          <w:rFonts w:hint="default" w:ascii="Times New Roman" w:hAnsi="Times New Roman" w:cs="Times New Roman"/>
        </w:rPr>
        <w:t>colors.</w:t>
      </w:r>
    </w:p>
    <w:p>
      <w:pPr>
        <w:pStyle w:val="6"/>
        <w:spacing w:before="11"/>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4"/>
        </w:numPr>
        <w:tabs>
          <w:tab w:val="left" w:pos="232"/>
        </w:tabs>
        <w:spacing w:before="8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46"/>
          <w:sz w:val="22"/>
        </w:rPr>
        <w:t xml:space="preserve"> </w:t>
      </w:r>
      <w:r>
        <w:rPr>
          <w:rFonts w:hint="default" w:ascii="Times New Roman" w:hAnsi="Times New Roman" w:cs="Times New Roman"/>
          <w:sz w:val="22"/>
        </w:rPr>
        <w:t>*</w:t>
      </w:r>
      <w:r>
        <w:rPr>
          <w:rFonts w:hint="default" w:ascii="Times New Roman" w:hAnsi="Times New Roman" w:cs="Times New Roman"/>
          <w:spacing w:val="-46"/>
          <w:sz w:val="22"/>
        </w:rPr>
        <w:t xml:space="preserve"> </w:t>
      </w:r>
      <w:r>
        <w:rPr>
          <w:rFonts w:hint="default" w:ascii="Times New Roman" w:hAnsi="Times New Roman" w:cs="Times New Roman"/>
          <w:sz w:val="22"/>
        </w:rPr>
        <w:t>RGB</w:t>
      </w:r>
      <w:r>
        <w:rPr>
          <w:rFonts w:hint="default" w:ascii="Times New Roman" w:hAnsi="Times New Roman" w:cs="Times New Roman"/>
          <w:spacing w:val="-47"/>
          <w:sz w:val="22"/>
        </w:rPr>
        <w:t xml:space="preserve"> </w:t>
      </w:r>
      <w:r>
        <w:rPr>
          <w:rFonts w:hint="default" w:ascii="Times New Roman" w:hAnsi="Times New Roman" w:cs="Times New Roman"/>
          <w:sz w:val="22"/>
        </w:rPr>
        <w:t>LED</w:t>
      </w:r>
    </w:p>
    <w:p>
      <w:pPr>
        <w:pStyle w:val="11"/>
        <w:numPr>
          <w:ilvl w:val="0"/>
          <w:numId w:val="4"/>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3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(220Ω)</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4"/>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4"/>
        </w:numPr>
        <w:tabs>
          <w:tab w:val="left" w:pos="232"/>
        </w:tabs>
        <w:spacing w:before="107"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4"/>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USB</w:t>
      </w:r>
      <w:r>
        <w:rPr>
          <w:rFonts w:hint="default" w:ascii="Times New Roman" w:hAnsi="Times New Roman" w:cs="Times New Roman"/>
          <w:spacing w:val="-13"/>
          <w:sz w:val="22"/>
        </w:rPr>
        <w:t xml:space="preserve"> </w:t>
      </w:r>
      <w:r>
        <w:rPr>
          <w:rFonts w:hint="default" w:ascii="Times New Roman" w:hAnsi="Times New Roman" w:cs="Times New Roman"/>
          <w:sz w:val="22"/>
        </w:rPr>
        <w:t>cable</w:t>
      </w:r>
    </w:p>
    <w:p>
      <w:pPr>
        <w:pStyle w:val="6"/>
        <w:spacing w:before="4"/>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w w:val="95"/>
        </w:rPr>
        <w:t>Principle</w:t>
      </w:r>
    </w:p>
    <w:p>
      <w:pPr>
        <w:pStyle w:val="5"/>
        <w:spacing w:before="5"/>
        <w:ind w:left="100"/>
        <w:jc w:val="both"/>
        <w:rPr>
          <w:rFonts w:hint="default" w:ascii="Times New Roman" w:hAnsi="Times New Roman" w:cs="Times New Roman"/>
        </w:rPr>
      </w:pPr>
      <w:r>
        <w:rPr>
          <w:rFonts w:hint="default" w:ascii="Times New Roman" w:hAnsi="Times New Roman" w:cs="Times New Roman"/>
          <w:w w:val="95"/>
        </w:rPr>
        <w:t>Color Principle of RGB</w:t>
      </w:r>
    </w:p>
    <w:p>
      <w:pPr>
        <w:pStyle w:val="6"/>
        <w:spacing w:before="88" w:line="324" w:lineRule="auto"/>
        <w:ind w:left="100" w:right="207"/>
        <w:jc w:val="both"/>
        <w:rPr>
          <w:rFonts w:hint="default" w:ascii="Times New Roman" w:hAnsi="Times New Roman" w:cs="Times New Roman"/>
        </w:rPr>
      </w:pPr>
      <w:r>
        <w:rPr>
          <w:rFonts w:hint="default" w:ascii="Times New Roman" w:hAnsi="Times New Roman" w:cs="Times New Roman"/>
        </w:rPr>
        <w:t>RGB</w:t>
      </w:r>
      <w:r>
        <w:rPr>
          <w:rFonts w:hint="default" w:ascii="Times New Roman" w:hAnsi="Times New Roman" w:cs="Times New Roman"/>
          <w:spacing w:val="-4"/>
        </w:rPr>
        <w:t xml:space="preserve"> </w:t>
      </w:r>
      <w:r>
        <w:rPr>
          <w:rFonts w:hint="default" w:ascii="Times New Roman" w:hAnsi="Times New Roman" w:cs="Times New Roman"/>
        </w:rPr>
        <w:t>stands</w:t>
      </w:r>
      <w:r>
        <w:rPr>
          <w:rFonts w:hint="default" w:ascii="Times New Roman" w:hAnsi="Times New Roman" w:cs="Times New Roman"/>
          <w:spacing w:val="-4"/>
        </w:rPr>
        <w:t xml:space="preserve"> </w:t>
      </w:r>
      <w:r>
        <w:rPr>
          <w:rFonts w:hint="default" w:ascii="Times New Roman" w:hAnsi="Times New Roman" w:cs="Times New Roman"/>
        </w:rPr>
        <w:t>for</w:t>
      </w:r>
      <w:r>
        <w:rPr>
          <w:rFonts w:hint="default" w:ascii="Times New Roman" w:hAnsi="Times New Roman" w:cs="Times New Roman"/>
          <w:spacing w:val="-4"/>
        </w:rPr>
        <w:t xml:space="preserve"> </w:t>
      </w:r>
      <w:r>
        <w:rPr>
          <w:rFonts w:hint="default" w:ascii="Times New Roman" w:hAnsi="Times New Roman" w:cs="Times New Roman"/>
        </w:rPr>
        <w:t>the</w:t>
      </w:r>
      <w:r>
        <w:rPr>
          <w:rFonts w:hint="default" w:ascii="Times New Roman" w:hAnsi="Times New Roman" w:cs="Times New Roman"/>
          <w:spacing w:val="-3"/>
        </w:rPr>
        <w:t xml:space="preserve"> </w:t>
      </w:r>
      <w:r>
        <w:rPr>
          <w:rFonts w:hint="default" w:ascii="Times New Roman" w:hAnsi="Times New Roman" w:cs="Times New Roman"/>
        </w:rPr>
        <w:t>red,</w:t>
      </w:r>
      <w:r>
        <w:rPr>
          <w:rFonts w:hint="default" w:ascii="Times New Roman" w:hAnsi="Times New Roman" w:cs="Times New Roman"/>
          <w:spacing w:val="-5"/>
        </w:rPr>
        <w:t xml:space="preserve"> </w:t>
      </w:r>
      <w:r>
        <w:rPr>
          <w:rFonts w:hint="default" w:ascii="Times New Roman" w:hAnsi="Times New Roman" w:cs="Times New Roman"/>
        </w:rPr>
        <w:t>green,</w:t>
      </w:r>
      <w:r>
        <w:rPr>
          <w:rFonts w:hint="default" w:ascii="Times New Roman" w:hAnsi="Times New Roman" w:cs="Times New Roman"/>
          <w:spacing w:val="-5"/>
        </w:rPr>
        <w:t xml:space="preserve"> </w:t>
      </w:r>
      <w:r>
        <w:rPr>
          <w:rFonts w:hint="default" w:ascii="Times New Roman" w:hAnsi="Times New Roman" w:cs="Times New Roman"/>
        </w:rPr>
        <w:t>and</w:t>
      </w:r>
      <w:r>
        <w:rPr>
          <w:rFonts w:hint="default" w:ascii="Times New Roman" w:hAnsi="Times New Roman" w:cs="Times New Roman"/>
          <w:spacing w:val="-4"/>
        </w:rPr>
        <w:t xml:space="preserve"> </w:t>
      </w:r>
      <w:r>
        <w:rPr>
          <w:rFonts w:hint="default" w:ascii="Times New Roman" w:hAnsi="Times New Roman" w:cs="Times New Roman"/>
        </w:rPr>
        <w:t>blue</w:t>
      </w:r>
      <w:r>
        <w:rPr>
          <w:rFonts w:hint="default" w:ascii="Times New Roman" w:hAnsi="Times New Roman" w:cs="Times New Roman"/>
          <w:spacing w:val="-4"/>
        </w:rPr>
        <w:t xml:space="preserve"> </w:t>
      </w:r>
      <w:r>
        <w:rPr>
          <w:rFonts w:hint="default" w:ascii="Times New Roman" w:hAnsi="Times New Roman" w:cs="Times New Roman"/>
        </w:rPr>
        <w:t>color</w:t>
      </w:r>
      <w:r>
        <w:rPr>
          <w:rFonts w:hint="default" w:ascii="Times New Roman" w:hAnsi="Times New Roman" w:cs="Times New Roman"/>
          <w:spacing w:val="-5"/>
        </w:rPr>
        <w:t xml:space="preserve"> </w:t>
      </w:r>
      <w:r>
        <w:rPr>
          <w:rFonts w:hint="default" w:ascii="Times New Roman" w:hAnsi="Times New Roman" w:cs="Times New Roman"/>
        </w:rPr>
        <w:t>channels</w:t>
      </w:r>
      <w:r>
        <w:rPr>
          <w:rFonts w:hint="default" w:ascii="Times New Roman" w:hAnsi="Times New Roman" w:cs="Times New Roman"/>
          <w:spacing w:val="-4"/>
        </w:rPr>
        <w:t xml:space="preserve"> </w:t>
      </w:r>
      <w:r>
        <w:rPr>
          <w:rFonts w:hint="default" w:ascii="Times New Roman" w:hAnsi="Times New Roman" w:cs="Times New Roman"/>
        </w:rPr>
        <w:t>and</w:t>
      </w:r>
      <w:r>
        <w:rPr>
          <w:rFonts w:hint="default" w:ascii="Times New Roman" w:hAnsi="Times New Roman" w:cs="Times New Roman"/>
          <w:spacing w:val="-6"/>
        </w:rPr>
        <w:t xml:space="preserve"> </w:t>
      </w:r>
      <w:r>
        <w:rPr>
          <w:rFonts w:hint="default" w:ascii="Times New Roman" w:hAnsi="Times New Roman" w:cs="Times New Roman"/>
        </w:rPr>
        <w:t>is</w:t>
      </w:r>
      <w:r>
        <w:rPr>
          <w:rFonts w:hint="default" w:ascii="Times New Roman" w:hAnsi="Times New Roman" w:cs="Times New Roman"/>
          <w:spacing w:val="-4"/>
        </w:rPr>
        <w:t xml:space="preserve"> </w:t>
      </w:r>
      <w:r>
        <w:rPr>
          <w:rFonts w:hint="default" w:ascii="Times New Roman" w:hAnsi="Times New Roman" w:cs="Times New Roman"/>
        </w:rPr>
        <w:t>an</w:t>
      </w:r>
      <w:r>
        <w:rPr>
          <w:rFonts w:hint="default" w:ascii="Times New Roman" w:hAnsi="Times New Roman" w:cs="Times New Roman"/>
          <w:spacing w:val="-6"/>
        </w:rPr>
        <w:t xml:space="preserve"> </w:t>
      </w:r>
      <w:r>
        <w:rPr>
          <w:rFonts w:hint="default" w:ascii="Times New Roman" w:hAnsi="Times New Roman" w:cs="Times New Roman"/>
        </w:rPr>
        <w:t>industry</w:t>
      </w:r>
      <w:r>
        <w:rPr>
          <w:rFonts w:hint="default" w:ascii="Times New Roman" w:hAnsi="Times New Roman" w:cs="Times New Roman"/>
          <w:spacing w:val="-6"/>
        </w:rPr>
        <w:t xml:space="preserve"> </w:t>
      </w:r>
      <w:r>
        <w:rPr>
          <w:rFonts w:hint="default" w:ascii="Times New Roman" w:hAnsi="Times New Roman" w:cs="Times New Roman"/>
        </w:rPr>
        <w:t>color</w:t>
      </w:r>
      <w:r>
        <w:rPr>
          <w:rFonts w:hint="default" w:ascii="Times New Roman" w:hAnsi="Times New Roman" w:cs="Times New Roman"/>
          <w:spacing w:val="-4"/>
        </w:rPr>
        <w:t xml:space="preserve"> </w:t>
      </w:r>
      <w:r>
        <w:rPr>
          <w:rFonts w:hint="default" w:ascii="Times New Roman" w:hAnsi="Times New Roman" w:cs="Times New Roman"/>
          <w:spacing w:val="-3"/>
        </w:rPr>
        <w:t xml:space="preserve">standard. </w:t>
      </w:r>
      <w:r>
        <w:rPr>
          <w:rFonts w:hint="default" w:ascii="Times New Roman" w:hAnsi="Times New Roman" w:cs="Times New Roman"/>
        </w:rPr>
        <w:t>RGB</w:t>
      </w:r>
      <w:r>
        <w:rPr>
          <w:rFonts w:hint="default" w:ascii="Times New Roman" w:hAnsi="Times New Roman" w:cs="Times New Roman"/>
          <w:spacing w:val="-23"/>
        </w:rPr>
        <w:t xml:space="preserve"> </w:t>
      </w:r>
      <w:r>
        <w:rPr>
          <w:rFonts w:hint="default" w:ascii="Times New Roman" w:hAnsi="Times New Roman" w:cs="Times New Roman"/>
        </w:rPr>
        <w:t>displays</w:t>
      </w:r>
      <w:r>
        <w:rPr>
          <w:rFonts w:hint="default" w:ascii="Times New Roman" w:hAnsi="Times New Roman" w:cs="Times New Roman"/>
          <w:spacing w:val="-24"/>
        </w:rPr>
        <w:t xml:space="preserve"> </w:t>
      </w:r>
      <w:r>
        <w:rPr>
          <w:rFonts w:hint="default" w:ascii="Times New Roman" w:hAnsi="Times New Roman" w:cs="Times New Roman"/>
        </w:rPr>
        <w:t>various</w:t>
      </w:r>
      <w:r>
        <w:rPr>
          <w:rFonts w:hint="default" w:ascii="Times New Roman" w:hAnsi="Times New Roman" w:cs="Times New Roman"/>
          <w:spacing w:val="-23"/>
        </w:rPr>
        <w:t xml:space="preserve"> </w:t>
      </w:r>
      <w:r>
        <w:rPr>
          <w:rFonts w:hint="default" w:ascii="Times New Roman" w:hAnsi="Times New Roman" w:cs="Times New Roman"/>
        </w:rPr>
        <w:t>new</w:t>
      </w:r>
      <w:r>
        <w:rPr>
          <w:rFonts w:hint="default" w:ascii="Times New Roman" w:hAnsi="Times New Roman" w:cs="Times New Roman"/>
          <w:spacing w:val="-24"/>
        </w:rPr>
        <w:t xml:space="preserve"> </w:t>
      </w:r>
      <w:r>
        <w:rPr>
          <w:rFonts w:hint="default" w:ascii="Times New Roman" w:hAnsi="Times New Roman" w:cs="Times New Roman"/>
        </w:rPr>
        <w:t>colors</w:t>
      </w:r>
      <w:r>
        <w:rPr>
          <w:rFonts w:hint="default" w:ascii="Times New Roman" w:hAnsi="Times New Roman" w:cs="Times New Roman"/>
          <w:spacing w:val="-23"/>
        </w:rPr>
        <w:t xml:space="preserve"> </w:t>
      </w:r>
      <w:r>
        <w:rPr>
          <w:rFonts w:hint="default" w:ascii="Times New Roman" w:hAnsi="Times New Roman" w:cs="Times New Roman"/>
        </w:rPr>
        <w:t>by</w:t>
      </w:r>
      <w:r>
        <w:rPr>
          <w:rFonts w:hint="default" w:ascii="Times New Roman" w:hAnsi="Times New Roman" w:cs="Times New Roman"/>
          <w:spacing w:val="-25"/>
        </w:rPr>
        <w:t xml:space="preserve"> </w:t>
      </w:r>
      <w:r>
        <w:rPr>
          <w:rFonts w:hint="default" w:ascii="Times New Roman" w:hAnsi="Times New Roman" w:cs="Times New Roman"/>
        </w:rPr>
        <w:t>changing</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three</w:t>
      </w:r>
      <w:r>
        <w:rPr>
          <w:rFonts w:hint="default" w:ascii="Times New Roman" w:hAnsi="Times New Roman" w:cs="Times New Roman"/>
          <w:spacing w:val="-23"/>
        </w:rPr>
        <w:t xml:space="preserve"> </w:t>
      </w:r>
      <w:r>
        <w:rPr>
          <w:rFonts w:hint="default" w:ascii="Times New Roman" w:hAnsi="Times New Roman" w:cs="Times New Roman"/>
        </w:rPr>
        <w:t>channels</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4"/>
        </w:rPr>
        <w:t xml:space="preserve"> </w:t>
      </w:r>
      <w:r>
        <w:rPr>
          <w:rFonts w:hint="default" w:ascii="Times New Roman" w:hAnsi="Times New Roman" w:cs="Times New Roman"/>
        </w:rPr>
        <w:t>superimposing</w:t>
      </w:r>
      <w:r>
        <w:rPr>
          <w:rFonts w:hint="default" w:ascii="Times New Roman" w:hAnsi="Times New Roman" w:cs="Times New Roman"/>
          <w:spacing w:val="-23"/>
        </w:rPr>
        <w:t xml:space="preserve"> </w:t>
      </w:r>
      <w:r>
        <w:rPr>
          <w:rFonts w:hint="default" w:ascii="Times New Roman" w:hAnsi="Times New Roman" w:cs="Times New Roman"/>
        </w:rPr>
        <w:t xml:space="preserve">them, </w:t>
      </w:r>
      <w:r>
        <w:rPr>
          <w:rFonts w:hint="default" w:ascii="Times New Roman" w:hAnsi="Times New Roman" w:cs="Times New Roman"/>
        </w:rPr>
        <w:t>which,</w:t>
      </w:r>
      <w:r>
        <w:rPr>
          <w:rFonts w:hint="default" w:ascii="Times New Roman" w:hAnsi="Times New Roman" w:cs="Times New Roman"/>
          <w:spacing w:val="-17"/>
        </w:rPr>
        <w:t xml:space="preserve"> </w:t>
      </w:r>
      <w:r>
        <w:rPr>
          <w:rFonts w:hint="default" w:ascii="Times New Roman" w:hAnsi="Times New Roman" w:cs="Times New Roman"/>
        </w:rPr>
        <w:t>according</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6"/>
        </w:rPr>
        <w:t xml:space="preserve"> </w:t>
      </w:r>
      <w:r>
        <w:rPr>
          <w:rFonts w:hint="default" w:ascii="Times New Roman" w:hAnsi="Times New Roman" w:cs="Times New Roman"/>
        </w:rPr>
        <w:t>statistics,</w:t>
      </w:r>
      <w:r>
        <w:rPr>
          <w:rFonts w:hint="default" w:ascii="Times New Roman" w:hAnsi="Times New Roman" w:cs="Times New Roman"/>
          <w:spacing w:val="-15"/>
        </w:rPr>
        <w:t xml:space="preserve"> </w:t>
      </w:r>
      <w:r>
        <w:rPr>
          <w:rFonts w:hint="default" w:ascii="Times New Roman" w:hAnsi="Times New Roman" w:cs="Times New Roman"/>
        </w:rPr>
        <w:t>can</w:t>
      </w:r>
      <w:r>
        <w:rPr>
          <w:rFonts w:hint="default" w:ascii="Times New Roman" w:hAnsi="Times New Roman" w:cs="Times New Roman"/>
          <w:spacing w:val="-16"/>
        </w:rPr>
        <w:t xml:space="preserve"> </w:t>
      </w:r>
      <w:r>
        <w:rPr>
          <w:rFonts w:hint="default" w:ascii="Times New Roman" w:hAnsi="Times New Roman" w:cs="Times New Roman"/>
          <w:spacing w:val="-2"/>
        </w:rPr>
        <w:t>create</w:t>
      </w:r>
      <w:r>
        <w:rPr>
          <w:rFonts w:hint="default" w:ascii="Times New Roman" w:hAnsi="Times New Roman" w:cs="Times New Roman"/>
          <w:spacing w:val="-16"/>
        </w:rPr>
        <w:t xml:space="preserve"> </w:t>
      </w:r>
      <w:r>
        <w:rPr>
          <w:rFonts w:hint="default" w:ascii="Times New Roman" w:hAnsi="Times New Roman" w:cs="Times New Roman"/>
          <w:spacing w:val="-3"/>
        </w:rPr>
        <w:t>16,777,216</w:t>
      </w:r>
      <w:r>
        <w:rPr>
          <w:rFonts w:hint="default" w:ascii="Times New Roman" w:hAnsi="Times New Roman" w:cs="Times New Roman"/>
          <w:spacing w:val="-12"/>
        </w:rPr>
        <w:t xml:space="preserve"> </w:t>
      </w:r>
      <w:r>
        <w:rPr>
          <w:rFonts w:hint="default" w:ascii="Times New Roman" w:hAnsi="Times New Roman" w:cs="Times New Roman"/>
        </w:rPr>
        <w:t>different</w:t>
      </w:r>
      <w:r>
        <w:rPr>
          <w:rFonts w:hint="default" w:ascii="Times New Roman" w:hAnsi="Times New Roman" w:cs="Times New Roman"/>
          <w:spacing w:val="-11"/>
        </w:rPr>
        <w:t xml:space="preserve"> </w:t>
      </w:r>
      <w:r>
        <w:rPr>
          <w:rFonts w:hint="default" w:ascii="Times New Roman" w:hAnsi="Times New Roman" w:cs="Times New Roman"/>
        </w:rPr>
        <w:t>colors</w:t>
      </w:r>
      <w:r>
        <w:rPr>
          <w:rFonts w:hint="default" w:ascii="Times New Roman" w:hAnsi="Times New Roman" w:cs="Times New Roman"/>
        </w:rPr>
        <w:t>.</w:t>
      </w:r>
      <w:r>
        <w:rPr>
          <w:rFonts w:hint="default" w:ascii="Times New Roman" w:hAnsi="Times New Roman" w:cs="Times New Roman"/>
          <w:spacing w:val="-15"/>
        </w:rPr>
        <w:t xml:space="preserve"> </w:t>
      </w:r>
      <w:r>
        <w:rPr>
          <w:rFonts w:hint="default" w:ascii="Times New Roman" w:hAnsi="Times New Roman" w:cs="Times New Roman"/>
        </w:rPr>
        <w:t>If</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16"/>
        </w:rPr>
        <w:t xml:space="preserve"> </w:t>
      </w:r>
      <w:r>
        <w:rPr>
          <w:rFonts w:hint="default" w:ascii="Times New Roman" w:hAnsi="Times New Roman" w:cs="Times New Roman"/>
        </w:rPr>
        <w:t>say</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color</w:t>
      </w:r>
      <w:r>
        <w:rPr>
          <w:rFonts w:hint="default" w:ascii="Times New Roman" w:hAnsi="Times New Roman" w:cs="Times New Roman"/>
          <w:spacing w:val="-17"/>
        </w:rPr>
        <w:t xml:space="preserve"> </w:t>
      </w:r>
      <w:r>
        <w:rPr>
          <w:rFonts w:hint="default" w:ascii="Times New Roman" w:hAnsi="Times New Roman" w:cs="Times New Roman"/>
        </w:rPr>
        <w:t xml:space="preserve">displayed doesn't completely match a natural color, then it almost certainly </w:t>
      </w:r>
      <w:r>
        <w:rPr>
          <w:rFonts w:hint="default" w:ascii="Times New Roman" w:hAnsi="Times New Roman" w:cs="Times New Roman"/>
          <w:spacing w:val="-3"/>
        </w:rPr>
        <w:t xml:space="preserve">cannot </w:t>
      </w:r>
      <w:r>
        <w:rPr>
          <w:rFonts w:hint="default" w:ascii="Times New Roman" w:hAnsi="Times New Roman" w:cs="Times New Roman"/>
        </w:rPr>
        <w:t>be differentiated with the naked</w:t>
      </w:r>
      <w:r>
        <w:rPr>
          <w:rFonts w:hint="default" w:ascii="Times New Roman" w:hAnsi="Times New Roman" w:cs="Times New Roman"/>
          <w:spacing w:val="-2"/>
        </w:rPr>
        <w:t xml:space="preserve"> </w:t>
      </w:r>
      <w:r>
        <w:rPr>
          <w:rFonts w:hint="default" w:ascii="Times New Roman" w:hAnsi="Times New Roman" w:cs="Times New Roman"/>
        </w:rPr>
        <w:t>eye.</w:t>
      </w:r>
    </w:p>
    <w:p>
      <w:pPr>
        <w:pStyle w:val="6"/>
        <w:spacing w:before="10"/>
        <w:rPr>
          <w:rFonts w:hint="default" w:ascii="Times New Roman" w:hAnsi="Times New Roman" w:cs="Times New Roman"/>
          <w:sz w:val="31"/>
        </w:rPr>
      </w:pPr>
    </w:p>
    <w:p>
      <w:pPr>
        <w:pStyle w:val="6"/>
        <w:spacing w:line="336" w:lineRule="auto"/>
        <w:ind w:left="100" w:right="211"/>
        <w:jc w:val="both"/>
        <w:rPr>
          <w:rFonts w:hint="default" w:ascii="Times New Roman" w:hAnsi="Times New Roman" w:cs="Times New Roman"/>
        </w:rPr>
      </w:pPr>
      <w:r>
        <w:rPr>
          <w:rFonts w:hint="default" w:ascii="Times New Roman" w:hAnsi="Times New Roman" w:cs="Times New Roman"/>
        </w:rPr>
        <w:t>Each</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three</w:t>
      </w:r>
      <w:r>
        <w:rPr>
          <w:rFonts w:hint="default" w:ascii="Times New Roman" w:hAnsi="Times New Roman" w:cs="Times New Roman"/>
          <w:spacing w:val="-27"/>
        </w:rPr>
        <w:t xml:space="preserve"> </w:t>
      </w:r>
      <w:r>
        <w:rPr>
          <w:rFonts w:hint="default" w:ascii="Times New Roman" w:hAnsi="Times New Roman" w:cs="Times New Roman"/>
        </w:rPr>
        <w:t>color</w:t>
      </w:r>
      <w:r>
        <w:rPr>
          <w:rFonts w:hint="default" w:ascii="Times New Roman" w:hAnsi="Times New Roman" w:cs="Times New Roman"/>
          <w:spacing w:val="-30"/>
        </w:rPr>
        <w:t xml:space="preserve"> </w:t>
      </w:r>
      <w:r>
        <w:rPr>
          <w:rFonts w:hint="default" w:ascii="Times New Roman" w:hAnsi="Times New Roman" w:cs="Times New Roman"/>
        </w:rPr>
        <w:t>channels</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red,</w:t>
      </w:r>
      <w:r>
        <w:rPr>
          <w:rFonts w:hint="default" w:ascii="Times New Roman" w:hAnsi="Times New Roman" w:cs="Times New Roman"/>
          <w:spacing w:val="-27"/>
        </w:rPr>
        <w:t xml:space="preserve"> </w:t>
      </w:r>
      <w:r>
        <w:rPr>
          <w:rFonts w:hint="default" w:ascii="Times New Roman" w:hAnsi="Times New Roman" w:cs="Times New Roman"/>
        </w:rPr>
        <w:t>green,</w:t>
      </w:r>
      <w:r>
        <w:rPr>
          <w:rFonts w:hint="default" w:ascii="Times New Roman" w:hAnsi="Times New Roman" w:cs="Times New Roman"/>
          <w:spacing w:val="-29"/>
        </w:rPr>
        <w:t xml:space="preserve"> </w:t>
      </w:r>
      <w:r>
        <w:rPr>
          <w:rFonts w:hint="default" w:ascii="Times New Roman" w:hAnsi="Times New Roman" w:cs="Times New Roman"/>
        </w:rPr>
        <w:t>and</w:t>
      </w:r>
      <w:r>
        <w:rPr>
          <w:rFonts w:hint="default" w:ascii="Times New Roman" w:hAnsi="Times New Roman" w:cs="Times New Roman"/>
          <w:spacing w:val="-27"/>
        </w:rPr>
        <w:t xml:space="preserve"> </w:t>
      </w:r>
      <w:r>
        <w:rPr>
          <w:rFonts w:hint="default" w:ascii="Times New Roman" w:hAnsi="Times New Roman" w:cs="Times New Roman"/>
        </w:rPr>
        <w:t>blue</w:t>
      </w:r>
      <w:r>
        <w:rPr>
          <w:rFonts w:hint="default" w:ascii="Times New Roman" w:hAnsi="Times New Roman" w:cs="Times New Roman"/>
          <w:spacing w:val="-27"/>
        </w:rPr>
        <w:t xml:space="preserve"> </w:t>
      </w:r>
      <w:r>
        <w:rPr>
          <w:rFonts w:hint="default" w:ascii="Times New Roman" w:hAnsi="Times New Roman" w:cs="Times New Roman"/>
        </w:rPr>
        <w:t>has</w:t>
      </w:r>
      <w:r>
        <w:rPr>
          <w:rFonts w:hint="default" w:ascii="Times New Roman" w:hAnsi="Times New Roman" w:cs="Times New Roman"/>
          <w:spacing w:val="-27"/>
        </w:rPr>
        <w:t xml:space="preserve"> </w:t>
      </w:r>
      <w:r>
        <w:rPr>
          <w:rFonts w:hint="default" w:ascii="Times New Roman" w:hAnsi="Times New Roman" w:cs="Times New Roman"/>
        </w:rPr>
        <w:t>255</w:t>
      </w:r>
      <w:r>
        <w:rPr>
          <w:rFonts w:hint="default" w:ascii="Times New Roman" w:hAnsi="Times New Roman" w:cs="Times New Roman"/>
          <w:spacing w:val="-29"/>
        </w:rPr>
        <w:t xml:space="preserve"> </w:t>
      </w:r>
      <w:r>
        <w:rPr>
          <w:rFonts w:hint="default" w:ascii="Times New Roman" w:hAnsi="Times New Roman" w:cs="Times New Roman"/>
        </w:rPr>
        <w:t>stages</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brightness.</w:t>
      </w:r>
      <w:r>
        <w:rPr>
          <w:rFonts w:hint="default" w:ascii="Times New Roman" w:hAnsi="Times New Roman" w:cs="Times New Roman"/>
          <w:spacing w:val="-29"/>
        </w:rPr>
        <w:t xml:space="preserve"> </w:t>
      </w:r>
      <w:r>
        <w:rPr>
          <w:rFonts w:hint="default" w:ascii="Times New Roman" w:hAnsi="Times New Roman" w:cs="Times New Roman"/>
          <w:spacing w:val="-3"/>
        </w:rPr>
        <w:t xml:space="preserve">When </w:t>
      </w:r>
      <w:r>
        <w:rPr>
          <w:rFonts w:hint="default" w:ascii="Times New Roman" w:hAnsi="Times New Roman" w:cs="Times New Roman"/>
        </w:rPr>
        <w:t>the</w:t>
      </w:r>
      <w:r>
        <w:rPr>
          <w:rFonts w:hint="default" w:ascii="Times New Roman" w:hAnsi="Times New Roman" w:cs="Times New Roman"/>
          <w:spacing w:val="-42"/>
        </w:rPr>
        <w:t xml:space="preserve"> </w:t>
      </w:r>
      <w:r>
        <w:rPr>
          <w:rFonts w:hint="default" w:ascii="Times New Roman" w:hAnsi="Times New Roman" w:cs="Times New Roman"/>
        </w:rPr>
        <w:t>three</w:t>
      </w:r>
      <w:r>
        <w:rPr>
          <w:rFonts w:hint="default" w:ascii="Times New Roman" w:hAnsi="Times New Roman" w:cs="Times New Roman"/>
          <w:spacing w:val="-40"/>
        </w:rPr>
        <w:t xml:space="preserve"> </w:t>
      </w:r>
      <w:r>
        <w:rPr>
          <w:rFonts w:hint="default" w:ascii="Times New Roman" w:hAnsi="Times New Roman" w:cs="Times New Roman"/>
        </w:rPr>
        <w:t>primary</w:t>
      </w:r>
      <w:r>
        <w:rPr>
          <w:rFonts w:hint="default" w:ascii="Times New Roman" w:hAnsi="Times New Roman" w:cs="Times New Roman"/>
          <w:spacing w:val="-41"/>
        </w:rPr>
        <w:t xml:space="preserve"> </w:t>
      </w:r>
      <w:r>
        <w:rPr>
          <w:rFonts w:hint="default" w:ascii="Times New Roman" w:hAnsi="Times New Roman" w:cs="Times New Roman"/>
        </w:rPr>
        <w:t>colors</w:t>
      </w:r>
      <w:r>
        <w:rPr>
          <w:rFonts w:hint="default" w:ascii="Times New Roman" w:hAnsi="Times New Roman" w:cs="Times New Roman"/>
          <w:spacing w:val="-41"/>
        </w:rPr>
        <w:t xml:space="preserve"> </w:t>
      </w:r>
      <w:r>
        <w:rPr>
          <w:rFonts w:hint="default" w:ascii="Times New Roman" w:hAnsi="Times New Roman" w:cs="Times New Roman"/>
        </w:rPr>
        <w:t>are</w:t>
      </w:r>
      <w:r>
        <w:rPr>
          <w:rFonts w:hint="default" w:ascii="Times New Roman" w:hAnsi="Times New Roman" w:cs="Times New Roman"/>
          <w:spacing w:val="-41"/>
        </w:rPr>
        <w:t xml:space="preserve"> </w:t>
      </w:r>
      <w:r>
        <w:rPr>
          <w:rFonts w:hint="default" w:ascii="Times New Roman" w:hAnsi="Times New Roman" w:cs="Times New Roman"/>
        </w:rPr>
        <w:t>all</w:t>
      </w:r>
      <w:r>
        <w:rPr>
          <w:rFonts w:hint="default" w:ascii="Times New Roman" w:hAnsi="Times New Roman" w:cs="Times New Roman"/>
          <w:spacing w:val="-41"/>
        </w:rPr>
        <w:t xml:space="preserve"> </w:t>
      </w:r>
      <w:r>
        <w:rPr>
          <w:rFonts w:hint="default" w:ascii="Times New Roman" w:hAnsi="Times New Roman" w:cs="Times New Roman"/>
        </w:rPr>
        <w:t>0,</w:t>
      </w:r>
      <w:r>
        <w:rPr>
          <w:rFonts w:hint="default" w:ascii="Times New Roman" w:hAnsi="Times New Roman" w:cs="Times New Roman"/>
          <w:spacing w:val="-40"/>
        </w:rPr>
        <w:t xml:space="preserve"> </w:t>
      </w:r>
      <w:r>
        <w:rPr>
          <w:rFonts w:hint="default" w:ascii="Times New Roman" w:hAnsi="Times New Roman" w:cs="Times New Roman"/>
        </w:rPr>
        <w:t>"LED</w:t>
      </w:r>
      <w:r>
        <w:rPr>
          <w:rFonts w:hint="default" w:ascii="Times New Roman" w:hAnsi="Times New Roman" w:cs="Times New Roman"/>
          <w:spacing w:val="-42"/>
        </w:rPr>
        <w:t xml:space="preserve"> </w:t>
      </w:r>
      <w:r>
        <w:rPr>
          <w:rFonts w:hint="default" w:ascii="Times New Roman" w:hAnsi="Times New Roman" w:cs="Times New Roman"/>
        </w:rPr>
        <w:t>light"</w:t>
      </w:r>
      <w:r>
        <w:rPr>
          <w:rFonts w:hint="default" w:ascii="Times New Roman" w:hAnsi="Times New Roman" w:cs="Times New Roman"/>
          <w:spacing w:val="-42"/>
        </w:rPr>
        <w:t xml:space="preserve"> </w:t>
      </w:r>
      <w:r>
        <w:rPr>
          <w:rFonts w:hint="default" w:ascii="Times New Roman" w:hAnsi="Times New Roman" w:cs="Times New Roman"/>
        </w:rPr>
        <w:t>is</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41"/>
        </w:rPr>
        <w:t xml:space="preserve"> </w:t>
      </w:r>
      <w:r>
        <w:rPr>
          <w:rFonts w:hint="default" w:ascii="Times New Roman" w:hAnsi="Times New Roman" w:cs="Times New Roman"/>
        </w:rPr>
        <w:t>darkest,</w:t>
      </w:r>
      <w:r>
        <w:rPr>
          <w:rFonts w:hint="default" w:ascii="Times New Roman" w:hAnsi="Times New Roman" w:cs="Times New Roman"/>
          <w:spacing w:val="-41"/>
        </w:rPr>
        <w:t xml:space="preserve"> </w:t>
      </w:r>
      <w:r>
        <w:rPr>
          <w:rFonts w:hint="default" w:ascii="Times New Roman" w:hAnsi="Times New Roman" w:cs="Times New Roman"/>
        </w:rPr>
        <w:t>that</w:t>
      </w:r>
      <w:r>
        <w:rPr>
          <w:rFonts w:hint="default" w:ascii="Times New Roman" w:hAnsi="Times New Roman" w:cs="Times New Roman"/>
          <w:spacing w:val="-41"/>
        </w:rPr>
        <w:t xml:space="preserve"> </w:t>
      </w:r>
      <w:r>
        <w:rPr>
          <w:rFonts w:hint="default" w:ascii="Times New Roman" w:hAnsi="Times New Roman" w:cs="Times New Roman"/>
        </w:rPr>
        <w:t>is,</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41"/>
        </w:rPr>
        <w:t xml:space="preserve"> </w:t>
      </w:r>
      <w:r>
        <w:rPr>
          <w:rFonts w:hint="default" w:ascii="Times New Roman" w:hAnsi="Times New Roman" w:cs="Times New Roman"/>
        </w:rPr>
        <w:t>turns</w:t>
      </w:r>
      <w:r>
        <w:rPr>
          <w:rFonts w:hint="default" w:ascii="Times New Roman" w:hAnsi="Times New Roman" w:cs="Times New Roman"/>
          <w:spacing w:val="-41"/>
        </w:rPr>
        <w:t xml:space="preserve"> </w:t>
      </w:r>
      <w:r>
        <w:rPr>
          <w:rFonts w:hint="default" w:ascii="Times New Roman" w:hAnsi="Times New Roman" w:cs="Times New Roman"/>
        </w:rPr>
        <w:t>off.</w:t>
      </w:r>
      <w:r>
        <w:rPr>
          <w:rFonts w:hint="default" w:ascii="Times New Roman" w:hAnsi="Times New Roman" w:cs="Times New Roman"/>
          <w:spacing w:val="-40"/>
        </w:rPr>
        <w:t xml:space="preserve"> </w:t>
      </w:r>
      <w:r>
        <w:rPr>
          <w:rFonts w:hint="default" w:ascii="Times New Roman" w:hAnsi="Times New Roman" w:cs="Times New Roman"/>
        </w:rPr>
        <w:t>When</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1"/>
        </w:rPr>
        <w:t xml:space="preserve"> </w:t>
      </w:r>
      <w:r>
        <w:rPr>
          <w:rFonts w:hint="default" w:ascii="Times New Roman" w:hAnsi="Times New Roman" w:cs="Times New Roman"/>
        </w:rPr>
        <w:t xml:space="preserve">three </w:t>
      </w:r>
      <w:r>
        <w:rPr>
          <w:rFonts w:hint="default" w:ascii="Times New Roman" w:hAnsi="Times New Roman" w:cs="Times New Roman"/>
          <w:w w:val="95"/>
        </w:rPr>
        <w:t>primary</w:t>
      </w:r>
      <w:r>
        <w:rPr>
          <w:rFonts w:hint="default" w:ascii="Times New Roman" w:hAnsi="Times New Roman" w:cs="Times New Roman"/>
          <w:spacing w:val="-25"/>
          <w:w w:val="95"/>
        </w:rPr>
        <w:t xml:space="preserve"> </w:t>
      </w:r>
      <w:r>
        <w:rPr>
          <w:rFonts w:hint="default" w:ascii="Times New Roman" w:hAnsi="Times New Roman" w:cs="Times New Roman"/>
          <w:w w:val="95"/>
        </w:rPr>
        <w:t>colors</w:t>
      </w:r>
      <w:r>
        <w:rPr>
          <w:rFonts w:hint="default" w:ascii="Times New Roman" w:hAnsi="Times New Roman" w:cs="Times New Roman"/>
          <w:spacing w:val="-24"/>
          <w:w w:val="95"/>
        </w:rPr>
        <w:t xml:space="preserve"> </w:t>
      </w:r>
      <w:r>
        <w:rPr>
          <w:rFonts w:hint="default" w:ascii="Times New Roman" w:hAnsi="Times New Roman" w:cs="Times New Roman"/>
          <w:w w:val="95"/>
        </w:rPr>
        <w:t>are</w:t>
      </w:r>
      <w:r>
        <w:rPr>
          <w:rFonts w:hint="default" w:ascii="Times New Roman" w:hAnsi="Times New Roman" w:cs="Times New Roman"/>
          <w:spacing w:val="-23"/>
          <w:w w:val="95"/>
        </w:rPr>
        <w:t xml:space="preserve"> </w:t>
      </w:r>
      <w:r>
        <w:rPr>
          <w:rFonts w:hint="default" w:ascii="Times New Roman" w:hAnsi="Times New Roman" w:cs="Times New Roman"/>
          <w:w w:val="95"/>
        </w:rPr>
        <w:t>all</w:t>
      </w:r>
      <w:r>
        <w:rPr>
          <w:rFonts w:hint="default" w:ascii="Times New Roman" w:hAnsi="Times New Roman" w:cs="Times New Roman"/>
          <w:spacing w:val="-24"/>
          <w:w w:val="95"/>
        </w:rPr>
        <w:t xml:space="preserve"> </w:t>
      </w:r>
      <w:r>
        <w:rPr>
          <w:rFonts w:hint="default" w:ascii="Times New Roman" w:hAnsi="Times New Roman" w:cs="Times New Roman"/>
          <w:w w:val="95"/>
        </w:rPr>
        <w:t>255,</w:t>
      </w:r>
      <w:r>
        <w:rPr>
          <w:rFonts w:hint="default" w:ascii="Times New Roman" w:hAnsi="Times New Roman" w:cs="Times New Roman"/>
          <w:spacing w:val="-24"/>
          <w:w w:val="95"/>
        </w:rPr>
        <w:t xml:space="preserve"> </w:t>
      </w:r>
      <w:r>
        <w:rPr>
          <w:rFonts w:hint="default" w:ascii="Times New Roman" w:hAnsi="Times New Roman" w:cs="Times New Roman"/>
          <w:w w:val="95"/>
        </w:rPr>
        <w:t>"LED</w:t>
      </w:r>
      <w:r>
        <w:rPr>
          <w:rFonts w:hint="default" w:ascii="Times New Roman" w:hAnsi="Times New Roman" w:cs="Times New Roman"/>
          <w:spacing w:val="-25"/>
          <w:w w:val="95"/>
        </w:rPr>
        <w:t xml:space="preserve"> </w:t>
      </w:r>
      <w:r>
        <w:rPr>
          <w:rFonts w:hint="default" w:ascii="Times New Roman" w:hAnsi="Times New Roman" w:cs="Times New Roman"/>
          <w:w w:val="95"/>
        </w:rPr>
        <w:t>light"</w:t>
      </w:r>
      <w:r>
        <w:rPr>
          <w:rFonts w:hint="default" w:ascii="Times New Roman" w:hAnsi="Times New Roman" w:cs="Times New Roman"/>
          <w:spacing w:val="-25"/>
          <w:w w:val="95"/>
        </w:rPr>
        <w:t xml:space="preserve"> </w:t>
      </w:r>
      <w:r>
        <w:rPr>
          <w:rFonts w:hint="default" w:ascii="Times New Roman" w:hAnsi="Times New Roman" w:cs="Times New Roman"/>
          <w:w w:val="95"/>
        </w:rPr>
        <w:t>is</w:t>
      </w:r>
      <w:r>
        <w:rPr>
          <w:rFonts w:hint="default" w:ascii="Times New Roman" w:hAnsi="Times New Roman" w:cs="Times New Roman"/>
          <w:spacing w:val="-24"/>
          <w:w w:val="95"/>
        </w:rPr>
        <w:t xml:space="preserve"> </w:t>
      </w:r>
      <w:r>
        <w:rPr>
          <w:rFonts w:hint="default" w:ascii="Times New Roman" w:hAnsi="Times New Roman" w:cs="Times New Roman"/>
          <w:w w:val="95"/>
        </w:rPr>
        <w:t>the</w:t>
      </w:r>
      <w:r>
        <w:rPr>
          <w:rFonts w:hint="default" w:ascii="Times New Roman" w:hAnsi="Times New Roman" w:cs="Times New Roman"/>
          <w:spacing w:val="-24"/>
          <w:w w:val="95"/>
        </w:rPr>
        <w:t xml:space="preserve"> </w:t>
      </w:r>
      <w:r>
        <w:rPr>
          <w:rFonts w:hint="default" w:ascii="Times New Roman" w:hAnsi="Times New Roman" w:cs="Times New Roman"/>
          <w:w w:val="95"/>
        </w:rPr>
        <w:t>brightest.</w:t>
      </w:r>
      <w:r>
        <w:rPr>
          <w:rFonts w:hint="default" w:ascii="Times New Roman" w:hAnsi="Times New Roman" w:cs="Times New Roman"/>
          <w:spacing w:val="-25"/>
          <w:w w:val="95"/>
        </w:rPr>
        <w:t xml:space="preserve"> </w:t>
      </w:r>
      <w:r>
        <w:rPr>
          <w:rFonts w:hint="default" w:ascii="Times New Roman" w:hAnsi="Times New Roman" w:cs="Times New Roman"/>
          <w:w w:val="95"/>
        </w:rPr>
        <w:t>When</w:t>
      </w:r>
      <w:r>
        <w:rPr>
          <w:rFonts w:hint="default" w:ascii="Times New Roman" w:hAnsi="Times New Roman" w:cs="Times New Roman"/>
          <w:spacing w:val="-24"/>
          <w:w w:val="95"/>
        </w:rPr>
        <w:t xml:space="preserve"> </w:t>
      </w:r>
      <w:r>
        <w:rPr>
          <w:rFonts w:hint="default" w:ascii="Times New Roman" w:hAnsi="Times New Roman" w:cs="Times New Roman"/>
          <w:w w:val="95"/>
        </w:rPr>
        <w:t>superimposing</w:t>
      </w:r>
      <w:r>
        <w:rPr>
          <w:rFonts w:hint="default" w:ascii="Times New Roman" w:hAnsi="Times New Roman" w:cs="Times New Roman"/>
          <w:spacing w:val="-24"/>
          <w:w w:val="95"/>
        </w:rPr>
        <w:t xml:space="preserve"> </w:t>
      </w:r>
      <w:r>
        <w:rPr>
          <w:rFonts w:hint="default" w:ascii="Times New Roman" w:hAnsi="Times New Roman" w:cs="Times New Roman"/>
          <w:w w:val="95"/>
        </w:rPr>
        <w:t>the</w:t>
      </w:r>
      <w:r>
        <w:rPr>
          <w:rFonts w:hint="default" w:ascii="Times New Roman" w:hAnsi="Times New Roman" w:cs="Times New Roman"/>
          <w:spacing w:val="-25"/>
          <w:w w:val="95"/>
        </w:rPr>
        <w:t xml:space="preserve"> </w:t>
      </w:r>
      <w:r>
        <w:rPr>
          <w:rFonts w:hint="default" w:ascii="Times New Roman" w:hAnsi="Times New Roman" w:cs="Times New Roman"/>
          <w:w w:val="95"/>
        </w:rPr>
        <w:t>light</w:t>
      </w:r>
      <w:r>
        <w:rPr>
          <w:rFonts w:hint="default" w:ascii="Times New Roman" w:hAnsi="Times New Roman" w:cs="Times New Roman"/>
          <w:spacing w:val="-24"/>
          <w:w w:val="95"/>
        </w:rPr>
        <w:t xml:space="preserve"> </w:t>
      </w:r>
      <w:r>
        <w:rPr>
          <w:rFonts w:hint="default" w:ascii="Times New Roman" w:hAnsi="Times New Roman" w:cs="Times New Roman"/>
          <w:w w:val="95"/>
        </w:rPr>
        <w:t>emitted</w:t>
      </w:r>
      <w:r>
        <w:rPr>
          <w:rFonts w:hint="default" w:ascii="Times New Roman" w:hAnsi="Times New Roman" w:cs="Times New Roman"/>
          <w:spacing w:val="-25"/>
          <w:w w:val="95"/>
        </w:rPr>
        <w:t xml:space="preserve"> </w:t>
      </w:r>
      <w:r>
        <w:rPr>
          <w:rFonts w:hint="default" w:ascii="Times New Roman" w:hAnsi="Times New Roman" w:cs="Times New Roman"/>
          <w:w w:val="95"/>
        </w:rPr>
        <w:t xml:space="preserve">by </w:t>
      </w:r>
      <w:r>
        <w:rPr>
          <w:rFonts w:hint="default" w:ascii="Times New Roman" w:hAnsi="Times New Roman" w:cs="Times New Roman"/>
        </w:rPr>
        <w:t>the</w:t>
      </w:r>
      <w:r>
        <w:rPr>
          <w:rFonts w:hint="default" w:ascii="Times New Roman" w:hAnsi="Times New Roman" w:cs="Times New Roman"/>
          <w:spacing w:val="-44"/>
        </w:rPr>
        <w:t xml:space="preserve"> </w:t>
      </w:r>
      <w:r>
        <w:rPr>
          <w:rFonts w:hint="default" w:ascii="Times New Roman" w:hAnsi="Times New Roman" w:cs="Times New Roman"/>
        </w:rPr>
        <w:t>three</w:t>
      </w:r>
      <w:r>
        <w:rPr>
          <w:rFonts w:hint="default" w:ascii="Times New Roman" w:hAnsi="Times New Roman" w:cs="Times New Roman"/>
          <w:spacing w:val="-44"/>
        </w:rPr>
        <w:t xml:space="preserve"> </w:t>
      </w:r>
      <w:r>
        <w:rPr>
          <w:rFonts w:hint="default" w:ascii="Times New Roman" w:hAnsi="Times New Roman" w:cs="Times New Roman"/>
        </w:rPr>
        <w:t>primary</w:t>
      </w:r>
      <w:r>
        <w:rPr>
          <w:rFonts w:hint="default" w:ascii="Times New Roman" w:hAnsi="Times New Roman" w:cs="Times New Roman"/>
          <w:spacing w:val="-45"/>
        </w:rPr>
        <w:t xml:space="preserve"> </w:t>
      </w:r>
      <w:r>
        <w:rPr>
          <w:rFonts w:hint="default" w:ascii="Times New Roman" w:hAnsi="Times New Roman" w:cs="Times New Roman"/>
        </w:rPr>
        <w:t>colors,</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4"/>
        </w:rPr>
        <w:t xml:space="preserve"> </w:t>
      </w:r>
      <w:r>
        <w:rPr>
          <w:rFonts w:hint="default" w:ascii="Times New Roman" w:hAnsi="Times New Roman" w:cs="Times New Roman"/>
        </w:rPr>
        <w:t>colors</w:t>
      </w:r>
      <w:r>
        <w:rPr>
          <w:rFonts w:hint="default" w:ascii="Times New Roman" w:hAnsi="Times New Roman" w:cs="Times New Roman"/>
          <w:spacing w:val="-45"/>
        </w:rPr>
        <w:t xml:space="preserve"> </w:t>
      </w:r>
      <w:r>
        <w:rPr>
          <w:rFonts w:hint="default" w:ascii="Times New Roman" w:hAnsi="Times New Roman" w:cs="Times New Roman"/>
        </w:rPr>
        <w:t>will</w:t>
      </w:r>
      <w:r>
        <w:rPr>
          <w:rFonts w:hint="default" w:ascii="Times New Roman" w:hAnsi="Times New Roman" w:cs="Times New Roman"/>
          <w:spacing w:val="-44"/>
        </w:rPr>
        <w:t xml:space="preserve"> </w:t>
      </w:r>
      <w:r>
        <w:rPr>
          <w:rFonts w:hint="default" w:ascii="Times New Roman" w:hAnsi="Times New Roman" w:cs="Times New Roman"/>
        </w:rPr>
        <w:t>be</w:t>
      </w:r>
      <w:r>
        <w:rPr>
          <w:rFonts w:hint="default" w:ascii="Times New Roman" w:hAnsi="Times New Roman" w:cs="Times New Roman"/>
          <w:spacing w:val="-44"/>
        </w:rPr>
        <w:t xml:space="preserve"> </w:t>
      </w:r>
      <w:r>
        <w:rPr>
          <w:rFonts w:hint="default" w:ascii="Times New Roman" w:hAnsi="Times New Roman" w:cs="Times New Roman"/>
        </w:rPr>
        <w:t>mixed.</w:t>
      </w:r>
      <w:r>
        <w:rPr>
          <w:rFonts w:hint="default" w:ascii="Times New Roman" w:hAnsi="Times New Roman" w:cs="Times New Roman"/>
          <w:spacing w:val="-46"/>
        </w:rPr>
        <w:t xml:space="preserve"> </w:t>
      </w:r>
      <w:r>
        <w:rPr>
          <w:rFonts w:hint="default" w:ascii="Times New Roman" w:hAnsi="Times New Roman" w:cs="Times New Roman"/>
        </w:rPr>
        <w:t>However,</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brightness</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4"/>
        </w:rPr>
        <w:t xml:space="preserve"> </w:t>
      </w:r>
      <w:r>
        <w:rPr>
          <w:rFonts w:hint="default" w:ascii="Times New Roman" w:hAnsi="Times New Roman" w:cs="Times New Roman"/>
        </w:rPr>
        <w:t>equal</w:t>
      </w:r>
      <w:r>
        <w:rPr>
          <w:rFonts w:hint="default" w:ascii="Times New Roman" w:hAnsi="Times New Roman" w:cs="Times New Roman"/>
          <w:spacing w:val="-44"/>
        </w:rPr>
        <w:t xml:space="preserve"> </w:t>
      </w:r>
      <w:r>
        <w:rPr>
          <w:rFonts w:hint="default" w:ascii="Times New Roman" w:hAnsi="Times New Roman" w:cs="Times New Roman"/>
        </w:rPr>
        <w:t>to</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sum of</w:t>
      </w:r>
      <w:r>
        <w:rPr>
          <w:rFonts w:hint="default" w:ascii="Times New Roman" w:hAnsi="Times New Roman" w:cs="Times New Roman"/>
          <w:spacing w:val="-6"/>
        </w:rPr>
        <w:t xml:space="preserve"> </w:t>
      </w:r>
      <w:r>
        <w:rPr>
          <w:rFonts w:hint="default" w:ascii="Times New Roman" w:hAnsi="Times New Roman" w:cs="Times New Roman"/>
        </w:rPr>
        <w:t>all</w:t>
      </w:r>
      <w:r>
        <w:rPr>
          <w:rFonts w:hint="default" w:ascii="Times New Roman" w:hAnsi="Times New Roman" w:cs="Times New Roman"/>
          <w:spacing w:val="-5"/>
        </w:rPr>
        <w:t xml:space="preserve"> </w:t>
      </w:r>
      <w:r>
        <w:rPr>
          <w:rFonts w:hint="default" w:ascii="Times New Roman" w:hAnsi="Times New Roman" w:cs="Times New Roman"/>
        </w:rPr>
        <w:t>brightness,</w:t>
      </w:r>
      <w:r>
        <w:rPr>
          <w:rFonts w:hint="default" w:ascii="Times New Roman" w:hAnsi="Times New Roman" w:cs="Times New Roman"/>
          <w:spacing w:val="-8"/>
        </w:rPr>
        <w:t xml:space="preserve"> </w:t>
      </w:r>
      <w:r>
        <w:rPr>
          <w:rFonts w:hint="default" w:ascii="Times New Roman" w:hAnsi="Times New Roman" w:cs="Times New Roman"/>
        </w:rPr>
        <w:t>and</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more</w:t>
      </w:r>
      <w:r>
        <w:rPr>
          <w:rFonts w:hint="default" w:ascii="Times New Roman" w:hAnsi="Times New Roman" w:cs="Times New Roman"/>
          <w:spacing w:val="-5"/>
        </w:rPr>
        <w:t xml:space="preserve"> </w:t>
      </w:r>
      <w:r>
        <w:rPr>
          <w:rFonts w:hint="default" w:ascii="Times New Roman" w:hAnsi="Times New Roman" w:cs="Times New Roman"/>
        </w:rPr>
        <w:t>you</w:t>
      </w:r>
      <w:r>
        <w:rPr>
          <w:rFonts w:hint="default" w:ascii="Times New Roman" w:hAnsi="Times New Roman" w:cs="Times New Roman"/>
          <w:spacing w:val="-5"/>
        </w:rPr>
        <w:t xml:space="preserve"> </w:t>
      </w:r>
      <w:r>
        <w:rPr>
          <w:rFonts w:hint="default" w:ascii="Times New Roman" w:hAnsi="Times New Roman" w:cs="Times New Roman"/>
        </w:rPr>
        <w:t>mix,</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brighter</w:t>
      </w:r>
      <w:r>
        <w:rPr>
          <w:rFonts w:hint="default" w:ascii="Times New Roman" w:hAnsi="Times New Roman" w:cs="Times New Roman"/>
          <w:spacing w:val="-5"/>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LED</w:t>
      </w:r>
      <w:r>
        <w:rPr>
          <w:rFonts w:hint="default" w:ascii="Times New Roman" w:hAnsi="Times New Roman" w:cs="Times New Roman"/>
          <w:spacing w:val="-6"/>
        </w:rPr>
        <w:t xml:space="preserve"> </w:t>
      </w:r>
      <w:r>
        <w:rPr>
          <w:rFonts w:hint="default" w:ascii="Times New Roman" w:hAnsi="Times New Roman" w:cs="Times New Roman"/>
        </w:rPr>
        <w:t>is.</w:t>
      </w:r>
      <w:r>
        <w:rPr>
          <w:rFonts w:hint="default" w:ascii="Times New Roman" w:hAnsi="Times New Roman" w:cs="Times New Roman"/>
          <w:spacing w:val="-8"/>
        </w:rPr>
        <w:t xml:space="preserve"> </w:t>
      </w:r>
      <w:r>
        <w:rPr>
          <w:rFonts w:hint="default" w:ascii="Times New Roman" w:hAnsi="Times New Roman" w:cs="Times New Roman"/>
        </w:rPr>
        <w:t>This</w:t>
      </w:r>
      <w:r>
        <w:rPr>
          <w:rFonts w:hint="default" w:ascii="Times New Roman" w:hAnsi="Times New Roman" w:cs="Times New Roman"/>
          <w:spacing w:val="-7"/>
        </w:rPr>
        <w:t xml:space="preserve"> </w:t>
      </w:r>
      <w:r>
        <w:rPr>
          <w:rFonts w:hint="default" w:ascii="Times New Roman" w:hAnsi="Times New Roman" w:cs="Times New Roman"/>
        </w:rPr>
        <w:t>process</w:t>
      </w:r>
      <w:r>
        <w:rPr>
          <w:rFonts w:hint="default" w:ascii="Times New Roman" w:hAnsi="Times New Roman" w:cs="Times New Roman"/>
          <w:spacing w:val="-4"/>
        </w:rPr>
        <w:t xml:space="preserve"> </w:t>
      </w:r>
      <w:r>
        <w:rPr>
          <w:rFonts w:hint="default" w:ascii="Times New Roman" w:hAnsi="Times New Roman" w:cs="Times New Roman"/>
        </w:rPr>
        <w:t>is</w:t>
      </w:r>
      <w:r>
        <w:rPr>
          <w:rFonts w:hint="default" w:ascii="Times New Roman" w:hAnsi="Times New Roman" w:cs="Times New Roman"/>
          <w:spacing w:val="-5"/>
        </w:rPr>
        <w:t xml:space="preserve"> </w:t>
      </w:r>
      <w:r>
        <w:rPr>
          <w:rFonts w:hint="default" w:ascii="Times New Roman" w:hAnsi="Times New Roman" w:cs="Times New Roman"/>
        </w:rPr>
        <w:t>known</w:t>
      </w:r>
      <w:r>
        <w:rPr>
          <w:rFonts w:hint="default" w:ascii="Times New Roman" w:hAnsi="Times New Roman" w:cs="Times New Roman"/>
          <w:spacing w:val="-6"/>
        </w:rPr>
        <w:t xml:space="preserve"> </w:t>
      </w:r>
      <w:r>
        <w:rPr>
          <w:rFonts w:hint="default" w:ascii="Times New Roman" w:hAnsi="Times New Roman" w:cs="Times New Roman"/>
          <w:spacing w:val="-3"/>
        </w:rPr>
        <w:t xml:space="preserve">as </w:t>
      </w:r>
      <w:r>
        <w:rPr>
          <w:rFonts w:hint="default" w:ascii="Times New Roman" w:hAnsi="Times New Roman" w:cs="Times New Roman"/>
        </w:rPr>
        <w:t>additive</w:t>
      </w:r>
      <w:r>
        <w:rPr>
          <w:rFonts w:hint="default" w:ascii="Times New Roman" w:hAnsi="Times New Roman" w:cs="Times New Roman"/>
          <w:spacing w:val="-13"/>
        </w:rPr>
        <w:t xml:space="preserve"> </w:t>
      </w:r>
      <w:r>
        <w:rPr>
          <w:rFonts w:hint="default" w:ascii="Times New Roman" w:hAnsi="Times New Roman" w:cs="Times New Roman"/>
        </w:rPr>
        <w:t>mixing.</w:t>
      </w:r>
    </w:p>
    <w:p>
      <w:pPr>
        <w:pStyle w:val="6"/>
        <w:spacing w:before="8"/>
        <w:rPr>
          <w:rFonts w:hint="default" w:ascii="Times New Roman" w:hAnsi="Times New Roman" w:cs="Times New Roman"/>
          <w:sz w:val="31"/>
        </w:rPr>
      </w:pPr>
    </w:p>
    <w:p>
      <w:pPr>
        <w:pStyle w:val="6"/>
        <w:spacing w:before="1" w:line="338" w:lineRule="auto"/>
        <w:ind w:left="100"/>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this</w:t>
      </w:r>
      <w:r>
        <w:rPr>
          <w:rFonts w:hint="default" w:ascii="Times New Roman" w:hAnsi="Times New Roman" w:cs="Times New Roman"/>
          <w:spacing w:val="-44"/>
        </w:rPr>
        <w:t xml:space="preserve"> </w:t>
      </w:r>
      <w:r>
        <w:rPr>
          <w:rFonts w:hint="default" w:ascii="Times New Roman" w:hAnsi="Times New Roman" w:cs="Times New Roman"/>
        </w:rPr>
        <w:t>experiment,</w:t>
      </w:r>
      <w:r>
        <w:rPr>
          <w:rFonts w:hint="default" w:ascii="Times New Roman" w:hAnsi="Times New Roman" w:cs="Times New Roman"/>
          <w:spacing w:val="-45"/>
        </w:rPr>
        <w:t xml:space="preserve"> </w:t>
      </w:r>
      <w:r>
        <w:rPr>
          <w:rFonts w:hint="default" w:ascii="Times New Roman" w:hAnsi="Times New Roman" w:cs="Times New Roman"/>
        </w:rPr>
        <w:t>we</w:t>
      </w:r>
      <w:r>
        <w:rPr>
          <w:rFonts w:hint="default" w:ascii="Times New Roman" w:hAnsi="Times New Roman" w:cs="Times New Roman"/>
          <w:spacing w:val="-44"/>
        </w:rPr>
        <w:t xml:space="preserve"> </w:t>
      </w:r>
      <w:r>
        <w:rPr>
          <w:rFonts w:hint="default" w:ascii="Times New Roman" w:hAnsi="Times New Roman" w:cs="Times New Roman"/>
        </w:rPr>
        <w:t>will</w:t>
      </w:r>
      <w:r>
        <w:rPr>
          <w:rFonts w:hint="default" w:ascii="Times New Roman" w:hAnsi="Times New Roman" w:cs="Times New Roman"/>
          <w:spacing w:val="-43"/>
        </w:rPr>
        <w:t xml:space="preserve"> </w:t>
      </w:r>
      <w:r>
        <w:rPr>
          <w:rFonts w:hint="default" w:ascii="Times New Roman" w:hAnsi="Times New Roman" w:cs="Times New Roman"/>
        </w:rPr>
        <w:t>also</w:t>
      </w:r>
      <w:r>
        <w:rPr>
          <w:rFonts w:hint="default" w:ascii="Times New Roman" w:hAnsi="Times New Roman" w:cs="Times New Roman"/>
          <w:spacing w:val="-44"/>
        </w:rPr>
        <w:t xml:space="preserve"> </w:t>
      </w:r>
      <w:r>
        <w:rPr>
          <w:rFonts w:hint="default" w:ascii="Times New Roman" w:hAnsi="Times New Roman" w:cs="Times New Roman"/>
        </w:rPr>
        <w:t>use</w:t>
      </w:r>
      <w:r>
        <w:rPr>
          <w:rFonts w:hint="default" w:ascii="Times New Roman" w:hAnsi="Times New Roman" w:cs="Times New Roman"/>
          <w:spacing w:val="-44"/>
        </w:rPr>
        <w:t xml:space="preserve"> </w:t>
      </w:r>
      <w:r>
        <w:rPr>
          <w:rFonts w:hint="default" w:ascii="Times New Roman" w:hAnsi="Times New Roman" w:cs="Times New Roman"/>
          <w:spacing w:val="-4"/>
        </w:rPr>
        <w:t>PWM</w:t>
      </w:r>
      <w:r>
        <w:rPr>
          <w:rFonts w:hint="default" w:ascii="Times New Roman" w:hAnsi="Times New Roman" w:cs="Times New Roman"/>
          <w:spacing w:val="-45"/>
        </w:rPr>
        <w:t xml:space="preserve"> </w:t>
      </w:r>
      <w:r>
        <w:rPr>
          <w:rFonts w:hint="default" w:ascii="Times New Roman" w:hAnsi="Times New Roman" w:cs="Times New Roman"/>
        </w:rPr>
        <w:t>which</w:t>
      </w:r>
      <w:r>
        <w:rPr>
          <w:rFonts w:hint="default" w:ascii="Times New Roman" w:hAnsi="Times New Roman" w:cs="Times New Roman"/>
          <w:spacing w:val="-45"/>
        </w:rPr>
        <w:t xml:space="preserve"> </w:t>
      </w:r>
      <w:r>
        <w:rPr>
          <w:rFonts w:hint="default" w:ascii="Times New Roman" w:hAnsi="Times New Roman" w:cs="Times New Roman"/>
        </w:rPr>
        <w:t>you</w:t>
      </w:r>
      <w:r>
        <w:rPr>
          <w:rFonts w:hint="default" w:ascii="Times New Roman" w:hAnsi="Times New Roman" w:cs="Times New Roman"/>
          <w:spacing w:val="-44"/>
        </w:rPr>
        <w:t xml:space="preserve"> </w:t>
      </w:r>
      <w:r>
        <w:rPr>
          <w:rFonts w:hint="default" w:ascii="Times New Roman" w:hAnsi="Times New Roman" w:cs="Times New Roman"/>
        </w:rPr>
        <w:t>have</w:t>
      </w:r>
      <w:r>
        <w:rPr>
          <w:rFonts w:hint="default" w:ascii="Times New Roman" w:hAnsi="Times New Roman" w:cs="Times New Roman"/>
          <w:spacing w:val="-45"/>
        </w:rPr>
        <w:t xml:space="preserve"> </w:t>
      </w:r>
      <w:r>
        <w:rPr>
          <w:rFonts w:hint="default" w:ascii="Times New Roman" w:hAnsi="Times New Roman" w:cs="Times New Roman"/>
        </w:rPr>
        <w:t>learnt</w:t>
      </w:r>
      <w:r>
        <w:rPr>
          <w:rFonts w:hint="default" w:ascii="Times New Roman" w:hAnsi="Times New Roman" w:cs="Times New Roman"/>
          <w:spacing w:val="-45"/>
        </w:rPr>
        <w:t xml:space="preserve"> </w:t>
      </w: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super</w:t>
      </w:r>
      <w:r>
        <w:rPr>
          <w:rFonts w:hint="default" w:ascii="Times New Roman" w:hAnsi="Times New Roman" w:cs="Times New Roman"/>
          <w:spacing w:val="-44"/>
        </w:rPr>
        <w:t xml:space="preserve"> </w:t>
      </w:r>
      <w:r>
        <w:rPr>
          <w:rFonts w:hint="default" w:ascii="Times New Roman" w:hAnsi="Times New Roman" w:cs="Times New Roman"/>
        </w:rPr>
        <w:t>kit.</w:t>
      </w:r>
      <w:r>
        <w:rPr>
          <w:rFonts w:hint="default" w:ascii="Times New Roman" w:hAnsi="Times New Roman" w:cs="Times New Roman"/>
          <w:spacing w:val="-45"/>
        </w:rPr>
        <w:t xml:space="preserve"> </w:t>
      </w:r>
      <w:r>
        <w:rPr>
          <w:rFonts w:hint="default" w:ascii="Times New Roman" w:hAnsi="Times New Roman" w:cs="Times New Roman"/>
        </w:rPr>
        <w:t>Here</w:t>
      </w:r>
      <w:r>
        <w:rPr>
          <w:rFonts w:hint="default" w:ascii="Times New Roman" w:hAnsi="Times New Roman" w:cs="Times New Roman"/>
          <w:spacing w:val="-43"/>
        </w:rPr>
        <w:t xml:space="preserve"> </w:t>
      </w:r>
      <w:r>
        <w:rPr>
          <w:rFonts w:hint="default" w:ascii="Times New Roman" w:hAnsi="Times New Roman" w:cs="Times New Roman"/>
        </w:rPr>
        <w:t>we</w:t>
      </w:r>
      <w:r>
        <w:rPr>
          <w:rFonts w:hint="default" w:ascii="Times New Roman" w:hAnsi="Times New Roman" w:cs="Times New Roman"/>
          <w:spacing w:val="-45"/>
        </w:rPr>
        <w:t xml:space="preserve"> </w:t>
      </w:r>
      <w:r>
        <w:rPr>
          <w:rFonts w:hint="default" w:ascii="Times New Roman" w:hAnsi="Times New Roman" w:cs="Times New Roman"/>
        </w:rPr>
        <w:t>input</w:t>
      </w:r>
      <w:r>
        <w:rPr>
          <w:rFonts w:hint="default" w:ascii="Times New Roman" w:hAnsi="Times New Roman" w:cs="Times New Roman"/>
          <w:spacing w:val="-45"/>
        </w:rPr>
        <w:t xml:space="preserve"> </w:t>
      </w:r>
      <w:r>
        <w:rPr>
          <w:rFonts w:hint="default" w:ascii="Times New Roman" w:hAnsi="Times New Roman" w:cs="Times New Roman"/>
        </w:rPr>
        <w:t>any value</w:t>
      </w:r>
      <w:r>
        <w:rPr>
          <w:rFonts w:hint="default" w:ascii="Times New Roman" w:hAnsi="Times New Roman" w:cs="Times New Roman"/>
          <w:spacing w:val="-37"/>
        </w:rPr>
        <w:t xml:space="preserve"> </w:t>
      </w:r>
      <w:r>
        <w:rPr>
          <w:rFonts w:hint="default" w:ascii="Times New Roman" w:hAnsi="Times New Roman" w:cs="Times New Roman"/>
        </w:rPr>
        <w:t>between</w:t>
      </w:r>
      <w:r>
        <w:rPr>
          <w:rFonts w:hint="default" w:ascii="Times New Roman" w:hAnsi="Times New Roman" w:cs="Times New Roman"/>
          <w:spacing w:val="-37"/>
        </w:rPr>
        <w:t xml:space="preserve"> </w:t>
      </w:r>
      <w:r>
        <w:rPr>
          <w:rFonts w:hint="default" w:ascii="Times New Roman" w:hAnsi="Times New Roman" w:cs="Times New Roman"/>
        </w:rPr>
        <w:t>0</w:t>
      </w:r>
      <w:r>
        <w:rPr>
          <w:rFonts w:hint="default" w:ascii="Times New Roman" w:hAnsi="Times New Roman" w:cs="Times New Roman"/>
          <w:spacing w:val="-39"/>
        </w:rPr>
        <w:t xml:space="preserve"> </w:t>
      </w:r>
      <w:r>
        <w:rPr>
          <w:rFonts w:hint="default" w:ascii="Times New Roman" w:hAnsi="Times New Roman" w:cs="Times New Roman"/>
        </w:rPr>
        <w:t>and</w:t>
      </w:r>
      <w:r>
        <w:rPr>
          <w:rFonts w:hint="default" w:ascii="Times New Roman" w:hAnsi="Times New Roman" w:cs="Times New Roman"/>
          <w:spacing w:val="-38"/>
        </w:rPr>
        <w:t xml:space="preserve"> </w:t>
      </w:r>
      <w:r>
        <w:rPr>
          <w:rFonts w:hint="default" w:ascii="Times New Roman" w:hAnsi="Times New Roman" w:cs="Times New Roman"/>
        </w:rPr>
        <w:t>255</w:t>
      </w:r>
      <w:r>
        <w:rPr>
          <w:rFonts w:hint="default" w:ascii="Times New Roman" w:hAnsi="Times New Roman" w:cs="Times New Roman"/>
          <w:spacing w:val="-37"/>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three</w:t>
      </w:r>
      <w:r>
        <w:rPr>
          <w:rFonts w:hint="default" w:ascii="Times New Roman" w:hAnsi="Times New Roman" w:cs="Times New Roman"/>
          <w:spacing w:val="-37"/>
        </w:rPr>
        <w:t xml:space="preserve"> </w:t>
      </w:r>
      <w:r>
        <w:rPr>
          <w:rFonts w:hint="default" w:ascii="Times New Roman" w:hAnsi="Times New Roman" w:cs="Times New Roman"/>
        </w:rPr>
        <w:t>pins</w:t>
      </w:r>
      <w:r>
        <w:rPr>
          <w:rFonts w:hint="default" w:ascii="Times New Roman" w:hAnsi="Times New Roman" w:cs="Times New Roman"/>
          <w:spacing w:val="-35"/>
        </w:rPr>
        <w:t xml:space="preserve"> </w:t>
      </w:r>
      <w:r>
        <w:rPr>
          <w:rFonts w:hint="default" w:ascii="Times New Roman" w:hAnsi="Times New Roman" w:cs="Times New Roman"/>
        </w:rPr>
        <w:t>of</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RGB</w:t>
      </w:r>
      <w:r>
        <w:rPr>
          <w:rFonts w:hint="default" w:ascii="Times New Roman" w:hAnsi="Times New Roman" w:cs="Times New Roman"/>
          <w:spacing w:val="-37"/>
        </w:rPr>
        <w:t xml:space="preserve"> </w:t>
      </w:r>
      <w:r>
        <w:rPr>
          <w:rFonts w:hint="default" w:ascii="Times New Roman" w:hAnsi="Times New Roman" w:cs="Times New Roman"/>
        </w:rPr>
        <w:t>LED</w:t>
      </w:r>
      <w:r>
        <w:rPr>
          <w:rFonts w:hint="default" w:ascii="Times New Roman" w:hAnsi="Times New Roman" w:cs="Times New Roman"/>
          <w:spacing w:val="-38"/>
        </w:rPr>
        <w:t xml:space="preserve"> </w:t>
      </w:r>
      <w:r>
        <w:rPr>
          <w:rFonts w:hint="default" w:ascii="Times New Roman" w:hAnsi="Times New Roman" w:cs="Times New Roman"/>
        </w:rPr>
        <w:t>to</w:t>
      </w:r>
      <w:r>
        <w:rPr>
          <w:rFonts w:hint="default" w:ascii="Times New Roman" w:hAnsi="Times New Roman" w:cs="Times New Roman"/>
          <w:spacing w:val="-38"/>
        </w:rPr>
        <w:t xml:space="preserve"> </w:t>
      </w:r>
      <w:r>
        <w:rPr>
          <w:rFonts w:hint="default" w:ascii="Times New Roman" w:hAnsi="Times New Roman" w:cs="Times New Roman"/>
        </w:rPr>
        <w:t>make</w:t>
      </w:r>
      <w:r>
        <w:rPr>
          <w:rFonts w:hint="default" w:ascii="Times New Roman" w:hAnsi="Times New Roman" w:cs="Times New Roman"/>
          <w:spacing w:val="-38"/>
        </w:rPr>
        <w:t xml:space="preserve"> </w:t>
      </w:r>
      <w:r>
        <w:rPr>
          <w:rFonts w:hint="default" w:ascii="Times New Roman" w:hAnsi="Times New Roman" w:cs="Times New Roman"/>
        </w:rPr>
        <w:t>it</w:t>
      </w:r>
      <w:r>
        <w:rPr>
          <w:rFonts w:hint="default" w:ascii="Times New Roman" w:hAnsi="Times New Roman" w:cs="Times New Roman"/>
          <w:spacing w:val="-37"/>
        </w:rPr>
        <w:t xml:space="preserve"> </w:t>
      </w:r>
      <w:r>
        <w:rPr>
          <w:rFonts w:hint="default" w:ascii="Times New Roman" w:hAnsi="Times New Roman" w:cs="Times New Roman"/>
        </w:rPr>
        <w:t>display</w:t>
      </w:r>
      <w:r>
        <w:rPr>
          <w:rFonts w:hint="default" w:ascii="Times New Roman" w:hAnsi="Times New Roman" w:cs="Times New Roman"/>
          <w:spacing w:val="-37"/>
        </w:rPr>
        <w:t xml:space="preserve"> </w:t>
      </w:r>
      <w:r>
        <w:rPr>
          <w:rFonts w:hint="default" w:ascii="Times New Roman" w:hAnsi="Times New Roman" w:cs="Times New Roman"/>
        </w:rPr>
        <w:t>different</w:t>
      </w:r>
      <w:r>
        <w:rPr>
          <w:rFonts w:hint="default" w:ascii="Times New Roman" w:hAnsi="Times New Roman" w:cs="Times New Roman"/>
          <w:spacing w:val="-39"/>
        </w:rPr>
        <w:t xml:space="preserve"> </w:t>
      </w:r>
      <w:r>
        <w:rPr>
          <w:rFonts w:hint="default" w:ascii="Times New Roman" w:hAnsi="Times New Roman" w:cs="Times New Roman"/>
        </w:rPr>
        <w:t>colors.</w:t>
      </w:r>
    </w:p>
    <w:p>
      <w:pPr>
        <w:pStyle w:val="6"/>
        <w:rPr>
          <w:rFonts w:hint="default" w:ascii="Times New Roman" w:hAnsi="Times New Roman" w:cs="Times New Roman"/>
          <w:sz w:val="24"/>
        </w:rPr>
      </w:pPr>
    </w:p>
    <w:p>
      <w:pPr>
        <w:pStyle w:val="3"/>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7"/>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spacing w:after="0"/>
        <w:jc w:val="both"/>
        <w:rPr>
          <w:rFonts w:hint="default" w:ascii="Times New Roman" w:hAnsi="Times New Roman" w:cs="Times New Roman"/>
        </w:rPr>
        <w:sectPr>
          <w:pgSz w:w="11920" w:h="16850"/>
          <w:pgMar w:top="1340" w:right="860" w:bottom="1480" w:left="980" w:header="0" w:footer="1286" w:gutter="0"/>
        </w:sectPr>
      </w:pPr>
    </w:p>
    <w:p>
      <w:pPr>
        <w:pStyle w:val="6"/>
        <w:ind w:left="2078"/>
        <w:rPr>
          <w:rFonts w:hint="default" w:ascii="Times New Roman" w:hAnsi="Times New Roman" w:cs="Times New Roman"/>
          <w:sz w:val="20"/>
        </w:rPr>
      </w:pPr>
      <w:r>
        <w:rPr>
          <w:rFonts w:hint="default" w:ascii="Times New Roman" w:hAnsi="Times New Roman" w:cs="Times New Roman"/>
          <w:sz w:val="20"/>
        </w:rPr>
        <w:drawing>
          <wp:inline distT="0" distB="0" distL="0" distR="0">
            <wp:extent cx="3733800" cy="4257675"/>
            <wp:effectExtent l="0" t="0" r="0" b="0"/>
            <wp:docPr id="21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1.jpeg"/>
                    <pic:cNvPicPr>
                      <a:picLocks noChangeAspect="1"/>
                    </pic:cNvPicPr>
                  </pic:nvPicPr>
                  <pic:blipFill>
                    <a:blip r:embed="rId127" cstate="print"/>
                    <a:stretch>
                      <a:fillRect/>
                    </a:stretch>
                  </pic:blipFill>
                  <pic:spPr>
                    <a:xfrm>
                      <a:off x="0" y="0"/>
                      <a:ext cx="3733911" cy="4257675"/>
                    </a:xfrm>
                    <a:prstGeom prst="rect">
                      <a:avLst/>
                    </a:prstGeom>
                  </pic:spPr>
                </pic:pic>
              </a:graphicData>
            </a:graphic>
          </wp:inline>
        </w:drawing>
      </w:r>
    </w:p>
    <w:p>
      <w:pPr>
        <w:pStyle w:val="6"/>
        <w:spacing w:before="7"/>
        <w:rPr>
          <w:rFonts w:hint="default" w:ascii="Times New Roman" w:hAnsi="Times New Roman" w:cs="Times New Roman"/>
          <w:sz w:val="12"/>
        </w:rPr>
      </w:pPr>
    </w:p>
    <w:p>
      <w:pPr>
        <w:pStyle w:val="6"/>
        <w:spacing w:before="118"/>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5"/>
        <w:rPr>
          <w:rFonts w:hint="default" w:ascii="Times New Roman" w:hAnsi="Times New Roman" w:cs="Times New Roman"/>
          <w:sz w:val="12"/>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1359535</wp:posOffset>
            </wp:positionH>
            <wp:positionV relativeFrom="paragraph">
              <wp:posOffset>116205</wp:posOffset>
            </wp:positionV>
            <wp:extent cx="5049520" cy="3676650"/>
            <wp:effectExtent l="0" t="0" r="0" b="0"/>
            <wp:wrapTopAndBottom/>
            <wp:docPr id="21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2.jpeg"/>
                    <pic:cNvPicPr>
                      <a:picLocks noChangeAspect="1"/>
                    </pic:cNvPicPr>
                  </pic:nvPicPr>
                  <pic:blipFill>
                    <a:blip r:embed="rId128" cstate="print"/>
                    <a:stretch>
                      <a:fillRect/>
                    </a:stretch>
                  </pic:blipFill>
                  <pic:spPr>
                    <a:xfrm>
                      <a:off x="0" y="0"/>
                      <a:ext cx="5049207" cy="3676650"/>
                    </a:xfrm>
                    <a:prstGeom prst="rect">
                      <a:avLst/>
                    </a:prstGeom>
                  </pic:spPr>
                </pic:pic>
              </a:graphicData>
            </a:graphic>
          </wp:anchor>
        </w:drawing>
      </w:r>
    </w:p>
    <w:p>
      <w:pPr>
        <w:pStyle w:val="6"/>
        <w:rPr>
          <w:rFonts w:hint="default" w:ascii="Times New Roman" w:hAnsi="Times New Roman" w:cs="Times New Roman"/>
          <w:sz w:val="20"/>
        </w:rPr>
      </w:pPr>
    </w:p>
    <w:p>
      <w:pPr>
        <w:pStyle w:val="6"/>
        <w:spacing w:before="6"/>
        <w:rPr>
          <w:rFonts w:hint="default" w:ascii="Times New Roman" w:hAnsi="Times New Roman" w:cs="Times New Roman"/>
          <w:sz w:val="17"/>
        </w:rPr>
      </w:pPr>
    </w:p>
    <w:p>
      <w:pPr>
        <w:spacing w:before="1"/>
        <w:ind w:left="2488" w:right="3268" w:firstLine="0"/>
        <w:jc w:val="center"/>
        <w:rPr>
          <w:rFonts w:hint="default" w:ascii="Times New Roman" w:hAnsi="Times New Roman" w:cs="Times New Roman"/>
          <w:sz w:val="18"/>
        </w:rPr>
      </w:pPr>
      <w:r>
        <w:rPr>
          <w:rFonts w:hint="default" w:ascii="Times New Roman" w:hAnsi="Times New Roman" w:cs="Times New Roman"/>
          <w:b/>
          <w:sz w:val="18"/>
        </w:rPr>
        <w:t xml:space="preserve">45 </w:t>
      </w:r>
      <w:r>
        <w:rPr>
          <w:rFonts w:hint="default" w:ascii="Times New Roman" w:hAnsi="Times New Roman" w:cs="Times New Roman"/>
          <w:sz w:val="18"/>
        </w:rPr>
        <w:t>/136</w:t>
      </w:r>
    </w:p>
    <w:p>
      <w:pPr>
        <w:spacing w:after="0"/>
        <w:jc w:val="center"/>
        <w:rPr>
          <w:rFonts w:hint="default" w:ascii="Times New Roman" w:hAnsi="Times New Roman" w:cs="Times New Roman"/>
          <w:sz w:val="18"/>
        </w:rPr>
        <w:sectPr>
          <w:footerReference r:id="rId7" w:type="default"/>
          <w:pgSz w:w="11920" w:h="16850"/>
          <w:pgMar w:top="1420" w:right="860" w:bottom="280" w:left="980" w:header="0" w:footer="0" w:gutter="0"/>
        </w:sectPr>
      </w:pPr>
    </w:p>
    <w:p>
      <w:pPr>
        <w:pStyle w:val="6"/>
        <w:spacing w:before="89"/>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4"/>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1" w:line="338"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RGB</w:t>
      </w:r>
      <w:r>
        <w:rPr>
          <w:rFonts w:hint="default" w:ascii="Times New Roman" w:hAnsi="Times New Roman" w:cs="Times New Roman"/>
          <w:spacing w:val="-12"/>
        </w:rPr>
        <w:t xml:space="preserve"> </w:t>
      </w:r>
      <w:r>
        <w:rPr>
          <w:rFonts w:hint="default" w:ascii="Times New Roman" w:hAnsi="Times New Roman" w:cs="Times New Roman"/>
        </w:rPr>
        <w:t>LED</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9"/>
        </w:rPr>
        <w:t xml:space="preserve"> </w:t>
      </w:r>
      <w:r>
        <w:rPr>
          <w:rFonts w:hint="default" w:ascii="Times New Roman" w:hAnsi="Times New Roman" w:cs="Times New Roman"/>
          <w:spacing w:val="-3"/>
        </w:rPr>
        <w:t>appear</w:t>
      </w:r>
      <w:r>
        <w:rPr>
          <w:rFonts w:hint="default" w:ascii="Times New Roman" w:hAnsi="Times New Roman" w:cs="Times New Roman"/>
          <w:spacing w:val="-12"/>
        </w:rPr>
        <w:t xml:space="preserve"> </w:t>
      </w:r>
      <w:r>
        <w:rPr>
          <w:rFonts w:hint="default" w:ascii="Times New Roman" w:hAnsi="Times New Roman" w:cs="Times New Roman"/>
        </w:rPr>
        <w:t>red,</w:t>
      </w:r>
      <w:r>
        <w:rPr>
          <w:rFonts w:hint="default" w:ascii="Times New Roman" w:hAnsi="Times New Roman" w:cs="Times New Roman"/>
          <w:spacing w:val="-13"/>
        </w:rPr>
        <w:t xml:space="preserve"> </w:t>
      </w:r>
      <w:r>
        <w:rPr>
          <w:rFonts w:hint="default" w:ascii="Times New Roman" w:hAnsi="Times New Roman" w:cs="Times New Roman"/>
        </w:rPr>
        <w:t>green,</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blue</w:t>
      </w:r>
      <w:r>
        <w:rPr>
          <w:rFonts w:hint="default" w:ascii="Times New Roman" w:hAnsi="Times New Roman" w:cs="Times New Roman"/>
          <w:spacing w:val="-12"/>
        </w:rPr>
        <w:t xml:space="preserve"> </w:t>
      </w:r>
      <w:r>
        <w:rPr>
          <w:rFonts w:hint="default" w:ascii="Times New Roman" w:hAnsi="Times New Roman" w:cs="Times New Roman"/>
        </w:rPr>
        <w:t>first,</w:t>
      </w:r>
      <w:r>
        <w:rPr>
          <w:rFonts w:hint="default" w:ascii="Times New Roman" w:hAnsi="Times New Roman" w:cs="Times New Roman"/>
          <w:spacing w:val="-13"/>
        </w:rPr>
        <w:t xml:space="preserve"> </w:t>
      </w:r>
      <w:r>
        <w:rPr>
          <w:rFonts w:hint="default" w:ascii="Times New Roman" w:hAnsi="Times New Roman" w:cs="Times New Roman"/>
        </w:rPr>
        <w:t>then</w:t>
      </w:r>
      <w:r>
        <w:rPr>
          <w:rFonts w:hint="default" w:ascii="Times New Roman" w:hAnsi="Times New Roman" w:cs="Times New Roman"/>
          <w:spacing w:val="-13"/>
        </w:rPr>
        <w:t xml:space="preserve"> </w:t>
      </w:r>
      <w:r>
        <w:rPr>
          <w:rFonts w:hint="default" w:ascii="Times New Roman" w:hAnsi="Times New Roman" w:cs="Times New Roman"/>
        </w:rPr>
        <w:t>red,</w:t>
      </w:r>
      <w:r>
        <w:rPr>
          <w:rFonts w:hint="default" w:ascii="Times New Roman" w:hAnsi="Times New Roman" w:cs="Times New Roman"/>
          <w:spacing w:val="-13"/>
        </w:rPr>
        <w:t xml:space="preserve"> </w:t>
      </w:r>
      <w:r>
        <w:rPr>
          <w:rFonts w:hint="default" w:ascii="Times New Roman" w:hAnsi="Times New Roman" w:cs="Times New Roman"/>
        </w:rPr>
        <w:t>orange,</w:t>
      </w:r>
      <w:r>
        <w:rPr>
          <w:rFonts w:hint="default" w:ascii="Times New Roman" w:hAnsi="Times New Roman" w:cs="Times New Roman"/>
          <w:spacing w:val="-12"/>
        </w:rPr>
        <w:t xml:space="preserve"> </w:t>
      </w:r>
      <w:r>
        <w:rPr>
          <w:rFonts w:hint="default" w:ascii="Times New Roman" w:hAnsi="Times New Roman" w:cs="Times New Roman"/>
        </w:rPr>
        <w:t>yellow,</w:t>
      </w:r>
      <w:r>
        <w:rPr>
          <w:rFonts w:hint="default" w:ascii="Times New Roman" w:hAnsi="Times New Roman" w:cs="Times New Roman"/>
          <w:spacing w:val="-15"/>
        </w:rPr>
        <w:t xml:space="preserve"> </w:t>
      </w:r>
      <w:r>
        <w:rPr>
          <w:rFonts w:hint="default" w:ascii="Times New Roman" w:hAnsi="Times New Roman" w:cs="Times New Roman"/>
        </w:rPr>
        <w:t>green,</w:t>
      </w:r>
      <w:r>
        <w:rPr>
          <w:rFonts w:hint="default" w:ascii="Times New Roman" w:hAnsi="Times New Roman" w:cs="Times New Roman"/>
          <w:spacing w:val="-15"/>
        </w:rPr>
        <w:t xml:space="preserve"> </w:t>
      </w:r>
      <w:r>
        <w:rPr>
          <w:rFonts w:hint="default" w:ascii="Times New Roman" w:hAnsi="Times New Roman" w:cs="Times New Roman"/>
        </w:rPr>
        <w:t>blue, indigo, and</w:t>
      </w:r>
      <w:r>
        <w:rPr>
          <w:rFonts w:hint="default" w:ascii="Times New Roman" w:hAnsi="Times New Roman" w:cs="Times New Roman"/>
          <w:spacing w:val="-31"/>
        </w:rPr>
        <w:t xml:space="preserve"> </w:t>
      </w:r>
      <w:r>
        <w:rPr>
          <w:rFonts w:hint="default" w:ascii="Times New Roman" w:hAnsi="Times New Roman" w:cs="Times New Roman"/>
        </w:rPr>
        <w:t>purple.</w:t>
      </w:r>
    </w:p>
    <w:p>
      <w:pPr>
        <w:pStyle w:val="6"/>
        <w:spacing w:before="2"/>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798830</wp:posOffset>
            </wp:positionH>
            <wp:positionV relativeFrom="paragraph">
              <wp:posOffset>173990</wp:posOffset>
            </wp:positionV>
            <wp:extent cx="5962650" cy="3990975"/>
            <wp:effectExtent l="0" t="0" r="0" b="0"/>
            <wp:wrapTopAndBottom/>
            <wp:docPr id="21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3.jpeg"/>
                    <pic:cNvPicPr>
                      <a:picLocks noChangeAspect="1"/>
                    </pic:cNvPicPr>
                  </pic:nvPicPr>
                  <pic:blipFill>
                    <a:blip r:embed="rId129" cstate="print"/>
                    <a:stretch>
                      <a:fillRect/>
                    </a:stretch>
                  </pic:blipFill>
                  <pic:spPr>
                    <a:xfrm>
                      <a:off x="0" y="0"/>
                      <a:ext cx="5962650" cy="3990975"/>
                    </a:xfrm>
                    <a:prstGeom prst="rect">
                      <a:avLst/>
                    </a:prstGeom>
                  </pic:spPr>
                </pic:pic>
              </a:graphicData>
            </a:graphic>
          </wp:anchor>
        </w:drawing>
      </w:r>
    </w:p>
    <w:p>
      <w:pPr>
        <w:spacing w:after="0"/>
        <w:rPr>
          <w:rFonts w:hint="default" w:ascii="Times New Roman" w:hAnsi="Times New Roman" w:cs="Times New Roman"/>
          <w:sz w:val="20"/>
        </w:rPr>
        <w:sectPr>
          <w:footerReference r:id="rId8" w:type="default"/>
          <w:pgSz w:w="11920" w:h="16850"/>
          <w:pgMar w:top="1400" w:right="860" w:bottom="1480" w:left="980" w:header="0" w:footer="1286" w:gutter="0"/>
          <w:pgNumType w:start="46"/>
        </w:sectPr>
      </w:pPr>
    </w:p>
    <w:p>
      <w:pPr>
        <w:pStyle w:val="2"/>
        <w:ind w:right="3266"/>
        <w:jc w:val="center"/>
        <w:rPr>
          <w:rFonts w:hint="default" w:ascii="Times New Roman" w:hAnsi="Times New Roman" w:cs="Times New Roman"/>
        </w:rPr>
      </w:pPr>
      <w:bookmarkStart w:id="9" w:name="_TOC_250027"/>
      <w:bookmarkEnd w:id="9"/>
      <w:r>
        <w:rPr>
          <w:rFonts w:hint="default" w:ascii="Times New Roman" w:hAnsi="Times New Roman" w:cs="Times New Roman"/>
          <w:w w:val="95"/>
        </w:rPr>
        <w:t>Lesson 8 Relay</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00" w:right="210"/>
        <w:jc w:val="both"/>
        <w:rPr>
          <w:rFonts w:hint="default" w:ascii="Times New Roman" w:hAnsi="Times New Roman" w:cs="Times New Roman"/>
        </w:rPr>
      </w:pPr>
      <w:r>
        <w:rPr>
          <w:rFonts w:hint="default" w:ascii="Times New Roman" w:hAnsi="Times New Roman" w:cs="Times New Roman"/>
        </w:rPr>
        <w:pict>
          <v:line id="_x0000_s1026" o:spid="_x0000_s1026" o:spt="20" style="position:absolute;left:0pt;margin-left:145pt;margin-top:20.95pt;height:13.55pt;width:0pt;mso-position-horizontal-relative:page;z-index:-106496;mso-width-relative:page;mso-height-relative:page;" stroked="t" coordsize="21600,21600">
            <v:path arrowok="t"/>
            <v:fill focussize="0,0"/>
            <v:stroke weight="4.8pt" color="#F0F0F0"/>
            <v:imagedata o:title=""/>
            <o:lock v:ext="edit"/>
          </v:line>
        </w:pict>
      </w:r>
      <w:r>
        <w:rPr>
          <w:rFonts w:hint="default" w:ascii="Times New Roman" w:hAnsi="Times New Roman" w:cs="Times New Roman"/>
        </w:rPr>
        <w:t>Relays</w:t>
      </w:r>
      <w:r>
        <w:rPr>
          <w:rFonts w:hint="default" w:ascii="Times New Roman" w:hAnsi="Times New Roman" w:cs="Times New Roman"/>
          <w:spacing w:val="-43"/>
        </w:rPr>
        <w:t xml:space="preserve"> </w:t>
      </w:r>
      <w:r>
        <w:rPr>
          <w:rFonts w:hint="default" w:ascii="Times New Roman" w:hAnsi="Times New Roman" w:cs="Times New Roman"/>
        </w:rPr>
        <w:t>are</w:t>
      </w:r>
      <w:r>
        <w:rPr>
          <w:rFonts w:hint="default" w:ascii="Times New Roman" w:hAnsi="Times New Roman" w:cs="Times New Roman"/>
          <w:spacing w:val="-43"/>
        </w:rPr>
        <w:t xml:space="preserve"> </w:t>
      </w:r>
      <w:r>
        <w:rPr>
          <w:rFonts w:hint="default" w:ascii="Times New Roman" w:hAnsi="Times New Roman" w:cs="Times New Roman"/>
        </w:rPr>
        <w:t>suitable</w:t>
      </w:r>
      <w:r>
        <w:rPr>
          <w:rFonts w:hint="default" w:ascii="Times New Roman" w:hAnsi="Times New Roman" w:cs="Times New Roman"/>
          <w:spacing w:val="-43"/>
        </w:rPr>
        <w:t xml:space="preserve"> </w:t>
      </w:r>
      <w:r>
        <w:rPr>
          <w:rFonts w:hint="default" w:ascii="Times New Roman" w:hAnsi="Times New Roman" w:cs="Times New Roman"/>
        </w:rPr>
        <w:t>for</w:t>
      </w:r>
      <w:r>
        <w:rPr>
          <w:rFonts w:hint="default" w:ascii="Times New Roman" w:hAnsi="Times New Roman" w:cs="Times New Roman"/>
          <w:spacing w:val="-44"/>
        </w:rPr>
        <w:t xml:space="preserve"> </w:t>
      </w:r>
      <w:r>
        <w:rPr>
          <w:rFonts w:hint="default" w:ascii="Times New Roman" w:hAnsi="Times New Roman" w:cs="Times New Roman"/>
        </w:rPr>
        <w:t>driving</w:t>
      </w:r>
      <w:r>
        <w:rPr>
          <w:rFonts w:hint="default" w:ascii="Times New Roman" w:hAnsi="Times New Roman" w:cs="Times New Roman"/>
          <w:spacing w:val="-42"/>
        </w:rPr>
        <w:t xml:space="preserve"> </w:t>
      </w:r>
      <w:r>
        <w:rPr>
          <w:rFonts w:hint="default" w:ascii="Times New Roman" w:hAnsi="Times New Roman" w:cs="Times New Roman"/>
        </w:rPr>
        <w:t>high</w:t>
      </w:r>
      <w:r>
        <w:rPr>
          <w:rFonts w:hint="default" w:ascii="Times New Roman" w:hAnsi="Times New Roman" w:cs="Times New Roman"/>
          <w:spacing w:val="-43"/>
        </w:rPr>
        <w:t xml:space="preserve"> </w:t>
      </w:r>
      <w:r>
        <w:rPr>
          <w:rFonts w:hint="default" w:ascii="Times New Roman" w:hAnsi="Times New Roman" w:cs="Times New Roman"/>
          <w:spacing w:val="-3"/>
        </w:rPr>
        <w:t>power</w:t>
      </w:r>
      <w:r>
        <w:rPr>
          <w:rFonts w:hint="default" w:ascii="Times New Roman" w:hAnsi="Times New Roman" w:cs="Times New Roman"/>
          <w:spacing w:val="-44"/>
        </w:rPr>
        <w:t xml:space="preserve"> </w:t>
      </w:r>
      <w:r>
        <w:rPr>
          <w:rFonts w:hint="default" w:ascii="Times New Roman" w:hAnsi="Times New Roman" w:cs="Times New Roman"/>
        </w:rPr>
        <w:t>electric</w:t>
      </w:r>
      <w:r>
        <w:rPr>
          <w:rFonts w:hint="default" w:ascii="Times New Roman" w:hAnsi="Times New Roman" w:cs="Times New Roman"/>
          <w:spacing w:val="-43"/>
        </w:rPr>
        <w:t xml:space="preserve"> </w:t>
      </w:r>
      <w:r>
        <w:rPr>
          <w:rFonts w:hint="default" w:ascii="Times New Roman" w:hAnsi="Times New Roman" w:cs="Times New Roman"/>
        </w:rPr>
        <w:t>equipment,</w:t>
      </w:r>
      <w:r>
        <w:rPr>
          <w:rFonts w:hint="default" w:ascii="Times New Roman" w:hAnsi="Times New Roman" w:cs="Times New Roman"/>
          <w:spacing w:val="-43"/>
        </w:rPr>
        <w:t xml:space="preserve"> </w:t>
      </w:r>
      <w:r>
        <w:rPr>
          <w:rFonts w:hint="default" w:ascii="Times New Roman" w:hAnsi="Times New Roman" w:cs="Times New Roman"/>
        </w:rPr>
        <w:t>such</w:t>
      </w:r>
      <w:r>
        <w:rPr>
          <w:rFonts w:hint="default" w:ascii="Times New Roman" w:hAnsi="Times New Roman" w:cs="Times New Roman"/>
          <w:spacing w:val="-44"/>
        </w:rPr>
        <w:t xml:space="preserve"> </w:t>
      </w:r>
      <w:r>
        <w:rPr>
          <w:rFonts w:hint="default" w:ascii="Times New Roman" w:hAnsi="Times New Roman" w:cs="Times New Roman"/>
        </w:rPr>
        <w:t>as</w:t>
      </w:r>
      <w:r>
        <w:rPr>
          <w:rFonts w:hint="default" w:ascii="Times New Roman" w:hAnsi="Times New Roman" w:cs="Times New Roman"/>
          <w:spacing w:val="-42"/>
        </w:rPr>
        <w:t xml:space="preserve"> </w:t>
      </w:r>
      <w:r>
        <w:rPr>
          <w:rFonts w:hint="default" w:ascii="Times New Roman" w:hAnsi="Times New Roman" w:cs="Times New Roman"/>
        </w:rPr>
        <w:t>lights,</w:t>
      </w:r>
      <w:r>
        <w:rPr>
          <w:rFonts w:hint="default" w:ascii="Times New Roman" w:hAnsi="Times New Roman" w:cs="Times New Roman"/>
          <w:spacing w:val="-42"/>
        </w:rPr>
        <w:t xml:space="preserve"> </w:t>
      </w:r>
      <w:r>
        <w:rPr>
          <w:rFonts w:hint="default" w:ascii="Times New Roman" w:hAnsi="Times New Roman" w:cs="Times New Roman"/>
        </w:rPr>
        <w:t>electric</w:t>
      </w:r>
      <w:r>
        <w:rPr>
          <w:rFonts w:hint="default" w:ascii="Times New Roman" w:hAnsi="Times New Roman" w:cs="Times New Roman"/>
          <w:spacing w:val="-43"/>
        </w:rPr>
        <w:t xml:space="preserve"> </w:t>
      </w:r>
      <w:r>
        <w:rPr>
          <w:rFonts w:hint="default" w:ascii="Times New Roman" w:hAnsi="Times New Roman" w:cs="Times New Roman"/>
        </w:rPr>
        <w:t>fans</w:t>
      </w:r>
      <w:r>
        <w:rPr>
          <w:rFonts w:hint="default" w:ascii="Times New Roman" w:hAnsi="Times New Roman" w:cs="Times New Roman"/>
          <w:spacing w:val="-42"/>
        </w:rPr>
        <w:t xml:space="preserve"> </w:t>
      </w:r>
      <w:r>
        <w:rPr>
          <w:rFonts w:hint="default" w:ascii="Times New Roman" w:hAnsi="Times New Roman" w:cs="Times New Roman"/>
        </w:rPr>
        <w:t xml:space="preserve">and air conditioning. </w:t>
      </w:r>
      <w:r>
        <w:rPr>
          <w:rFonts w:hint="default" w:ascii="Times New Roman" w:hAnsi="Times New Roman" w:cs="Times New Roman"/>
          <w:spacing w:val="-3"/>
        </w:rPr>
        <w:t xml:space="preserve">We </w:t>
      </w:r>
      <w:r>
        <w:rPr>
          <w:rFonts w:hint="default" w:ascii="Times New Roman" w:hAnsi="Times New Roman" w:cs="Times New Roman"/>
        </w:rPr>
        <w:t>can use a relay to realize low voltage to control high voltage by connecting it to</w:t>
      </w:r>
      <w:r>
        <w:rPr>
          <w:rFonts w:hint="default" w:ascii="Times New Roman" w:hAnsi="Times New Roman" w:cs="Times New Roman"/>
          <w:spacing w:val="-39"/>
        </w:rPr>
        <w:t xml:space="preserve"> </w:t>
      </w:r>
      <w:r>
        <w:rPr>
          <w:rFonts w:hint="default" w:ascii="Times New Roman" w:hAnsi="Times New Roman" w:cs="Times New Roman"/>
        </w:rPr>
        <w:t>MCU.</w:t>
      </w:r>
    </w:p>
    <w:p>
      <w:pPr>
        <w:pStyle w:val="6"/>
        <w:spacing w:before="7"/>
        <w:rPr>
          <w:rFonts w:hint="default" w:ascii="Times New Roman" w:hAnsi="Times New Roman" w:cs="Times New Roman"/>
          <w:sz w:val="25"/>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79"/>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5"/>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5"/>
        </w:numPr>
        <w:tabs>
          <w:tab w:val="left" w:pos="232"/>
        </w:tabs>
        <w:spacing w:before="107"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Relay</w:t>
      </w:r>
    </w:p>
    <w:p>
      <w:pPr>
        <w:pStyle w:val="11"/>
        <w:numPr>
          <w:ilvl w:val="0"/>
          <w:numId w:val="5"/>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7"/>
          <w:w w:val="95"/>
          <w:sz w:val="22"/>
        </w:rPr>
        <w:t xml:space="preserve"> </w:t>
      </w:r>
      <w:r>
        <w:rPr>
          <w:rFonts w:hint="default" w:ascii="Times New Roman" w:hAnsi="Times New Roman" w:cs="Times New Roman"/>
          <w:w w:val="95"/>
          <w:sz w:val="22"/>
        </w:rPr>
        <w:t>LED</w:t>
      </w:r>
    </w:p>
    <w:p>
      <w:pPr>
        <w:pStyle w:val="11"/>
        <w:numPr>
          <w:ilvl w:val="0"/>
          <w:numId w:val="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(220Ω)</w:t>
      </w:r>
    </w:p>
    <w:p>
      <w:pPr>
        <w:pStyle w:val="11"/>
        <w:numPr>
          <w:ilvl w:val="0"/>
          <w:numId w:val="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w:t>
      </w:r>
      <w:r>
        <w:rPr>
          <w:rFonts w:hint="default" w:ascii="Times New Roman" w:hAnsi="Times New Roman" w:cs="Times New Roman"/>
          <w:spacing w:val="-37"/>
          <w:w w:val="95"/>
          <w:sz w:val="22"/>
        </w:rPr>
        <w:t xml:space="preserve"> </w:t>
      </w:r>
      <w:r>
        <w:rPr>
          <w:rFonts w:hint="default" w:ascii="Times New Roman" w:hAnsi="Times New Roman" w:cs="Times New Roman"/>
          <w:w w:val="95"/>
          <w:sz w:val="22"/>
        </w:rPr>
        <w:t>*</w:t>
      </w:r>
      <w:r>
        <w:rPr>
          <w:rFonts w:hint="default" w:ascii="Times New Roman" w:hAnsi="Times New Roman" w:cs="Times New Roman"/>
          <w:spacing w:val="-37"/>
          <w:w w:val="95"/>
          <w:sz w:val="22"/>
        </w:rPr>
        <w:t xml:space="preserve"> </w:t>
      </w:r>
      <w:r>
        <w:rPr>
          <w:rFonts w:hint="default" w:ascii="Times New Roman" w:hAnsi="Times New Roman" w:cs="Times New Roman"/>
          <w:w w:val="95"/>
          <w:sz w:val="22"/>
        </w:rPr>
        <w:t>Resistor</w:t>
      </w:r>
      <w:r>
        <w:rPr>
          <w:rFonts w:hint="default" w:ascii="Times New Roman" w:hAnsi="Times New Roman" w:cs="Times New Roman"/>
          <w:spacing w:val="-36"/>
          <w:w w:val="95"/>
          <w:sz w:val="22"/>
        </w:rPr>
        <w:t xml:space="preserve"> </w:t>
      </w:r>
      <w:r>
        <w:rPr>
          <w:rFonts w:hint="default" w:ascii="Times New Roman" w:hAnsi="Times New Roman" w:cs="Times New Roman"/>
          <w:spacing w:val="-4"/>
          <w:w w:val="95"/>
          <w:sz w:val="22"/>
        </w:rPr>
        <w:t>(1KΩ)</w:t>
      </w:r>
    </w:p>
    <w:p>
      <w:pPr>
        <w:pStyle w:val="11"/>
        <w:numPr>
          <w:ilvl w:val="0"/>
          <w:numId w:val="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0"/>
          <w:sz w:val="22"/>
        </w:rPr>
        <w:t>1 * NPN</w:t>
      </w:r>
      <w:r>
        <w:rPr>
          <w:rFonts w:hint="default" w:ascii="Times New Roman" w:hAnsi="Times New Roman" w:cs="Times New Roman"/>
          <w:spacing w:val="-43"/>
          <w:w w:val="90"/>
          <w:sz w:val="22"/>
        </w:rPr>
        <w:t xml:space="preserve"> </w:t>
      </w:r>
      <w:r>
        <w:rPr>
          <w:rFonts w:hint="default" w:ascii="Times New Roman" w:hAnsi="Times New Roman" w:cs="Times New Roman"/>
          <w:w w:val="90"/>
          <w:sz w:val="22"/>
        </w:rPr>
        <w:t>Transistor</w:t>
      </w:r>
    </w:p>
    <w:p>
      <w:pPr>
        <w:pStyle w:val="11"/>
        <w:numPr>
          <w:ilvl w:val="0"/>
          <w:numId w:val="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Diode</w:t>
      </w:r>
      <w:r>
        <w:rPr>
          <w:rFonts w:hint="default" w:ascii="Times New Roman" w:hAnsi="Times New Roman" w:cs="Times New Roman"/>
          <w:spacing w:val="-33"/>
          <w:sz w:val="22"/>
        </w:rPr>
        <w:t xml:space="preserve"> </w:t>
      </w:r>
      <w:r>
        <w:rPr>
          <w:rFonts w:hint="default" w:ascii="Times New Roman" w:hAnsi="Times New Roman" w:cs="Times New Roman"/>
          <w:sz w:val="22"/>
        </w:rPr>
        <w:t>(Rectifier)</w:t>
      </w:r>
    </w:p>
    <w:p>
      <w:pPr>
        <w:pStyle w:val="11"/>
        <w:numPr>
          <w:ilvl w:val="0"/>
          <w:numId w:val="5"/>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1"/>
          <w:sz w:val="22"/>
        </w:rPr>
        <w:t xml:space="preserve"> </w:t>
      </w:r>
      <w:r>
        <w:rPr>
          <w:rFonts w:hint="default" w:ascii="Times New Roman" w:hAnsi="Times New Roman" w:cs="Times New Roman"/>
          <w:sz w:val="22"/>
        </w:rPr>
        <w:t>wires</w:t>
      </w:r>
    </w:p>
    <w:p>
      <w:pPr>
        <w:pStyle w:val="11"/>
        <w:numPr>
          <w:ilvl w:val="0"/>
          <w:numId w:val="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48" w:line="300" w:lineRule="auto"/>
        <w:ind w:left="100" w:right="211"/>
        <w:jc w:val="both"/>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relay</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an</w:t>
      </w:r>
      <w:r>
        <w:rPr>
          <w:rFonts w:hint="default" w:ascii="Times New Roman" w:hAnsi="Times New Roman" w:cs="Times New Roman"/>
          <w:spacing w:val="-17"/>
        </w:rPr>
        <w:t xml:space="preserve"> </w:t>
      </w:r>
      <w:r>
        <w:rPr>
          <w:rFonts w:hint="default" w:ascii="Times New Roman" w:hAnsi="Times New Roman" w:cs="Times New Roman"/>
        </w:rPr>
        <w:t>electronic</w:t>
      </w:r>
      <w:r>
        <w:rPr>
          <w:rFonts w:hint="default" w:ascii="Times New Roman" w:hAnsi="Times New Roman" w:cs="Times New Roman"/>
          <w:spacing w:val="-15"/>
        </w:rPr>
        <w:t xml:space="preserve"> </w:t>
      </w:r>
      <w:r>
        <w:rPr>
          <w:rFonts w:hint="default" w:ascii="Times New Roman" w:hAnsi="Times New Roman" w:cs="Times New Roman"/>
        </w:rPr>
        <w:t>control</w:t>
      </w:r>
      <w:r>
        <w:rPr>
          <w:rFonts w:hint="default" w:ascii="Times New Roman" w:hAnsi="Times New Roman" w:cs="Times New Roman"/>
          <w:spacing w:val="-16"/>
        </w:rPr>
        <w:t xml:space="preserve"> </w:t>
      </w:r>
      <w:r>
        <w:rPr>
          <w:rFonts w:hint="default" w:ascii="Times New Roman" w:hAnsi="Times New Roman" w:cs="Times New Roman"/>
        </w:rPr>
        <w:t>component</w:t>
      </w:r>
      <w:r>
        <w:rPr>
          <w:rFonts w:hint="default" w:ascii="Times New Roman" w:hAnsi="Times New Roman" w:cs="Times New Roman"/>
          <w:spacing w:val="-17"/>
        </w:rPr>
        <w:t xml:space="preserve"> </w:t>
      </w:r>
      <w:r>
        <w:rPr>
          <w:rFonts w:hint="default" w:ascii="Times New Roman" w:hAnsi="Times New Roman" w:cs="Times New Roman"/>
        </w:rPr>
        <w:t>with</w:t>
      </w:r>
      <w:r>
        <w:rPr>
          <w:rFonts w:hint="default" w:ascii="Times New Roman" w:hAnsi="Times New Roman" w:cs="Times New Roman"/>
          <w:spacing w:val="-17"/>
        </w:rPr>
        <w:t xml:space="preserve"> </w:t>
      </w:r>
      <w:r>
        <w:rPr>
          <w:rFonts w:hint="default" w:ascii="Times New Roman" w:hAnsi="Times New Roman" w:cs="Times New Roman"/>
        </w:rPr>
        <w:t>control</w:t>
      </w:r>
      <w:r>
        <w:rPr>
          <w:rFonts w:hint="default" w:ascii="Times New Roman" w:hAnsi="Times New Roman" w:cs="Times New Roman"/>
          <w:spacing w:val="-15"/>
        </w:rPr>
        <w:t xml:space="preserve"> </w:t>
      </w:r>
      <w:r>
        <w:rPr>
          <w:rFonts w:hint="default" w:ascii="Times New Roman" w:hAnsi="Times New Roman" w:cs="Times New Roman"/>
        </w:rPr>
        <w:t>system</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controlled</w:t>
      </w:r>
      <w:r>
        <w:rPr>
          <w:rFonts w:hint="default" w:ascii="Times New Roman" w:hAnsi="Times New Roman" w:cs="Times New Roman"/>
          <w:spacing w:val="-16"/>
        </w:rPr>
        <w:t xml:space="preserve"> </w:t>
      </w:r>
      <w:r>
        <w:rPr>
          <w:rFonts w:hint="default" w:ascii="Times New Roman" w:hAnsi="Times New Roman" w:cs="Times New Roman"/>
        </w:rPr>
        <w:t>system.</w:t>
      </w:r>
      <w:r>
        <w:rPr>
          <w:rFonts w:hint="default" w:ascii="Times New Roman" w:hAnsi="Times New Roman" w:cs="Times New Roman"/>
          <w:spacing w:val="-21"/>
        </w:rPr>
        <w:t xml:space="preserve"> </w:t>
      </w:r>
      <w:r>
        <w:rPr>
          <w:rFonts w:hint="default" w:ascii="Times New Roman" w:hAnsi="Times New Roman" w:cs="Times New Roman"/>
          <w:spacing w:val="2"/>
        </w:rPr>
        <w:t>It</w:t>
      </w:r>
      <w:r>
        <w:rPr>
          <w:rFonts w:hint="default" w:ascii="Times New Roman" w:hAnsi="Times New Roman" w:cs="Times New Roman"/>
          <w:spacing w:val="-15"/>
        </w:rPr>
        <w:t xml:space="preserve"> </w:t>
      </w:r>
      <w:r>
        <w:rPr>
          <w:rFonts w:hint="default" w:ascii="Times New Roman" w:hAnsi="Times New Roman" w:cs="Times New Roman"/>
        </w:rPr>
        <w:t>is generally</w:t>
      </w:r>
      <w:r>
        <w:rPr>
          <w:rFonts w:hint="default" w:ascii="Times New Roman" w:hAnsi="Times New Roman" w:cs="Times New Roman"/>
          <w:spacing w:val="-17"/>
        </w:rPr>
        <w:t xml:space="preserve"> </w:t>
      </w:r>
      <w:r>
        <w:rPr>
          <w:rFonts w:hint="default" w:ascii="Times New Roman" w:hAnsi="Times New Roman" w:cs="Times New Roman"/>
        </w:rPr>
        <w:t>used</w:t>
      </w:r>
      <w:r>
        <w:rPr>
          <w:rFonts w:hint="default" w:ascii="Times New Roman" w:hAnsi="Times New Roman" w:cs="Times New Roman"/>
          <w:spacing w:val="-17"/>
        </w:rPr>
        <w:t xml:space="preserve"> </w:t>
      </w:r>
      <w:r>
        <w:rPr>
          <w:rFonts w:hint="default" w:ascii="Times New Roman" w:hAnsi="Times New Roman" w:cs="Times New Roman"/>
        </w:rPr>
        <w:t>in</w:t>
      </w:r>
      <w:r>
        <w:rPr>
          <w:rFonts w:hint="default" w:ascii="Times New Roman" w:hAnsi="Times New Roman" w:cs="Times New Roman"/>
          <w:spacing w:val="-17"/>
        </w:rPr>
        <w:t xml:space="preserve"> </w:t>
      </w:r>
      <w:r>
        <w:rPr>
          <w:rFonts w:hint="default" w:ascii="Times New Roman" w:hAnsi="Times New Roman" w:cs="Times New Roman"/>
          <w:spacing w:val="-3"/>
        </w:rPr>
        <w:t>automatic</w:t>
      </w:r>
      <w:r>
        <w:rPr>
          <w:rFonts w:hint="default" w:ascii="Times New Roman" w:hAnsi="Times New Roman" w:cs="Times New Roman"/>
          <w:spacing w:val="-17"/>
        </w:rPr>
        <w:t xml:space="preserve"> </w:t>
      </w:r>
      <w:r>
        <w:rPr>
          <w:rFonts w:hint="default" w:ascii="Times New Roman" w:hAnsi="Times New Roman" w:cs="Times New Roman"/>
        </w:rPr>
        <w:t>control</w:t>
      </w:r>
      <w:r>
        <w:rPr>
          <w:rFonts w:hint="default" w:ascii="Times New Roman" w:hAnsi="Times New Roman" w:cs="Times New Roman"/>
          <w:spacing w:val="-15"/>
        </w:rPr>
        <w:t xml:space="preserve"> </w:t>
      </w:r>
      <w:r>
        <w:rPr>
          <w:rFonts w:hint="default" w:ascii="Times New Roman" w:hAnsi="Times New Roman" w:cs="Times New Roman"/>
        </w:rPr>
        <w:t>circuit.</w:t>
      </w:r>
      <w:r>
        <w:rPr>
          <w:rFonts w:hint="default" w:ascii="Times New Roman" w:hAnsi="Times New Roman" w:cs="Times New Roman"/>
          <w:spacing w:val="-17"/>
        </w:rPr>
        <w:t xml:space="preserve"> </w:t>
      </w:r>
      <w:r>
        <w:rPr>
          <w:rFonts w:hint="default" w:ascii="Times New Roman" w:hAnsi="Times New Roman" w:cs="Times New Roman"/>
        </w:rPr>
        <w:t>Actually,</w:t>
      </w:r>
      <w:r>
        <w:rPr>
          <w:rFonts w:hint="default" w:ascii="Times New Roman" w:hAnsi="Times New Roman" w:cs="Times New Roman"/>
          <w:spacing w:val="-16"/>
        </w:rPr>
        <w:t xml:space="preserve"> </w:t>
      </w:r>
      <w:r>
        <w:rPr>
          <w:rFonts w:hint="default" w:ascii="Times New Roman" w:hAnsi="Times New Roman" w:cs="Times New Roman"/>
        </w:rPr>
        <w:t>it</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7"/>
        </w:rPr>
        <w:t xml:space="preserve"> </w:t>
      </w:r>
      <w:r>
        <w:rPr>
          <w:rFonts w:hint="default" w:ascii="Times New Roman" w:hAnsi="Times New Roman" w:cs="Times New Roman"/>
        </w:rPr>
        <w:t>an</w:t>
      </w:r>
      <w:r>
        <w:rPr>
          <w:rFonts w:hint="default" w:ascii="Times New Roman" w:hAnsi="Times New Roman" w:cs="Times New Roman"/>
          <w:spacing w:val="-17"/>
        </w:rPr>
        <w:t xml:space="preserve"> </w:t>
      </w:r>
      <w:r>
        <w:rPr>
          <w:rFonts w:hint="default" w:ascii="Times New Roman" w:hAnsi="Times New Roman" w:cs="Times New Roman"/>
          <w:spacing w:val="-3"/>
        </w:rPr>
        <w:t>"automatic</w:t>
      </w:r>
      <w:r>
        <w:rPr>
          <w:rFonts w:hint="default" w:ascii="Times New Roman" w:hAnsi="Times New Roman" w:cs="Times New Roman"/>
          <w:spacing w:val="-17"/>
        </w:rPr>
        <w:t xml:space="preserve"> </w:t>
      </w:r>
      <w:r>
        <w:rPr>
          <w:rFonts w:hint="default" w:ascii="Times New Roman" w:hAnsi="Times New Roman" w:cs="Times New Roman"/>
        </w:rPr>
        <w:t>switch"</w:t>
      </w:r>
      <w:r>
        <w:rPr>
          <w:rFonts w:hint="default" w:ascii="Times New Roman" w:hAnsi="Times New Roman" w:cs="Times New Roman"/>
          <w:spacing w:val="-17"/>
        </w:rPr>
        <w:t xml:space="preserve"> </w:t>
      </w:r>
      <w:r>
        <w:rPr>
          <w:rFonts w:hint="default" w:ascii="Times New Roman" w:hAnsi="Times New Roman" w:cs="Times New Roman"/>
        </w:rPr>
        <w:t>which</w:t>
      </w:r>
      <w:r>
        <w:rPr>
          <w:rFonts w:hint="default" w:ascii="Times New Roman" w:hAnsi="Times New Roman" w:cs="Times New Roman"/>
          <w:spacing w:val="-17"/>
        </w:rPr>
        <w:t xml:space="preserve"> </w:t>
      </w:r>
      <w:r>
        <w:rPr>
          <w:rFonts w:hint="default" w:ascii="Times New Roman" w:hAnsi="Times New Roman" w:cs="Times New Roman"/>
        </w:rPr>
        <w:t>uses low</w:t>
      </w:r>
      <w:r>
        <w:rPr>
          <w:rFonts w:hint="default" w:ascii="Times New Roman" w:hAnsi="Times New Roman" w:cs="Times New Roman"/>
          <w:spacing w:val="-41"/>
        </w:rPr>
        <w:t xml:space="preserve"> </w:t>
      </w:r>
      <w:r>
        <w:rPr>
          <w:rFonts w:hint="default" w:ascii="Times New Roman" w:hAnsi="Times New Roman" w:cs="Times New Roman"/>
        </w:rPr>
        <w:t>current</w:t>
      </w:r>
      <w:r>
        <w:rPr>
          <w:rFonts w:hint="default" w:ascii="Times New Roman" w:hAnsi="Times New Roman" w:cs="Times New Roman"/>
          <w:spacing w:val="-41"/>
        </w:rPr>
        <w:t xml:space="preserve"> </w:t>
      </w:r>
      <w:r>
        <w:rPr>
          <w:rFonts w:hint="default" w:ascii="Times New Roman" w:hAnsi="Times New Roman" w:cs="Times New Roman"/>
        </w:rPr>
        <w:t>to</w:t>
      </w:r>
      <w:r>
        <w:rPr>
          <w:rFonts w:hint="default" w:ascii="Times New Roman" w:hAnsi="Times New Roman" w:cs="Times New Roman"/>
          <w:spacing w:val="-40"/>
        </w:rPr>
        <w:t xml:space="preserve"> </w:t>
      </w:r>
      <w:r>
        <w:rPr>
          <w:rFonts w:hint="default" w:ascii="Times New Roman" w:hAnsi="Times New Roman" w:cs="Times New Roman"/>
        </w:rPr>
        <w:t>control</w:t>
      </w:r>
      <w:r>
        <w:rPr>
          <w:rFonts w:hint="default" w:ascii="Times New Roman" w:hAnsi="Times New Roman" w:cs="Times New Roman"/>
          <w:spacing w:val="-38"/>
        </w:rPr>
        <w:t xml:space="preserve"> </w:t>
      </w:r>
      <w:r>
        <w:rPr>
          <w:rFonts w:hint="default" w:ascii="Times New Roman" w:hAnsi="Times New Roman" w:cs="Times New Roman"/>
        </w:rPr>
        <w:t>high</w:t>
      </w:r>
      <w:r>
        <w:rPr>
          <w:rFonts w:hint="default" w:ascii="Times New Roman" w:hAnsi="Times New Roman" w:cs="Times New Roman"/>
          <w:spacing w:val="-42"/>
        </w:rPr>
        <w:t xml:space="preserve"> </w:t>
      </w:r>
      <w:r>
        <w:rPr>
          <w:rFonts w:hint="default" w:ascii="Times New Roman" w:hAnsi="Times New Roman" w:cs="Times New Roman"/>
        </w:rPr>
        <w:t>current.</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41"/>
        </w:rPr>
        <w:t xml:space="preserve"> </w:t>
      </w:r>
      <w:r>
        <w:rPr>
          <w:rFonts w:hint="default" w:ascii="Times New Roman" w:hAnsi="Times New Roman" w:cs="Times New Roman"/>
        </w:rPr>
        <w:t>plays</w:t>
      </w:r>
      <w:r>
        <w:rPr>
          <w:rFonts w:hint="default" w:ascii="Times New Roman" w:hAnsi="Times New Roman" w:cs="Times New Roman"/>
          <w:spacing w:val="-41"/>
        </w:rPr>
        <w:t xml:space="preserve"> </w:t>
      </w:r>
      <w:r>
        <w:rPr>
          <w:rFonts w:hint="default" w:ascii="Times New Roman" w:hAnsi="Times New Roman" w:cs="Times New Roman"/>
        </w:rPr>
        <w:t>a</w:t>
      </w:r>
      <w:r>
        <w:rPr>
          <w:rFonts w:hint="default" w:ascii="Times New Roman" w:hAnsi="Times New Roman" w:cs="Times New Roman"/>
          <w:spacing w:val="-39"/>
        </w:rPr>
        <w:t xml:space="preserve"> </w:t>
      </w:r>
      <w:r>
        <w:rPr>
          <w:rFonts w:hint="default" w:ascii="Times New Roman" w:hAnsi="Times New Roman" w:cs="Times New Roman"/>
        </w:rPr>
        <w:t>role</w:t>
      </w:r>
      <w:r>
        <w:rPr>
          <w:rFonts w:hint="default" w:ascii="Times New Roman" w:hAnsi="Times New Roman" w:cs="Times New Roman"/>
          <w:spacing w:val="-39"/>
        </w:rPr>
        <w:t xml:space="preserve"> </w:t>
      </w:r>
      <w:r>
        <w:rPr>
          <w:rFonts w:hint="default" w:ascii="Times New Roman" w:hAnsi="Times New Roman" w:cs="Times New Roman"/>
        </w:rPr>
        <w:t>of</w:t>
      </w:r>
      <w:r>
        <w:rPr>
          <w:rFonts w:hint="default" w:ascii="Times New Roman" w:hAnsi="Times New Roman" w:cs="Times New Roman"/>
          <w:spacing w:val="-39"/>
        </w:rPr>
        <w:t xml:space="preserve"> </w:t>
      </w:r>
      <w:r>
        <w:rPr>
          <w:rFonts w:hint="default" w:ascii="Times New Roman" w:hAnsi="Times New Roman" w:cs="Times New Roman"/>
        </w:rPr>
        <w:t>automatic</w:t>
      </w:r>
      <w:r>
        <w:rPr>
          <w:rFonts w:hint="default" w:ascii="Times New Roman" w:hAnsi="Times New Roman" w:cs="Times New Roman"/>
          <w:spacing w:val="-40"/>
        </w:rPr>
        <w:t xml:space="preserve"> </w:t>
      </w:r>
      <w:r>
        <w:rPr>
          <w:rFonts w:hint="default" w:ascii="Times New Roman" w:hAnsi="Times New Roman" w:cs="Times New Roman"/>
        </w:rPr>
        <w:t>regulation,</w:t>
      </w:r>
      <w:r>
        <w:rPr>
          <w:rFonts w:hint="default" w:ascii="Times New Roman" w:hAnsi="Times New Roman" w:cs="Times New Roman"/>
          <w:spacing w:val="-42"/>
        </w:rPr>
        <w:t xml:space="preserve"> </w:t>
      </w:r>
      <w:r>
        <w:rPr>
          <w:rFonts w:hint="default" w:ascii="Times New Roman" w:hAnsi="Times New Roman" w:cs="Times New Roman"/>
        </w:rPr>
        <w:t>security</w:t>
      </w:r>
      <w:r>
        <w:rPr>
          <w:rFonts w:hint="default" w:ascii="Times New Roman" w:hAnsi="Times New Roman" w:cs="Times New Roman"/>
          <w:spacing w:val="-40"/>
        </w:rPr>
        <w:t xml:space="preserve"> </w:t>
      </w:r>
      <w:r>
        <w:rPr>
          <w:rFonts w:hint="default" w:ascii="Times New Roman" w:hAnsi="Times New Roman" w:cs="Times New Roman"/>
        </w:rPr>
        <w:t>protection and circuit</w:t>
      </w:r>
      <w:r>
        <w:rPr>
          <w:rFonts w:hint="default" w:ascii="Times New Roman" w:hAnsi="Times New Roman" w:cs="Times New Roman"/>
          <w:spacing w:val="-28"/>
        </w:rPr>
        <w:t xml:space="preserve"> </w:t>
      </w:r>
      <w:r>
        <w:rPr>
          <w:rFonts w:hint="default" w:ascii="Times New Roman" w:hAnsi="Times New Roman" w:cs="Times New Roman"/>
        </w:rPr>
        <w:t>switch.</w:t>
      </w:r>
    </w:p>
    <w:p>
      <w:pPr>
        <w:pStyle w:val="6"/>
        <w:spacing w:before="10"/>
        <w:rPr>
          <w:rFonts w:hint="default" w:ascii="Times New Roman" w:hAnsi="Times New Roman" w:cs="Times New Roman"/>
          <w:sz w:val="30"/>
        </w:rPr>
      </w:pPr>
    </w:p>
    <w:p>
      <w:pPr>
        <w:pStyle w:val="6"/>
        <w:spacing w:line="300" w:lineRule="auto"/>
        <w:ind w:left="100" w:right="210"/>
        <w:jc w:val="both"/>
        <w:rPr>
          <w:rFonts w:hint="default" w:ascii="Times New Roman" w:hAnsi="Times New Roman" w:cs="Times New Roman"/>
        </w:rPr>
      </w:pPr>
      <w:r>
        <w:rPr>
          <w:rFonts w:hint="default" w:ascii="Times New Roman" w:hAnsi="Times New Roman" w:cs="Times New Roman"/>
          <w:spacing w:val="-3"/>
        </w:rPr>
        <w:t xml:space="preserve">An </w:t>
      </w:r>
      <w:r>
        <w:rPr>
          <w:rFonts w:hint="default" w:ascii="Times New Roman" w:hAnsi="Times New Roman" w:cs="Times New Roman"/>
        </w:rPr>
        <w:t>electromagnetic relay is generally composed of iron core, coil and armature, contact reeds,</w:t>
      </w:r>
      <w:r>
        <w:rPr>
          <w:rFonts w:hint="default" w:ascii="Times New Roman" w:hAnsi="Times New Roman" w:cs="Times New Roman"/>
          <w:spacing w:val="-29"/>
        </w:rPr>
        <w:t xml:space="preserve"> </w:t>
      </w:r>
      <w:r>
        <w:rPr>
          <w:rFonts w:hint="default" w:ascii="Times New Roman" w:hAnsi="Times New Roman" w:cs="Times New Roman"/>
        </w:rPr>
        <w:t>etc.</w:t>
      </w:r>
      <w:r>
        <w:rPr>
          <w:rFonts w:hint="default" w:ascii="Times New Roman" w:hAnsi="Times New Roman" w:cs="Times New Roman"/>
          <w:spacing w:val="-30"/>
        </w:rPr>
        <w:t xml:space="preserve"> </w:t>
      </w:r>
      <w:r>
        <w:rPr>
          <w:rFonts w:hint="default" w:ascii="Times New Roman" w:hAnsi="Times New Roman" w:cs="Times New Roman"/>
        </w:rPr>
        <w:t>There</w:t>
      </w:r>
      <w:r>
        <w:rPr>
          <w:rFonts w:hint="default" w:ascii="Times New Roman" w:hAnsi="Times New Roman" w:cs="Times New Roman"/>
          <w:spacing w:val="-27"/>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be</w:t>
      </w:r>
      <w:r>
        <w:rPr>
          <w:rFonts w:hint="default" w:ascii="Times New Roman" w:hAnsi="Times New Roman" w:cs="Times New Roman"/>
          <w:spacing w:val="-28"/>
        </w:rPr>
        <w:t xml:space="preserve"> </w:t>
      </w:r>
      <w:r>
        <w:rPr>
          <w:rFonts w:hint="default" w:ascii="Times New Roman" w:hAnsi="Times New Roman" w:cs="Times New Roman"/>
        </w:rPr>
        <w:t>electric</w:t>
      </w:r>
      <w:r>
        <w:rPr>
          <w:rFonts w:hint="default" w:ascii="Times New Roman" w:hAnsi="Times New Roman" w:cs="Times New Roman"/>
          <w:spacing w:val="-29"/>
        </w:rPr>
        <w:t xml:space="preserve"> </w:t>
      </w:r>
      <w:r>
        <w:rPr>
          <w:rFonts w:hint="default" w:ascii="Times New Roman" w:hAnsi="Times New Roman" w:cs="Times New Roman"/>
        </w:rPr>
        <w:t>current</w:t>
      </w:r>
      <w:r>
        <w:rPr>
          <w:rFonts w:hint="default" w:ascii="Times New Roman" w:hAnsi="Times New Roman" w:cs="Times New Roman"/>
          <w:spacing w:val="-29"/>
        </w:rPr>
        <w:t xml:space="preserve"> </w:t>
      </w:r>
      <w:r>
        <w:rPr>
          <w:rFonts w:hint="default" w:ascii="Times New Roman" w:hAnsi="Times New Roman" w:cs="Times New Roman"/>
        </w:rPr>
        <w:t>flowing</w:t>
      </w:r>
      <w:r>
        <w:rPr>
          <w:rFonts w:hint="default" w:ascii="Times New Roman" w:hAnsi="Times New Roman" w:cs="Times New Roman"/>
          <w:spacing w:val="-29"/>
        </w:rPr>
        <w:t xml:space="preserve"> </w:t>
      </w:r>
      <w:r>
        <w:rPr>
          <w:rFonts w:hint="default" w:ascii="Times New Roman" w:hAnsi="Times New Roman" w:cs="Times New Roman"/>
        </w:rPr>
        <w:t>through</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coil</w:t>
      </w:r>
      <w:r>
        <w:rPr>
          <w:rFonts w:hint="default" w:ascii="Times New Roman" w:hAnsi="Times New Roman" w:cs="Times New Roman"/>
          <w:spacing w:val="-29"/>
        </w:rPr>
        <w:t xml:space="preserve"> </w:t>
      </w:r>
      <w:r>
        <w:rPr>
          <w:rFonts w:hint="default" w:ascii="Times New Roman" w:hAnsi="Times New Roman" w:cs="Times New Roman"/>
        </w:rPr>
        <w:t>as</w:t>
      </w:r>
      <w:r>
        <w:rPr>
          <w:rFonts w:hint="default" w:ascii="Times New Roman" w:hAnsi="Times New Roman" w:cs="Times New Roman"/>
          <w:spacing w:val="-28"/>
        </w:rPr>
        <w:t xml:space="preserve"> </w:t>
      </w:r>
      <w:r>
        <w:rPr>
          <w:rFonts w:hint="default" w:ascii="Times New Roman" w:hAnsi="Times New Roman" w:cs="Times New Roman"/>
        </w:rPr>
        <w:t>long</w:t>
      </w:r>
      <w:r>
        <w:rPr>
          <w:rFonts w:hint="default" w:ascii="Times New Roman" w:hAnsi="Times New Roman" w:cs="Times New Roman"/>
          <w:spacing w:val="-29"/>
        </w:rPr>
        <w:t xml:space="preserve"> </w:t>
      </w:r>
      <w:r>
        <w:rPr>
          <w:rFonts w:hint="default" w:ascii="Times New Roman" w:hAnsi="Times New Roman" w:cs="Times New Roman"/>
        </w:rPr>
        <w:t>as</w:t>
      </w:r>
      <w:r>
        <w:rPr>
          <w:rFonts w:hint="default" w:ascii="Times New Roman" w:hAnsi="Times New Roman" w:cs="Times New Roman"/>
          <w:spacing w:val="-26"/>
        </w:rPr>
        <w:t xml:space="preserve"> </w:t>
      </w:r>
      <w:r>
        <w:rPr>
          <w:rFonts w:hint="default" w:ascii="Times New Roman" w:hAnsi="Times New Roman" w:cs="Times New Roman"/>
        </w:rPr>
        <w:t>a</w:t>
      </w:r>
      <w:r>
        <w:rPr>
          <w:rFonts w:hint="default" w:ascii="Times New Roman" w:hAnsi="Times New Roman" w:cs="Times New Roman"/>
          <w:spacing w:val="-32"/>
        </w:rPr>
        <w:t xml:space="preserve"> </w:t>
      </w:r>
      <w:r>
        <w:rPr>
          <w:rFonts w:hint="default" w:ascii="Times New Roman" w:hAnsi="Times New Roman" w:cs="Times New Roman"/>
        </w:rPr>
        <w:t>certain</w:t>
      </w:r>
      <w:r>
        <w:rPr>
          <w:rFonts w:hint="default" w:ascii="Times New Roman" w:hAnsi="Times New Roman" w:cs="Times New Roman"/>
          <w:spacing w:val="-30"/>
        </w:rPr>
        <w:t xml:space="preserve"> </w:t>
      </w:r>
      <w:r>
        <w:rPr>
          <w:rFonts w:hint="default" w:ascii="Times New Roman" w:hAnsi="Times New Roman" w:cs="Times New Roman"/>
        </w:rPr>
        <w:t>voltage is</w:t>
      </w:r>
      <w:r>
        <w:rPr>
          <w:rFonts w:hint="default" w:ascii="Times New Roman" w:hAnsi="Times New Roman" w:cs="Times New Roman"/>
          <w:spacing w:val="-20"/>
        </w:rPr>
        <w:t xml:space="preserve"> </w:t>
      </w:r>
      <w:r>
        <w:rPr>
          <w:rFonts w:hint="default" w:ascii="Times New Roman" w:hAnsi="Times New Roman" w:cs="Times New Roman"/>
        </w:rPr>
        <w:t>supplied</w:t>
      </w:r>
      <w:r>
        <w:rPr>
          <w:rFonts w:hint="default" w:ascii="Times New Roman" w:hAnsi="Times New Roman" w:cs="Times New Roman"/>
          <w:spacing w:val="-20"/>
        </w:rPr>
        <w:t xml:space="preserve"> </w:t>
      </w:r>
      <w:r>
        <w:rPr>
          <w:rFonts w:hint="default" w:ascii="Times New Roman" w:hAnsi="Times New Roman" w:cs="Times New Roman"/>
        </w:rPr>
        <w:t>on</w:t>
      </w:r>
      <w:r>
        <w:rPr>
          <w:rFonts w:hint="default" w:ascii="Times New Roman" w:hAnsi="Times New Roman" w:cs="Times New Roman"/>
          <w:spacing w:val="-20"/>
        </w:rPr>
        <w:t xml:space="preserve"> </w:t>
      </w:r>
      <w:r>
        <w:rPr>
          <w:rFonts w:hint="default" w:ascii="Times New Roman" w:hAnsi="Times New Roman" w:cs="Times New Roman"/>
        </w:rPr>
        <w:t>both</w:t>
      </w:r>
      <w:r>
        <w:rPr>
          <w:rFonts w:hint="default" w:ascii="Times New Roman" w:hAnsi="Times New Roman" w:cs="Times New Roman"/>
          <w:spacing w:val="-22"/>
        </w:rPr>
        <w:t xml:space="preserve"> </w:t>
      </w:r>
      <w:r>
        <w:rPr>
          <w:rFonts w:hint="default" w:ascii="Times New Roman" w:hAnsi="Times New Roman" w:cs="Times New Roman"/>
        </w:rPr>
        <w:t>ends</w:t>
      </w:r>
      <w:r>
        <w:rPr>
          <w:rFonts w:hint="default" w:ascii="Times New Roman" w:hAnsi="Times New Roman" w:cs="Times New Roman"/>
          <w:spacing w:val="-19"/>
        </w:rPr>
        <w:t xml:space="preserve"> </w:t>
      </w:r>
      <w:r>
        <w:rPr>
          <w:rFonts w:hint="default" w:ascii="Times New Roman" w:hAnsi="Times New Roman" w:cs="Times New Roman"/>
        </w:rPr>
        <w:t>of</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coil</w:t>
      </w:r>
      <w:r>
        <w:rPr>
          <w:rFonts w:hint="default" w:ascii="Times New Roman" w:hAnsi="Times New Roman" w:cs="Times New Roman"/>
          <w:spacing w:val="-18"/>
        </w:rPr>
        <w:t xml:space="preserve"> </w:t>
      </w:r>
      <w:r>
        <w:rPr>
          <w:rFonts w:hint="default" w:ascii="Times New Roman" w:hAnsi="Times New Roman" w:cs="Times New Roman"/>
        </w:rPr>
        <w:t>so</w:t>
      </w:r>
      <w:r>
        <w:rPr>
          <w:rFonts w:hint="default" w:ascii="Times New Roman" w:hAnsi="Times New Roman" w:cs="Times New Roman"/>
          <w:spacing w:val="-21"/>
        </w:rPr>
        <w:t xml:space="preserve"> </w:t>
      </w:r>
      <w:r>
        <w:rPr>
          <w:rFonts w:hint="default" w:ascii="Times New Roman" w:hAnsi="Times New Roman" w:cs="Times New Roman"/>
        </w:rPr>
        <w:t>as</w:t>
      </w:r>
      <w:r>
        <w:rPr>
          <w:rFonts w:hint="default" w:ascii="Times New Roman" w:hAnsi="Times New Roman" w:cs="Times New Roman"/>
          <w:spacing w:val="-20"/>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generate</w:t>
      </w:r>
      <w:r>
        <w:rPr>
          <w:rFonts w:hint="default" w:ascii="Times New Roman" w:hAnsi="Times New Roman" w:cs="Times New Roman"/>
          <w:spacing w:val="-20"/>
        </w:rPr>
        <w:t xml:space="preserve"> </w:t>
      </w:r>
      <w:r>
        <w:rPr>
          <w:rFonts w:hint="default" w:ascii="Times New Roman" w:hAnsi="Times New Roman" w:cs="Times New Roman"/>
        </w:rPr>
        <w:t>electromagnetic</w:t>
      </w:r>
      <w:r>
        <w:rPr>
          <w:rFonts w:hint="default" w:ascii="Times New Roman" w:hAnsi="Times New Roman" w:cs="Times New Roman"/>
          <w:spacing w:val="-20"/>
        </w:rPr>
        <w:t xml:space="preserve"> </w:t>
      </w:r>
      <w:r>
        <w:rPr>
          <w:rFonts w:hint="default" w:ascii="Times New Roman" w:hAnsi="Times New Roman" w:cs="Times New Roman"/>
        </w:rPr>
        <w:t>effect.</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spacing w:val="-3"/>
        </w:rPr>
        <w:t xml:space="preserve">armature </w:t>
      </w:r>
      <w:r>
        <w:rPr>
          <w:rFonts w:hint="default" w:ascii="Times New Roman" w:hAnsi="Times New Roman" w:cs="Times New Roman"/>
        </w:rPr>
        <w:t>will</w:t>
      </w:r>
      <w:r>
        <w:rPr>
          <w:rFonts w:hint="default" w:ascii="Times New Roman" w:hAnsi="Times New Roman" w:cs="Times New Roman"/>
          <w:spacing w:val="-17"/>
        </w:rPr>
        <w:t xml:space="preserve"> </w:t>
      </w:r>
      <w:r>
        <w:rPr>
          <w:rFonts w:hint="default" w:ascii="Times New Roman" w:hAnsi="Times New Roman" w:cs="Times New Roman"/>
        </w:rPr>
        <w:t>overcome</w:t>
      </w:r>
      <w:r>
        <w:rPr>
          <w:rFonts w:hint="default" w:ascii="Times New Roman" w:hAnsi="Times New Roman" w:cs="Times New Roman"/>
          <w:spacing w:val="-18"/>
        </w:rPr>
        <w:t xml:space="preserve"> </w:t>
      </w:r>
      <w:r>
        <w:rPr>
          <w:rFonts w:hint="default" w:ascii="Times New Roman" w:hAnsi="Times New Roman" w:cs="Times New Roman"/>
        </w:rPr>
        <w:t>spring</w:t>
      </w:r>
      <w:r>
        <w:rPr>
          <w:rFonts w:hint="default" w:ascii="Times New Roman" w:hAnsi="Times New Roman" w:cs="Times New Roman"/>
          <w:spacing w:val="-17"/>
        </w:rPr>
        <w:t xml:space="preserve"> </w:t>
      </w:r>
      <w:r>
        <w:rPr>
          <w:rFonts w:hint="default" w:ascii="Times New Roman" w:hAnsi="Times New Roman" w:cs="Times New Roman"/>
        </w:rPr>
        <w:t>tension</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suck</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iron</w:t>
      </w:r>
      <w:r>
        <w:rPr>
          <w:rFonts w:hint="default" w:ascii="Times New Roman" w:hAnsi="Times New Roman" w:cs="Times New Roman"/>
          <w:spacing w:val="-21"/>
        </w:rPr>
        <w:t xml:space="preserve"> </w:t>
      </w:r>
      <w:r>
        <w:rPr>
          <w:rFonts w:hint="default" w:ascii="Times New Roman" w:hAnsi="Times New Roman" w:cs="Times New Roman"/>
        </w:rPr>
        <w:t>core</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drive</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spacing w:val="-3"/>
        </w:rPr>
        <w:t>armature's</w:t>
      </w:r>
      <w:r>
        <w:rPr>
          <w:rFonts w:hint="default" w:ascii="Times New Roman" w:hAnsi="Times New Roman" w:cs="Times New Roman"/>
          <w:spacing w:val="-16"/>
        </w:rPr>
        <w:t xml:space="preserve"> </w:t>
      </w:r>
      <w:r>
        <w:rPr>
          <w:rFonts w:hint="default" w:ascii="Times New Roman" w:hAnsi="Times New Roman" w:cs="Times New Roman"/>
          <w:spacing w:val="-3"/>
        </w:rPr>
        <w:t>movable</w:t>
      </w:r>
      <w:r>
        <w:rPr>
          <w:rFonts w:hint="default" w:ascii="Times New Roman" w:hAnsi="Times New Roman" w:cs="Times New Roman"/>
          <w:spacing w:val="-18"/>
        </w:rPr>
        <w:t xml:space="preserve"> </w:t>
      </w:r>
      <w:r>
        <w:rPr>
          <w:rFonts w:hint="default" w:ascii="Times New Roman" w:hAnsi="Times New Roman" w:cs="Times New Roman"/>
        </w:rPr>
        <w:t>contact and</w:t>
      </w:r>
      <w:r>
        <w:rPr>
          <w:rFonts w:hint="default" w:ascii="Times New Roman" w:hAnsi="Times New Roman" w:cs="Times New Roman"/>
          <w:spacing w:val="-23"/>
        </w:rPr>
        <w:t xml:space="preserve"> </w:t>
      </w:r>
      <w:r>
        <w:rPr>
          <w:rFonts w:hint="default" w:ascii="Times New Roman" w:hAnsi="Times New Roman" w:cs="Times New Roman"/>
        </w:rPr>
        <w:t>static</w:t>
      </w:r>
      <w:r>
        <w:rPr>
          <w:rFonts w:hint="default" w:ascii="Times New Roman" w:hAnsi="Times New Roman" w:cs="Times New Roman"/>
          <w:spacing w:val="-23"/>
        </w:rPr>
        <w:t xml:space="preserve"> </w:t>
      </w:r>
      <w:r>
        <w:rPr>
          <w:rFonts w:hint="default" w:ascii="Times New Roman" w:hAnsi="Times New Roman" w:cs="Times New Roman"/>
        </w:rPr>
        <w:t>contact</w:t>
      </w:r>
      <w:r>
        <w:rPr>
          <w:rFonts w:hint="default" w:ascii="Times New Roman" w:hAnsi="Times New Roman" w:cs="Times New Roman"/>
          <w:spacing w:val="-23"/>
        </w:rPr>
        <w:t xml:space="preserve"> </w:t>
      </w:r>
      <w:r>
        <w:rPr>
          <w:rFonts w:hint="default" w:ascii="Times New Roman" w:hAnsi="Times New Roman" w:cs="Times New Roman"/>
        </w:rPr>
        <w:t>(normally</w:t>
      </w:r>
      <w:r>
        <w:rPr>
          <w:rFonts w:hint="default" w:ascii="Times New Roman" w:hAnsi="Times New Roman" w:cs="Times New Roman"/>
          <w:spacing w:val="-23"/>
        </w:rPr>
        <w:t xml:space="preserve"> </w:t>
      </w:r>
      <w:r>
        <w:rPr>
          <w:rFonts w:hint="default" w:ascii="Times New Roman" w:hAnsi="Times New Roman" w:cs="Times New Roman"/>
        </w:rPr>
        <w:t>open</w:t>
      </w:r>
      <w:r>
        <w:rPr>
          <w:rFonts w:hint="default" w:ascii="Times New Roman" w:hAnsi="Times New Roman" w:cs="Times New Roman"/>
          <w:spacing w:val="-22"/>
        </w:rPr>
        <w:t xml:space="preserve"> </w:t>
      </w:r>
      <w:r>
        <w:rPr>
          <w:rFonts w:hint="default" w:ascii="Times New Roman" w:hAnsi="Times New Roman" w:cs="Times New Roman"/>
        </w:rPr>
        <w:t>contact)</w:t>
      </w:r>
      <w:r>
        <w:rPr>
          <w:rFonts w:hint="default" w:ascii="Times New Roman" w:hAnsi="Times New Roman" w:cs="Times New Roman"/>
          <w:spacing w:val="-25"/>
        </w:rPr>
        <w:t xml:space="preserve"> </w:t>
      </w:r>
      <w:r>
        <w:rPr>
          <w:rFonts w:hint="default" w:ascii="Times New Roman" w:hAnsi="Times New Roman" w:cs="Times New Roman"/>
        </w:rPr>
        <w:t>suction</w:t>
      </w:r>
      <w:r>
        <w:rPr>
          <w:rFonts w:hint="default" w:ascii="Times New Roman" w:hAnsi="Times New Roman" w:cs="Times New Roman"/>
          <w:spacing w:val="-23"/>
        </w:rPr>
        <w:t xml:space="preserve"> </w:t>
      </w:r>
      <w:r>
        <w:rPr>
          <w:rFonts w:hint="default" w:ascii="Times New Roman" w:hAnsi="Times New Roman" w:cs="Times New Roman"/>
        </w:rPr>
        <w:t>under</w:t>
      </w:r>
      <w:r>
        <w:rPr>
          <w:rFonts w:hint="default" w:ascii="Times New Roman" w:hAnsi="Times New Roman" w:cs="Times New Roman"/>
          <w:spacing w:val="-21"/>
        </w:rPr>
        <w:t xml:space="preserve"> </w:t>
      </w:r>
      <w:r>
        <w:rPr>
          <w:rFonts w:hint="default" w:ascii="Times New Roman" w:hAnsi="Times New Roman" w:cs="Times New Roman"/>
        </w:rPr>
        <w:t>electromagnetic</w:t>
      </w:r>
      <w:r>
        <w:rPr>
          <w:rFonts w:hint="default" w:ascii="Times New Roman" w:hAnsi="Times New Roman" w:cs="Times New Roman"/>
          <w:spacing w:val="-23"/>
        </w:rPr>
        <w:t xml:space="preserve"> </w:t>
      </w:r>
      <w:r>
        <w:rPr>
          <w:rFonts w:hint="default" w:ascii="Times New Roman" w:hAnsi="Times New Roman" w:cs="Times New Roman"/>
        </w:rPr>
        <w:t>attraction.</w:t>
      </w:r>
      <w:r>
        <w:rPr>
          <w:rFonts w:hint="default" w:ascii="Times New Roman" w:hAnsi="Times New Roman" w:cs="Times New Roman"/>
          <w:spacing w:val="-21"/>
        </w:rPr>
        <w:t xml:space="preserve"> </w:t>
      </w:r>
      <w:r>
        <w:rPr>
          <w:rFonts w:hint="default" w:ascii="Times New Roman" w:hAnsi="Times New Roman" w:cs="Times New Roman"/>
          <w:spacing w:val="-3"/>
        </w:rPr>
        <w:t xml:space="preserve">After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coil</w:t>
      </w:r>
      <w:r>
        <w:rPr>
          <w:rFonts w:hint="default" w:ascii="Times New Roman" w:hAnsi="Times New Roman" w:cs="Times New Roman"/>
          <w:spacing w:val="-30"/>
        </w:rPr>
        <w:t xml:space="preserve"> </w:t>
      </w:r>
      <w:r>
        <w:rPr>
          <w:rFonts w:hint="default" w:ascii="Times New Roman" w:hAnsi="Times New Roman" w:cs="Times New Roman"/>
        </w:rPr>
        <w:t>is</w:t>
      </w:r>
      <w:r>
        <w:rPr>
          <w:rFonts w:hint="default" w:ascii="Times New Roman" w:hAnsi="Times New Roman" w:cs="Times New Roman"/>
          <w:spacing w:val="-33"/>
        </w:rPr>
        <w:t xml:space="preserve"> </w:t>
      </w:r>
      <w:r>
        <w:rPr>
          <w:rFonts w:hint="default" w:ascii="Times New Roman" w:hAnsi="Times New Roman" w:cs="Times New Roman"/>
        </w:rPr>
        <w:t>power</w:t>
      </w:r>
      <w:r>
        <w:rPr>
          <w:rFonts w:hint="default" w:ascii="Times New Roman" w:hAnsi="Times New Roman" w:cs="Times New Roman"/>
          <w:spacing w:val="-31"/>
        </w:rPr>
        <w:t xml:space="preserve"> </w:t>
      </w:r>
      <w:r>
        <w:rPr>
          <w:rFonts w:hint="default" w:ascii="Times New Roman" w:hAnsi="Times New Roman" w:cs="Times New Roman"/>
        </w:rPr>
        <w:t>off,</w:t>
      </w:r>
      <w:r>
        <w:rPr>
          <w:rFonts w:hint="default" w:ascii="Times New Roman" w:hAnsi="Times New Roman" w:cs="Times New Roman"/>
          <w:spacing w:val="-33"/>
        </w:rPr>
        <w:t xml:space="preserve"> </w:t>
      </w:r>
      <w:r>
        <w:rPr>
          <w:rFonts w:hint="default" w:ascii="Times New Roman" w:hAnsi="Times New Roman" w:cs="Times New Roman"/>
        </w:rPr>
        <w:t>electromagnetic</w:t>
      </w:r>
      <w:r>
        <w:rPr>
          <w:rFonts w:hint="default" w:ascii="Times New Roman" w:hAnsi="Times New Roman" w:cs="Times New Roman"/>
          <w:spacing w:val="-32"/>
        </w:rPr>
        <w:t xml:space="preserve"> </w:t>
      </w:r>
      <w:r>
        <w:rPr>
          <w:rFonts w:hint="default" w:ascii="Times New Roman" w:hAnsi="Times New Roman" w:cs="Times New Roman"/>
        </w:rPr>
        <w:t>suction</w:t>
      </w:r>
      <w:r>
        <w:rPr>
          <w:rFonts w:hint="default" w:ascii="Times New Roman" w:hAnsi="Times New Roman" w:cs="Times New Roman"/>
          <w:spacing w:val="-34"/>
        </w:rPr>
        <w:t xml:space="preserve"> </w:t>
      </w:r>
      <w:r>
        <w:rPr>
          <w:rFonts w:hint="default" w:ascii="Times New Roman" w:hAnsi="Times New Roman" w:cs="Times New Roman"/>
        </w:rPr>
        <w:t>will</w:t>
      </w:r>
      <w:r>
        <w:rPr>
          <w:rFonts w:hint="default" w:ascii="Times New Roman" w:hAnsi="Times New Roman" w:cs="Times New Roman"/>
          <w:spacing w:val="-32"/>
        </w:rPr>
        <w:t xml:space="preserve"> </w:t>
      </w:r>
      <w:r>
        <w:rPr>
          <w:rFonts w:hint="default" w:ascii="Times New Roman" w:hAnsi="Times New Roman" w:cs="Times New Roman"/>
        </w:rPr>
        <w:t>also</w:t>
      </w:r>
      <w:r>
        <w:rPr>
          <w:rFonts w:hint="default" w:ascii="Times New Roman" w:hAnsi="Times New Roman" w:cs="Times New Roman"/>
          <w:spacing w:val="-33"/>
        </w:rPr>
        <w:t xml:space="preserve"> </w:t>
      </w:r>
      <w:r>
        <w:rPr>
          <w:rFonts w:hint="default" w:ascii="Times New Roman" w:hAnsi="Times New Roman" w:cs="Times New Roman"/>
        </w:rPr>
        <w:t>disappear.</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armature</w:t>
      </w:r>
      <w:r>
        <w:rPr>
          <w:rFonts w:hint="default" w:ascii="Times New Roman" w:hAnsi="Times New Roman" w:cs="Times New Roman"/>
          <w:spacing w:val="-32"/>
        </w:rPr>
        <w:t xml:space="preserve"> </w:t>
      </w:r>
      <w:r>
        <w:rPr>
          <w:rFonts w:hint="default" w:ascii="Times New Roman" w:hAnsi="Times New Roman" w:cs="Times New Roman"/>
        </w:rPr>
        <w:t>will</w:t>
      </w:r>
      <w:r>
        <w:rPr>
          <w:rFonts w:hint="default" w:ascii="Times New Roman" w:hAnsi="Times New Roman" w:cs="Times New Roman"/>
          <w:spacing w:val="-32"/>
        </w:rPr>
        <w:t xml:space="preserve"> </w:t>
      </w:r>
      <w:r>
        <w:rPr>
          <w:rFonts w:hint="default" w:ascii="Times New Roman" w:hAnsi="Times New Roman" w:cs="Times New Roman"/>
        </w:rPr>
        <w:t>return</w:t>
      </w:r>
      <w:r>
        <w:rPr>
          <w:rFonts w:hint="default" w:ascii="Times New Roman" w:hAnsi="Times New Roman" w:cs="Times New Roman"/>
          <w:spacing w:val="-33"/>
        </w:rPr>
        <w:t xml:space="preserve"> </w:t>
      </w:r>
      <w:r>
        <w:rPr>
          <w:rFonts w:hint="default" w:ascii="Times New Roman" w:hAnsi="Times New Roman" w:cs="Times New Roman"/>
        </w:rPr>
        <w:t>to the</w:t>
      </w:r>
      <w:r>
        <w:rPr>
          <w:rFonts w:hint="default" w:ascii="Times New Roman" w:hAnsi="Times New Roman" w:cs="Times New Roman"/>
          <w:spacing w:val="-31"/>
        </w:rPr>
        <w:t xml:space="preserve"> </w:t>
      </w:r>
      <w:r>
        <w:rPr>
          <w:rFonts w:hint="default" w:ascii="Times New Roman" w:hAnsi="Times New Roman" w:cs="Times New Roman"/>
        </w:rPr>
        <w:t>original</w:t>
      </w:r>
      <w:r>
        <w:rPr>
          <w:rFonts w:hint="default" w:ascii="Times New Roman" w:hAnsi="Times New Roman" w:cs="Times New Roman"/>
          <w:spacing w:val="-30"/>
        </w:rPr>
        <w:t xml:space="preserve"> </w:t>
      </w:r>
      <w:r>
        <w:rPr>
          <w:rFonts w:hint="default" w:ascii="Times New Roman" w:hAnsi="Times New Roman" w:cs="Times New Roman"/>
        </w:rPr>
        <w:t>position</w:t>
      </w:r>
      <w:r>
        <w:rPr>
          <w:rFonts w:hint="default" w:ascii="Times New Roman" w:hAnsi="Times New Roman" w:cs="Times New Roman"/>
          <w:spacing w:val="-31"/>
        </w:rPr>
        <w:t xml:space="preserve"> </w:t>
      </w:r>
      <w:r>
        <w:rPr>
          <w:rFonts w:hint="default" w:ascii="Times New Roman" w:hAnsi="Times New Roman" w:cs="Times New Roman"/>
        </w:rPr>
        <w:t>under</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spring</w:t>
      </w:r>
      <w:r>
        <w:rPr>
          <w:rFonts w:hint="default" w:ascii="Times New Roman" w:hAnsi="Times New Roman" w:cs="Times New Roman"/>
          <w:spacing w:val="-30"/>
        </w:rPr>
        <w:t xml:space="preserve"> </w:t>
      </w:r>
      <w:r>
        <w:rPr>
          <w:rFonts w:hint="default" w:ascii="Times New Roman" w:hAnsi="Times New Roman" w:cs="Times New Roman"/>
        </w:rPr>
        <w:t>reactive</w:t>
      </w:r>
      <w:r>
        <w:rPr>
          <w:rFonts w:hint="default" w:ascii="Times New Roman" w:hAnsi="Times New Roman" w:cs="Times New Roman"/>
          <w:spacing w:val="-32"/>
        </w:rPr>
        <w:t xml:space="preserve"> </w:t>
      </w:r>
      <w:r>
        <w:rPr>
          <w:rFonts w:hint="default" w:ascii="Times New Roman" w:hAnsi="Times New Roman" w:cs="Times New Roman"/>
        </w:rPr>
        <w:t>force,</w:t>
      </w:r>
      <w:r>
        <w:rPr>
          <w:rFonts w:hint="default" w:ascii="Times New Roman" w:hAnsi="Times New Roman" w:cs="Times New Roman"/>
          <w:spacing w:val="-32"/>
        </w:rPr>
        <w:t xml:space="preserve"> </w:t>
      </w:r>
      <w:r>
        <w:rPr>
          <w:rFonts w:hint="default" w:ascii="Times New Roman" w:hAnsi="Times New Roman" w:cs="Times New Roman"/>
        </w:rPr>
        <w:t>leading</w:t>
      </w:r>
      <w:r>
        <w:rPr>
          <w:rFonts w:hint="default" w:ascii="Times New Roman" w:hAnsi="Times New Roman" w:cs="Times New Roman"/>
          <w:spacing w:val="-30"/>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movable</w:t>
      </w:r>
      <w:r>
        <w:rPr>
          <w:rFonts w:hint="default" w:ascii="Times New Roman" w:hAnsi="Times New Roman" w:cs="Times New Roman"/>
          <w:spacing w:val="-30"/>
        </w:rPr>
        <w:t xml:space="preserve"> </w:t>
      </w:r>
      <w:r>
        <w:rPr>
          <w:rFonts w:hint="default" w:ascii="Times New Roman" w:hAnsi="Times New Roman" w:cs="Times New Roman"/>
        </w:rPr>
        <w:t>contact</w:t>
      </w:r>
      <w:r>
        <w:rPr>
          <w:rFonts w:hint="default" w:ascii="Times New Roman" w:hAnsi="Times New Roman" w:cs="Times New Roman"/>
          <w:spacing w:val="-31"/>
        </w:rPr>
        <w:t xml:space="preserve"> </w:t>
      </w:r>
      <w:r>
        <w:rPr>
          <w:rFonts w:hint="default" w:ascii="Times New Roman" w:hAnsi="Times New Roman" w:cs="Times New Roman"/>
        </w:rPr>
        <w:t>suction with</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original</w:t>
      </w:r>
      <w:r>
        <w:rPr>
          <w:rFonts w:hint="default" w:ascii="Times New Roman" w:hAnsi="Times New Roman" w:cs="Times New Roman"/>
          <w:spacing w:val="-17"/>
        </w:rPr>
        <w:t xml:space="preserve"> </w:t>
      </w:r>
      <w:r>
        <w:rPr>
          <w:rFonts w:hint="default" w:ascii="Times New Roman" w:hAnsi="Times New Roman" w:cs="Times New Roman"/>
        </w:rPr>
        <w:t>static</w:t>
      </w:r>
      <w:r>
        <w:rPr>
          <w:rFonts w:hint="default" w:ascii="Times New Roman" w:hAnsi="Times New Roman" w:cs="Times New Roman"/>
          <w:spacing w:val="-19"/>
        </w:rPr>
        <w:t xml:space="preserve"> </w:t>
      </w:r>
      <w:r>
        <w:rPr>
          <w:rFonts w:hint="default" w:ascii="Times New Roman" w:hAnsi="Times New Roman" w:cs="Times New Roman"/>
        </w:rPr>
        <w:t>contact</w:t>
      </w:r>
      <w:r>
        <w:rPr>
          <w:rFonts w:hint="default" w:ascii="Times New Roman" w:hAnsi="Times New Roman" w:cs="Times New Roman"/>
          <w:spacing w:val="-18"/>
        </w:rPr>
        <w:t xml:space="preserve"> </w:t>
      </w:r>
      <w:r>
        <w:rPr>
          <w:rFonts w:hint="default" w:ascii="Times New Roman" w:hAnsi="Times New Roman" w:cs="Times New Roman"/>
        </w:rPr>
        <w:t>(normally</w:t>
      </w:r>
      <w:r>
        <w:rPr>
          <w:rFonts w:hint="default" w:ascii="Times New Roman" w:hAnsi="Times New Roman" w:cs="Times New Roman"/>
          <w:spacing w:val="-20"/>
        </w:rPr>
        <w:t xml:space="preserve"> </w:t>
      </w:r>
      <w:r>
        <w:rPr>
          <w:rFonts w:hint="default" w:ascii="Times New Roman" w:hAnsi="Times New Roman" w:cs="Times New Roman"/>
        </w:rPr>
        <w:t>closed</w:t>
      </w:r>
      <w:r>
        <w:rPr>
          <w:rFonts w:hint="default" w:ascii="Times New Roman" w:hAnsi="Times New Roman" w:cs="Times New Roman"/>
          <w:spacing w:val="-19"/>
        </w:rPr>
        <w:t xml:space="preserve"> </w:t>
      </w:r>
      <w:r>
        <w:rPr>
          <w:rFonts w:hint="default" w:ascii="Times New Roman" w:hAnsi="Times New Roman" w:cs="Times New Roman"/>
        </w:rPr>
        <w:t>contact).</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suction</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release</w:t>
      </w:r>
      <w:r>
        <w:rPr>
          <w:rFonts w:hint="default" w:ascii="Times New Roman" w:hAnsi="Times New Roman" w:cs="Times New Roman"/>
          <w:spacing w:val="-18"/>
        </w:rPr>
        <w:t xml:space="preserve"> </w:t>
      </w:r>
      <w:r>
        <w:rPr>
          <w:rFonts w:hint="default" w:ascii="Times New Roman" w:hAnsi="Times New Roman" w:cs="Times New Roman"/>
          <w:spacing w:val="-3"/>
        </w:rPr>
        <w:t xml:space="preserve">achieve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purpose</w:t>
      </w:r>
      <w:r>
        <w:rPr>
          <w:rFonts w:hint="default" w:ascii="Times New Roman" w:hAnsi="Times New Roman" w:cs="Times New Roman"/>
          <w:spacing w:val="-30"/>
        </w:rPr>
        <w:t xml:space="preserve"> </w:t>
      </w:r>
      <w:r>
        <w:rPr>
          <w:rFonts w:hint="default" w:ascii="Times New Roman" w:hAnsi="Times New Roman" w:cs="Times New Roman"/>
        </w:rPr>
        <w:t>of</w:t>
      </w:r>
      <w:r>
        <w:rPr>
          <w:rFonts w:hint="default" w:ascii="Times New Roman" w:hAnsi="Times New Roman" w:cs="Times New Roman"/>
          <w:spacing w:val="-30"/>
        </w:rPr>
        <w:t xml:space="preserve"> </w:t>
      </w:r>
      <w:r>
        <w:rPr>
          <w:rFonts w:hint="default" w:ascii="Times New Roman" w:hAnsi="Times New Roman" w:cs="Times New Roman"/>
        </w:rPr>
        <w:t>circuit</w:t>
      </w:r>
      <w:r>
        <w:rPr>
          <w:rFonts w:hint="default" w:ascii="Times New Roman" w:hAnsi="Times New Roman" w:cs="Times New Roman"/>
          <w:spacing w:val="-33"/>
        </w:rPr>
        <w:t xml:space="preserve"> </w:t>
      </w:r>
      <w:r>
        <w:rPr>
          <w:rFonts w:hint="default" w:ascii="Times New Roman" w:hAnsi="Times New Roman" w:cs="Times New Roman"/>
        </w:rPr>
        <w:t>conduction</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cut</w:t>
      </w:r>
      <w:r>
        <w:rPr>
          <w:rFonts w:hint="default" w:ascii="Times New Roman" w:hAnsi="Times New Roman" w:cs="Times New Roman"/>
          <w:spacing w:val="-30"/>
        </w:rPr>
        <w:t xml:space="preserve"> </w:t>
      </w:r>
      <w:r>
        <w:rPr>
          <w:rFonts w:hint="default" w:ascii="Times New Roman" w:hAnsi="Times New Roman" w:cs="Times New Roman"/>
        </w:rPr>
        <w:t>off.</w:t>
      </w:r>
      <w:r>
        <w:rPr>
          <w:rFonts w:hint="default" w:ascii="Times New Roman" w:hAnsi="Times New Roman" w:cs="Times New Roman"/>
          <w:spacing w:val="-32"/>
        </w:rPr>
        <w:t xml:space="preserve"> </w:t>
      </w:r>
      <w:r>
        <w:rPr>
          <w:rFonts w:hint="default" w:ascii="Times New Roman" w:hAnsi="Times New Roman" w:cs="Times New Roman"/>
        </w:rPr>
        <w:t>For</w:t>
      </w:r>
      <w:r>
        <w:rPr>
          <w:rFonts w:hint="default" w:ascii="Times New Roman" w:hAnsi="Times New Roman" w:cs="Times New Roman"/>
          <w:spacing w:val="-30"/>
        </w:rPr>
        <w:t xml:space="preserve"> </w:t>
      </w:r>
      <w:r>
        <w:rPr>
          <w:rFonts w:hint="default" w:ascii="Times New Roman" w:hAnsi="Times New Roman" w:cs="Times New Roman"/>
        </w:rPr>
        <w:t>relay</w:t>
      </w:r>
      <w:r>
        <w:rPr>
          <w:rFonts w:hint="default" w:ascii="Times New Roman" w:hAnsi="Times New Roman" w:cs="Times New Roman"/>
          <w:spacing w:val="-31"/>
        </w:rPr>
        <w:t xml:space="preserve"> </w:t>
      </w:r>
      <w:r>
        <w:rPr>
          <w:rFonts w:hint="default" w:ascii="Times New Roman" w:hAnsi="Times New Roman" w:cs="Times New Roman"/>
        </w:rPr>
        <w:t>"normally</w:t>
      </w:r>
      <w:r>
        <w:rPr>
          <w:rFonts w:hint="default" w:ascii="Times New Roman" w:hAnsi="Times New Roman" w:cs="Times New Roman"/>
          <w:spacing w:val="-31"/>
        </w:rPr>
        <w:t xml:space="preserve"> </w:t>
      </w:r>
      <w:r>
        <w:rPr>
          <w:rFonts w:hint="default" w:ascii="Times New Roman" w:hAnsi="Times New Roman" w:cs="Times New Roman"/>
        </w:rPr>
        <w:t>open</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normally</w:t>
      </w:r>
      <w:r>
        <w:rPr>
          <w:rFonts w:hint="default" w:ascii="Times New Roman" w:hAnsi="Times New Roman" w:cs="Times New Roman"/>
          <w:spacing w:val="-32"/>
        </w:rPr>
        <w:t xml:space="preserve"> </w:t>
      </w:r>
      <w:r>
        <w:rPr>
          <w:rFonts w:hint="default" w:ascii="Times New Roman" w:hAnsi="Times New Roman" w:cs="Times New Roman"/>
        </w:rPr>
        <w:t>closed" contacts,</w:t>
      </w:r>
      <w:r>
        <w:rPr>
          <w:rFonts w:hint="default" w:ascii="Times New Roman" w:hAnsi="Times New Roman" w:cs="Times New Roman"/>
          <w:spacing w:val="-21"/>
        </w:rPr>
        <w:t xml:space="preserve"> </w:t>
      </w:r>
      <w:r>
        <w:rPr>
          <w:rFonts w:hint="default" w:ascii="Times New Roman" w:hAnsi="Times New Roman" w:cs="Times New Roman"/>
        </w:rPr>
        <w:t>it</w:t>
      </w:r>
      <w:r>
        <w:rPr>
          <w:rFonts w:hint="default" w:ascii="Times New Roman" w:hAnsi="Times New Roman" w:cs="Times New Roman"/>
          <w:spacing w:val="-20"/>
        </w:rPr>
        <w:t xml:space="preserve"> </w:t>
      </w:r>
      <w:r>
        <w:rPr>
          <w:rFonts w:hint="default" w:ascii="Times New Roman" w:hAnsi="Times New Roman" w:cs="Times New Roman"/>
        </w:rPr>
        <w:t>can</w:t>
      </w:r>
      <w:r>
        <w:rPr>
          <w:rFonts w:hint="default" w:ascii="Times New Roman" w:hAnsi="Times New Roman" w:cs="Times New Roman"/>
          <w:spacing w:val="-19"/>
        </w:rPr>
        <w:t xml:space="preserve"> </w:t>
      </w:r>
      <w:r>
        <w:rPr>
          <w:rFonts w:hint="default" w:ascii="Times New Roman" w:hAnsi="Times New Roman" w:cs="Times New Roman"/>
        </w:rPr>
        <w:t>be</w:t>
      </w:r>
      <w:r>
        <w:rPr>
          <w:rFonts w:hint="default" w:ascii="Times New Roman" w:hAnsi="Times New Roman" w:cs="Times New Roman"/>
          <w:spacing w:val="-19"/>
        </w:rPr>
        <w:t xml:space="preserve"> </w:t>
      </w:r>
      <w:r>
        <w:rPr>
          <w:rFonts w:hint="default" w:ascii="Times New Roman" w:hAnsi="Times New Roman" w:cs="Times New Roman"/>
        </w:rPr>
        <w:t>distinguished</w:t>
      </w:r>
      <w:r>
        <w:rPr>
          <w:rFonts w:hint="default" w:ascii="Times New Roman" w:hAnsi="Times New Roman" w:cs="Times New Roman"/>
          <w:spacing w:val="-19"/>
        </w:rPr>
        <w:t xml:space="preserve"> </w:t>
      </w:r>
      <w:r>
        <w:rPr>
          <w:rFonts w:hint="default" w:ascii="Times New Roman" w:hAnsi="Times New Roman" w:cs="Times New Roman"/>
        </w:rPr>
        <w:t>like</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9"/>
        </w:rPr>
        <w:t xml:space="preserve"> </w:t>
      </w:r>
      <w:r>
        <w:rPr>
          <w:rFonts w:hint="default" w:ascii="Times New Roman" w:hAnsi="Times New Roman" w:cs="Times New Roman"/>
          <w:spacing w:val="-3"/>
        </w:rPr>
        <w:t>when</w:t>
      </w:r>
      <w:r>
        <w:rPr>
          <w:rFonts w:hint="default" w:ascii="Times New Roman" w:hAnsi="Times New Roman" w:cs="Times New Roman"/>
          <w:spacing w:val="-19"/>
        </w:rPr>
        <w:t xml:space="preserve"> </w:t>
      </w:r>
      <w:r>
        <w:rPr>
          <w:rFonts w:hint="default" w:ascii="Times New Roman" w:hAnsi="Times New Roman" w:cs="Times New Roman"/>
        </w:rPr>
        <w:t>relay</w:t>
      </w:r>
      <w:r>
        <w:rPr>
          <w:rFonts w:hint="default" w:ascii="Times New Roman" w:hAnsi="Times New Roman" w:cs="Times New Roman"/>
          <w:spacing w:val="-21"/>
        </w:rPr>
        <w:t xml:space="preserve"> </w:t>
      </w:r>
      <w:r>
        <w:rPr>
          <w:rFonts w:hint="default" w:ascii="Times New Roman" w:hAnsi="Times New Roman" w:cs="Times New Roman"/>
        </w:rPr>
        <w:t>coil</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18"/>
        </w:rPr>
        <w:t xml:space="preserve"> </w:t>
      </w:r>
      <w:r>
        <w:rPr>
          <w:rFonts w:hint="default" w:ascii="Times New Roman" w:hAnsi="Times New Roman" w:cs="Times New Roman"/>
        </w:rPr>
        <w:t>not</w:t>
      </w:r>
      <w:r>
        <w:rPr>
          <w:rFonts w:hint="default" w:ascii="Times New Roman" w:hAnsi="Times New Roman" w:cs="Times New Roman"/>
          <w:spacing w:val="-19"/>
        </w:rPr>
        <w:t xml:space="preserve"> </w:t>
      </w:r>
      <w:r>
        <w:rPr>
          <w:rFonts w:hint="default" w:ascii="Times New Roman" w:hAnsi="Times New Roman" w:cs="Times New Roman"/>
        </w:rPr>
        <w:t>energized,</w:t>
      </w:r>
      <w:r>
        <w:rPr>
          <w:rFonts w:hint="default" w:ascii="Times New Roman" w:hAnsi="Times New Roman" w:cs="Times New Roman"/>
          <w:spacing w:val="-19"/>
        </w:rPr>
        <w:t xml:space="preserve"> </w:t>
      </w:r>
      <w:r>
        <w:rPr>
          <w:rFonts w:hint="default" w:ascii="Times New Roman" w:hAnsi="Times New Roman" w:cs="Times New Roman"/>
          <w:spacing w:val="-2"/>
        </w:rPr>
        <w:t>static</w:t>
      </w:r>
      <w:r>
        <w:rPr>
          <w:rFonts w:hint="default" w:ascii="Times New Roman" w:hAnsi="Times New Roman" w:cs="Times New Roman"/>
          <w:spacing w:val="-21"/>
        </w:rPr>
        <w:t xml:space="preserve"> </w:t>
      </w:r>
      <w:r>
        <w:rPr>
          <w:rFonts w:hint="default" w:ascii="Times New Roman" w:hAnsi="Times New Roman" w:cs="Times New Roman"/>
        </w:rPr>
        <w:t>contact</w:t>
      </w:r>
      <w:r>
        <w:rPr>
          <w:rFonts w:hint="default" w:ascii="Times New Roman" w:hAnsi="Times New Roman" w:cs="Times New Roman"/>
          <w:spacing w:val="-20"/>
        </w:rPr>
        <w:t xml:space="preserve"> </w:t>
      </w:r>
      <w:r>
        <w:rPr>
          <w:rFonts w:hint="default" w:ascii="Times New Roman" w:hAnsi="Times New Roman" w:cs="Times New Roman"/>
        </w:rPr>
        <w:t>in disconnected</w:t>
      </w:r>
      <w:r>
        <w:rPr>
          <w:rFonts w:hint="default" w:ascii="Times New Roman" w:hAnsi="Times New Roman" w:cs="Times New Roman"/>
          <w:spacing w:val="-7"/>
        </w:rPr>
        <w:t xml:space="preserve"> </w:t>
      </w:r>
      <w:r>
        <w:rPr>
          <w:rFonts w:hint="default" w:ascii="Times New Roman" w:hAnsi="Times New Roman" w:cs="Times New Roman"/>
        </w:rPr>
        <w:t>state</w:t>
      </w:r>
      <w:r>
        <w:rPr>
          <w:rFonts w:hint="default" w:ascii="Times New Roman" w:hAnsi="Times New Roman" w:cs="Times New Roman"/>
          <w:spacing w:val="-7"/>
        </w:rPr>
        <w:t xml:space="preserve"> </w:t>
      </w:r>
      <w:r>
        <w:rPr>
          <w:rFonts w:hint="default" w:ascii="Times New Roman" w:hAnsi="Times New Roman" w:cs="Times New Roman"/>
        </w:rPr>
        <w:t>is</w:t>
      </w:r>
      <w:r>
        <w:rPr>
          <w:rFonts w:hint="default" w:ascii="Times New Roman" w:hAnsi="Times New Roman" w:cs="Times New Roman"/>
          <w:spacing w:val="-6"/>
        </w:rPr>
        <w:t xml:space="preserve"> </w:t>
      </w:r>
      <w:r>
        <w:rPr>
          <w:rFonts w:hint="default" w:ascii="Times New Roman" w:hAnsi="Times New Roman" w:cs="Times New Roman"/>
        </w:rPr>
        <w:t>called</w:t>
      </w:r>
      <w:r>
        <w:rPr>
          <w:rFonts w:hint="default" w:ascii="Times New Roman" w:hAnsi="Times New Roman" w:cs="Times New Roman"/>
          <w:spacing w:val="-7"/>
        </w:rPr>
        <w:t xml:space="preserve"> </w:t>
      </w:r>
      <w:r>
        <w:rPr>
          <w:rFonts w:hint="default" w:ascii="Times New Roman" w:hAnsi="Times New Roman" w:cs="Times New Roman"/>
        </w:rPr>
        <w:t>"normally</w:t>
      </w:r>
      <w:r>
        <w:rPr>
          <w:rFonts w:hint="default" w:ascii="Times New Roman" w:hAnsi="Times New Roman" w:cs="Times New Roman"/>
          <w:spacing w:val="-7"/>
        </w:rPr>
        <w:t xml:space="preserve"> </w:t>
      </w:r>
      <w:r>
        <w:rPr>
          <w:rFonts w:hint="default" w:ascii="Times New Roman" w:hAnsi="Times New Roman" w:cs="Times New Roman"/>
        </w:rPr>
        <w:t>open</w:t>
      </w:r>
      <w:r>
        <w:rPr>
          <w:rFonts w:hint="default" w:ascii="Times New Roman" w:hAnsi="Times New Roman" w:cs="Times New Roman"/>
          <w:spacing w:val="-7"/>
        </w:rPr>
        <w:t xml:space="preserve"> </w:t>
      </w:r>
      <w:r>
        <w:rPr>
          <w:rFonts w:hint="default" w:ascii="Times New Roman" w:hAnsi="Times New Roman" w:cs="Times New Roman"/>
        </w:rPr>
        <w:t>contact";</w:t>
      </w:r>
      <w:r>
        <w:rPr>
          <w:rFonts w:hint="default" w:ascii="Times New Roman" w:hAnsi="Times New Roman" w:cs="Times New Roman"/>
          <w:spacing w:val="-8"/>
        </w:rPr>
        <w:t xml:space="preserve"> </w:t>
      </w:r>
      <w:r>
        <w:rPr>
          <w:rFonts w:hint="default" w:ascii="Times New Roman" w:hAnsi="Times New Roman" w:cs="Times New Roman"/>
        </w:rPr>
        <w:t>static</w:t>
      </w:r>
      <w:r>
        <w:rPr>
          <w:rFonts w:hint="default" w:ascii="Times New Roman" w:hAnsi="Times New Roman" w:cs="Times New Roman"/>
          <w:spacing w:val="-6"/>
        </w:rPr>
        <w:t xml:space="preserve"> </w:t>
      </w:r>
      <w:r>
        <w:rPr>
          <w:rFonts w:hint="default" w:ascii="Times New Roman" w:hAnsi="Times New Roman" w:cs="Times New Roman"/>
        </w:rPr>
        <w:t>contact</w:t>
      </w:r>
      <w:r>
        <w:rPr>
          <w:rFonts w:hint="default" w:ascii="Times New Roman" w:hAnsi="Times New Roman" w:cs="Times New Roman"/>
          <w:spacing w:val="-9"/>
        </w:rPr>
        <w:t xml:space="preserve"> </w:t>
      </w:r>
      <w:r>
        <w:rPr>
          <w:rFonts w:hint="default" w:ascii="Times New Roman" w:hAnsi="Times New Roman" w:cs="Times New Roman"/>
        </w:rPr>
        <w:t>in</w:t>
      </w:r>
      <w:r>
        <w:rPr>
          <w:rFonts w:hint="default" w:ascii="Times New Roman" w:hAnsi="Times New Roman" w:cs="Times New Roman"/>
          <w:spacing w:val="-7"/>
        </w:rPr>
        <w:t xml:space="preserve"> </w:t>
      </w:r>
      <w:r>
        <w:rPr>
          <w:rFonts w:hint="default" w:ascii="Times New Roman" w:hAnsi="Times New Roman" w:cs="Times New Roman"/>
        </w:rPr>
        <w:t>connected</w:t>
      </w:r>
      <w:r>
        <w:rPr>
          <w:rFonts w:hint="default" w:ascii="Times New Roman" w:hAnsi="Times New Roman" w:cs="Times New Roman"/>
          <w:spacing w:val="-6"/>
        </w:rPr>
        <w:t xml:space="preserve"> </w:t>
      </w:r>
      <w:r>
        <w:rPr>
          <w:rFonts w:hint="default" w:ascii="Times New Roman" w:hAnsi="Times New Roman" w:cs="Times New Roman"/>
        </w:rPr>
        <w:t>state</w:t>
      </w:r>
      <w:r>
        <w:rPr>
          <w:rFonts w:hint="default" w:ascii="Times New Roman" w:hAnsi="Times New Roman" w:cs="Times New Roman"/>
          <w:spacing w:val="-9"/>
        </w:rPr>
        <w:t xml:space="preserve"> </w:t>
      </w:r>
      <w:r>
        <w:rPr>
          <w:rFonts w:hint="default" w:ascii="Times New Roman" w:hAnsi="Times New Roman" w:cs="Times New Roman"/>
        </w:rPr>
        <w:t>is called "normally closed</w:t>
      </w:r>
      <w:r>
        <w:rPr>
          <w:rFonts w:hint="default" w:ascii="Times New Roman" w:hAnsi="Times New Roman" w:cs="Times New Roman"/>
          <w:spacing w:val="-44"/>
        </w:rPr>
        <w:t xml:space="preserve"> </w:t>
      </w:r>
      <w:r>
        <w:rPr>
          <w:rFonts w:hint="default" w:ascii="Times New Roman" w:hAnsi="Times New Roman" w:cs="Times New Roman"/>
        </w:rPr>
        <w:t>contact".</w:t>
      </w:r>
    </w:p>
    <w:p>
      <w:pPr>
        <w:pStyle w:val="6"/>
        <w:spacing w:before="5"/>
        <w:rPr>
          <w:rFonts w:hint="default" w:ascii="Times New Roman" w:hAnsi="Times New Roman" w:cs="Times New Roman"/>
          <w:sz w:val="30"/>
        </w:rPr>
      </w:pPr>
    </w:p>
    <w:p>
      <w:pPr>
        <w:pStyle w:val="6"/>
        <w:spacing w:line="300" w:lineRule="auto"/>
        <w:ind w:left="100" w:right="31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this</w:t>
      </w:r>
      <w:r>
        <w:rPr>
          <w:rFonts w:hint="default" w:ascii="Times New Roman" w:hAnsi="Times New Roman" w:cs="Times New Roman"/>
          <w:spacing w:val="-46"/>
        </w:rPr>
        <w:t xml:space="preserve"> </w:t>
      </w:r>
      <w:r>
        <w:rPr>
          <w:rFonts w:hint="default" w:ascii="Times New Roman" w:hAnsi="Times New Roman" w:cs="Times New Roman"/>
        </w:rPr>
        <w:t>experiment,</w:t>
      </w:r>
      <w:r>
        <w:rPr>
          <w:rFonts w:hint="default" w:ascii="Times New Roman" w:hAnsi="Times New Roman" w:cs="Times New Roman"/>
          <w:spacing w:val="-45"/>
        </w:rPr>
        <w:t xml:space="preserve"> </w:t>
      </w:r>
      <w:r>
        <w:rPr>
          <w:rFonts w:hint="default" w:ascii="Times New Roman" w:hAnsi="Times New Roman" w:cs="Times New Roman"/>
          <w:spacing w:val="-3"/>
        </w:rPr>
        <w:t>when</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4"/>
        </w:rPr>
        <w:t xml:space="preserve"> </w:t>
      </w:r>
      <w:r>
        <w:rPr>
          <w:rFonts w:hint="default" w:ascii="Times New Roman" w:hAnsi="Times New Roman" w:cs="Times New Roman"/>
        </w:rPr>
        <w:t>relay</w:t>
      </w:r>
      <w:r>
        <w:rPr>
          <w:rFonts w:hint="default" w:ascii="Times New Roman" w:hAnsi="Times New Roman" w:cs="Times New Roman"/>
          <w:spacing w:val="-47"/>
        </w:rPr>
        <w:t xml:space="preserve"> </w:t>
      </w:r>
      <w:r>
        <w:rPr>
          <w:rFonts w:hint="default" w:ascii="Times New Roman" w:hAnsi="Times New Roman" w:cs="Times New Roman"/>
        </w:rPr>
        <w:t>sucks,</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LED</w:t>
      </w:r>
      <w:r>
        <w:rPr>
          <w:rFonts w:hint="default" w:ascii="Times New Roman" w:hAnsi="Times New Roman" w:cs="Times New Roman"/>
          <w:spacing w:val="-45"/>
        </w:rPr>
        <w:t xml:space="preserve"> </w:t>
      </w:r>
      <w:r>
        <w:rPr>
          <w:rFonts w:hint="default" w:ascii="Times New Roman" w:hAnsi="Times New Roman" w:cs="Times New Roman"/>
        </w:rPr>
        <w:t>will</w:t>
      </w:r>
      <w:r>
        <w:rPr>
          <w:rFonts w:hint="default" w:ascii="Times New Roman" w:hAnsi="Times New Roman" w:cs="Times New Roman"/>
          <w:spacing w:val="-44"/>
        </w:rPr>
        <w:t xml:space="preserve"> </w:t>
      </w:r>
      <w:r>
        <w:rPr>
          <w:rFonts w:hint="default" w:ascii="Times New Roman" w:hAnsi="Times New Roman" w:cs="Times New Roman"/>
        </w:rPr>
        <w:t>light</w:t>
      </w:r>
      <w:r>
        <w:rPr>
          <w:rFonts w:hint="default" w:ascii="Times New Roman" w:hAnsi="Times New Roman" w:cs="Times New Roman"/>
          <w:spacing w:val="-45"/>
        </w:rPr>
        <w:t xml:space="preserve"> </w:t>
      </w:r>
      <w:r>
        <w:rPr>
          <w:rFonts w:hint="default" w:ascii="Times New Roman" w:hAnsi="Times New Roman" w:cs="Times New Roman"/>
        </w:rPr>
        <w:t>up;</w:t>
      </w:r>
      <w:r>
        <w:rPr>
          <w:rFonts w:hint="default" w:ascii="Times New Roman" w:hAnsi="Times New Roman" w:cs="Times New Roman"/>
          <w:spacing w:val="-46"/>
        </w:rPr>
        <w:t xml:space="preserve"> </w:t>
      </w:r>
      <w:r>
        <w:rPr>
          <w:rFonts w:hint="default" w:ascii="Times New Roman" w:hAnsi="Times New Roman" w:cs="Times New Roman"/>
        </w:rPr>
        <w:t>when</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relay</w:t>
      </w:r>
      <w:r>
        <w:rPr>
          <w:rFonts w:hint="default" w:ascii="Times New Roman" w:hAnsi="Times New Roman" w:cs="Times New Roman"/>
          <w:spacing w:val="-46"/>
        </w:rPr>
        <w:t xml:space="preserve"> </w:t>
      </w:r>
      <w:r>
        <w:rPr>
          <w:rFonts w:hint="default" w:ascii="Times New Roman" w:hAnsi="Times New Roman" w:cs="Times New Roman"/>
        </w:rPr>
        <w:t>breaks,</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spacing w:val="-3"/>
        </w:rPr>
        <w:t xml:space="preserve">LED </w:t>
      </w:r>
      <w:r>
        <w:rPr>
          <w:rFonts w:hint="default" w:ascii="Times New Roman" w:hAnsi="Times New Roman" w:cs="Times New Roman"/>
        </w:rPr>
        <w:t>will go</w:t>
      </w:r>
      <w:r>
        <w:rPr>
          <w:rFonts w:hint="default" w:ascii="Times New Roman" w:hAnsi="Times New Roman" w:cs="Times New Roman"/>
          <w:spacing w:val="-22"/>
        </w:rPr>
        <w:t xml:space="preserve"> </w:t>
      </w:r>
      <w:r>
        <w:rPr>
          <w:rFonts w:hint="default" w:ascii="Times New Roman" w:hAnsi="Times New Roman" w:cs="Times New Roman"/>
        </w:rPr>
        <w:t>out.</w:t>
      </w:r>
    </w:p>
    <w:p>
      <w:pPr>
        <w:spacing w:after="0" w:line="300" w:lineRule="auto"/>
        <w:rPr>
          <w:rFonts w:hint="default" w:ascii="Times New Roman" w:hAnsi="Times New Roman" w:cs="Times New Roman"/>
        </w:rPr>
        <w:sectPr>
          <w:pgSz w:w="11920" w:h="16850"/>
          <w:pgMar w:top="1340" w:right="860" w:bottom="1480" w:left="980" w:header="0" w:footer="1286" w:gutter="0"/>
        </w:sectPr>
      </w:pPr>
    </w:p>
    <w:p>
      <w:pPr>
        <w:pStyle w:val="3"/>
        <w:spacing w:before="88"/>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3"/>
        <w:rPr>
          <w:rFonts w:hint="default" w:ascii="Times New Roman" w:hAnsi="Times New Roman" w:cs="Times New Roman"/>
          <w:sz w:val="15"/>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1891030</wp:posOffset>
            </wp:positionH>
            <wp:positionV relativeFrom="paragraph">
              <wp:posOffset>137795</wp:posOffset>
            </wp:positionV>
            <wp:extent cx="3857625" cy="3771900"/>
            <wp:effectExtent l="0" t="0" r="0" b="0"/>
            <wp:wrapTopAndBottom/>
            <wp:docPr id="21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04.jpeg"/>
                    <pic:cNvPicPr>
                      <a:picLocks noChangeAspect="1"/>
                    </pic:cNvPicPr>
                  </pic:nvPicPr>
                  <pic:blipFill>
                    <a:blip r:embed="rId130" cstate="print"/>
                    <a:stretch>
                      <a:fillRect/>
                    </a:stretch>
                  </pic:blipFill>
                  <pic:spPr>
                    <a:xfrm>
                      <a:off x="0" y="0"/>
                      <a:ext cx="3857884" cy="3771900"/>
                    </a:xfrm>
                    <a:prstGeom prst="rect">
                      <a:avLst/>
                    </a:prstGeom>
                  </pic:spPr>
                </pic:pic>
              </a:graphicData>
            </a:graphic>
          </wp:anchor>
        </w:drawing>
      </w:r>
    </w:p>
    <w:p>
      <w:pPr>
        <w:pStyle w:val="6"/>
        <w:spacing w:before="6"/>
        <w:rPr>
          <w:rFonts w:hint="default" w:ascii="Times New Roman" w:hAnsi="Times New Roman" w:cs="Times New Roman"/>
          <w:sz w:val="29"/>
        </w:rPr>
      </w:pPr>
    </w:p>
    <w:p>
      <w:pPr>
        <w:pStyle w:val="6"/>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10"/>
        <w:rPr>
          <w:rFonts w:hint="default" w:ascii="Times New Roman" w:hAnsi="Times New Roman" w:cs="Times New Roman"/>
          <w:sz w:val="12"/>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1278255</wp:posOffset>
            </wp:positionH>
            <wp:positionV relativeFrom="paragraph">
              <wp:posOffset>120015</wp:posOffset>
            </wp:positionV>
            <wp:extent cx="5048885" cy="3819525"/>
            <wp:effectExtent l="0" t="0" r="0" b="0"/>
            <wp:wrapTopAndBottom/>
            <wp:docPr id="22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05.jpeg"/>
                    <pic:cNvPicPr>
                      <a:picLocks noChangeAspect="1"/>
                    </pic:cNvPicPr>
                  </pic:nvPicPr>
                  <pic:blipFill>
                    <a:blip r:embed="rId131" cstate="print"/>
                    <a:stretch>
                      <a:fillRect/>
                    </a:stretch>
                  </pic:blipFill>
                  <pic:spPr>
                    <a:xfrm>
                      <a:off x="0" y="0"/>
                      <a:ext cx="5048771" cy="3819525"/>
                    </a:xfrm>
                    <a:prstGeom prst="rect">
                      <a:avLst/>
                    </a:prstGeom>
                  </pic:spPr>
                </pic:pic>
              </a:graphicData>
            </a:graphic>
          </wp:anchor>
        </w:drawing>
      </w:r>
    </w:p>
    <w:p>
      <w:pPr>
        <w:pStyle w:val="6"/>
        <w:spacing w:before="10"/>
        <w:rPr>
          <w:rFonts w:hint="default" w:ascii="Times New Roman" w:hAnsi="Times New Roman" w:cs="Times New Roman"/>
          <w:sz w:val="20"/>
        </w:rPr>
      </w:pPr>
    </w:p>
    <w:p>
      <w:pPr>
        <w:spacing w:before="0"/>
        <w:ind w:left="2531" w:right="3268" w:firstLine="0"/>
        <w:jc w:val="center"/>
        <w:rPr>
          <w:rFonts w:hint="default" w:ascii="Times New Roman" w:hAnsi="Times New Roman" w:cs="Times New Roman"/>
          <w:sz w:val="18"/>
        </w:rPr>
      </w:pPr>
      <w:r>
        <w:rPr>
          <w:rFonts w:hint="default" w:ascii="Times New Roman" w:hAnsi="Times New Roman" w:cs="Times New Roman"/>
          <w:b/>
          <w:sz w:val="18"/>
        </w:rPr>
        <w:t xml:space="preserve">48 </w:t>
      </w:r>
      <w:r>
        <w:rPr>
          <w:rFonts w:hint="default" w:ascii="Times New Roman" w:hAnsi="Times New Roman" w:cs="Times New Roman"/>
          <w:sz w:val="18"/>
        </w:rPr>
        <w:t>/136</w:t>
      </w:r>
    </w:p>
    <w:p>
      <w:pPr>
        <w:spacing w:after="0"/>
        <w:jc w:val="center"/>
        <w:rPr>
          <w:rFonts w:hint="default" w:ascii="Times New Roman" w:hAnsi="Times New Roman" w:cs="Times New Roman"/>
          <w:sz w:val="18"/>
        </w:rPr>
        <w:sectPr>
          <w:footerReference r:id="rId9" w:type="default"/>
          <w:pgSz w:w="11920" w:h="16850"/>
          <w:pgMar w:top="1340" w:right="860" w:bottom="280" w:left="980" w:header="0" w:footer="0" w:gutter="0"/>
        </w:sectPr>
      </w:pPr>
    </w:p>
    <w:p>
      <w:pPr>
        <w:pStyle w:val="6"/>
        <w:spacing w:before="89"/>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4"/>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1" w:line="338" w:lineRule="auto"/>
        <w:ind w:left="100" w:right="208"/>
        <w:jc w:val="both"/>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32"/>
        </w:rPr>
        <w:t xml:space="preserve"> </w:t>
      </w:r>
      <w:r>
        <w:rPr>
          <w:rFonts w:hint="default" w:ascii="Times New Roman" w:hAnsi="Times New Roman" w:cs="Times New Roman"/>
        </w:rPr>
        <w:t>if</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rPr>
        <w:t>high</w:t>
      </w:r>
      <w:r>
        <w:rPr>
          <w:rFonts w:hint="default" w:ascii="Times New Roman" w:hAnsi="Times New Roman" w:cs="Times New Roman"/>
          <w:spacing w:val="-32"/>
        </w:rPr>
        <w:t xml:space="preserve"> </w:t>
      </w:r>
      <w:r>
        <w:rPr>
          <w:rFonts w:hint="default" w:ascii="Times New Roman" w:hAnsi="Times New Roman" w:cs="Times New Roman"/>
        </w:rPr>
        <w:t>voltage</w:t>
      </w:r>
      <w:r>
        <w:rPr>
          <w:rFonts w:hint="default" w:ascii="Times New Roman" w:hAnsi="Times New Roman" w:cs="Times New Roman"/>
          <w:spacing w:val="-30"/>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supplied,</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relay</w:t>
      </w:r>
      <w:r>
        <w:rPr>
          <w:rFonts w:hint="default" w:ascii="Times New Roman" w:hAnsi="Times New Roman" w:cs="Times New Roman"/>
          <w:spacing w:val="-31"/>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rPr>
        <w:t>suck</w:t>
      </w:r>
      <w:r>
        <w:rPr>
          <w:rFonts w:hint="default" w:ascii="Times New Roman" w:hAnsi="Times New Roman" w:cs="Times New Roman"/>
          <w:spacing w:val="-31"/>
        </w:rPr>
        <w:t xml:space="preserve"> </w:t>
      </w:r>
      <w:r>
        <w:rPr>
          <w:rFonts w:hint="default" w:ascii="Times New Roman" w:hAnsi="Times New Roman" w:cs="Times New Roman"/>
        </w:rPr>
        <w:t>and</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LED</w:t>
      </w:r>
      <w:r>
        <w:rPr>
          <w:rFonts w:hint="default" w:ascii="Times New Roman" w:hAnsi="Times New Roman" w:cs="Times New Roman"/>
          <w:spacing w:val="-31"/>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rPr>
        <w:t>light</w:t>
      </w:r>
      <w:r>
        <w:rPr>
          <w:rFonts w:hint="default" w:ascii="Times New Roman" w:hAnsi="Times New Roman" w:cs="Times New Roman"/>
          <w:spacing w:val="-31"/>
        </w:rPr>
        <w:t xml:space="preserve"> </w:t>
      </w:r>
      <w:r>
        <w:rPr>
          <w:rFonts w:hint="default" w:ascii="Times New Roman" w:hAnsi="Times New Roman" w:cs="Times New Roman"/>
        </w:rPr>
        <w:t>up;</w:t>
      </w:r>
      <w:r>
        <w:rPr>
          <w:rFonts w:hint="default" w:ascii="Times New Roman" w:hAnsi="Times New Roman" w:cs="Times New Roman"/>
          <w:spacing w:val="-32"/>
        </w:rPr>
        <w:t xml:space="preserve"> </w:t>
      </w:r>
      <w:r>
        <w:rPr>
          <w:rFonts w:hint="default" w:ascii="Times New Roman" w:hAnsi="Times New Roman" w:cs="Times New Roman"/>
        </w:rPr>
        <w:t>if</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31"/>
        </w:rPr>
        <w:t xml:space="preserve"> </w:t>
      </w:r>
      <w:r>
        <w:rPr>
          <w:rFonts w:hint="default" w:ascii="Times New Roman" w:hAnsi="Times New Roman" w:cs="Times New Roman"/>
        </w:rPr>
        <w:t>low</w:t>
      </w:r>
      <w:r>
        <w:rPr>
          <w:rFonts w:hint="default" w:ascii="Times New Roman" w:hAnsi="Times New Roman" w:cs="Times New Roman"/>
          <w:spacing w:val="-32"/>
        </w:rPr>
        <w:t xml:space="preserve"> </w:t>
      </w:r>
      <w:r>
        <w:rPr>
          <w:rFonts w:hint="default" w:ascii="Times New Roman" w:hAnsi="Times New Roman" w:cs="Times New Roman"/>
        </w:rPr>
        <w:t>voltage is</w:t>
      </w:r>
      <w:r>
        <w:rPr>
          <w:rFonts w:hint="default" w:ascii="Times New Roman" w:hAnsi="Times New Roman" w:cs="Times New Roman"/>
          <w:spacing w:val="-6"/>
        </w:rPr>
        <w:t xml:space="preserve"> </w:t>
      </w:r>
      <w:r>
        <w:rPr>
          <w:rFonts w:hint="default" w:ascii="Times New Roman" w:hAnsi="Times New Roman" w:cs="Times New Roman"/>
        </w:rPr>
        <w:t>supplied,</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6"/>
        </w:rPr>
        <w:t xml:space="preserve"> </w:t>
      </w:r>
      <w:r>
        <w:rPr>
          <w:rFonts w:hint="default" w:ascii="Times New Roman" w:hAnsi="Times New Roman" w:cs="Times New Roman"/>
        </w:rPr>
        <w:t>relay</w:t>
      </w:r>
      <w:r>
        <w:rPr>
          <w:rFonts w:hint="default" w:ascii="Times New Roman" w:hAnsi="Times New Roman" w:cs="Times New Roman"/>
          <w:spacing w:val="-9"/>
        </w:rPr>
        <w:t xml:space="preserve"> </w:t>
      </w:r>
      <w:r>
        <w:rPr>
          <w:rFonts w:hint="default" w:ascii="Times New Roman" w:hAnsi="Times New Roman" w:cs="Times New Roman"/>
        </w:rPr>
        <w:t>will</w:t>
      </w:r>
      <w:r>
        <w:rPr>
          <w:rFonts w:hint="default" w:ascii="Times New Roman" w:hAnsi="Times New Roman" w:cs="Times New Roman"/>
          <w:spacing w:val="-6"/>
        </w:rPr>
        <w:t xml:space="preserve"> </w:t>
      </w:r>
      <w:r>
        <w:rPr>
          <w:rFonts w:hint="default" w:ascii="Times New Roman" w:hAnsi="Times New Roman" w:cs="Times New Roman"/>
        </w:rPr>
        <w:t>break</w:t>
      </w:r>
      <w:r>
        <w:rPr>
          <w:rFonts w:hint="default" w:ascii="Times New Roman" w:hAnsi="Times New Roman" w:cs="Times New Roman"/>
          <w:spacing w:val="-6"/>
        </w:rPr>
        <w:t xml:space="preserve"> </w:t>
      </w:r>
      <w:r>
        <w:rPr>
          <w:rFonts w:hint="default" w:ascii="Times New Roman" w:hAnsi="Times New Roman" w:cs="Times New Roman"/>
        </w:rPr>
        <w:t>and</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LED</w:t>
      </w:r>
      <w:r>
        <w:rPr>
          <w:rFonts w:hint="default" w:ascii="Times New Roman" w:hAnsi="Times New Roman" w:cs="Times New Roman"/>
          <w:spacing w:val="-9"/>
        </w:rPr>
        <w:t xml:space="preserve"> </w:t>
      </w:r>
      <w:r>
        <w:rPr>
          <w:rFonts w:hint="default" w:ascii="Times New Roman" w:hAnsi="Times New Roman" w:cs="Times New Roman"/>
        </w:rPr>
        <w:t>will</w:t>
      </w:r>
      <w:r>
        <w:rPr>
          <w:rFonts w:hint="default" w:ascii="Times New Roman" w:hAnsi="Times New Roman" w:cs="Times New Roman"/>
          <w:spacing w:val="-5"/>
        </w:rPr>
        <w:t xml:space="preserve"> </w:t>
      </w:r>
      <w:r>
        <w:rPr>
          <w:rFonts w:hint="default" w:ascii="Times New Roman" w:hAnsi="Times New Roman" w:cs="Times New Roman"/>
        </w:rPr>
        <w:t>go</w:t>
      </w:r>
      <w:r>
        <w:rPr>
          <w:rFonts w:hint="default" w:ascii="Times New Roman" w:hAnsi="Times New Roman" w:cs="Times New Roman"/>
          <w:spacing w:val="-7"/>
        </w:rPr>
        <w:t xml:space="preserve"> </w:t>
      </w:r>
      <w:r>
        <w:rPr>
          <w:rFonts w:hint="default" w:ascii="Times New Roman" w:hAnsi="Times New Roman" w:cs="Times New Roman"/>
        </w:rPr>
        <w:t>out.</w:t>
      </w:r>
      <w:r>
        <w:rPr>
          <w:rFonts w:hint="default" w:ascii="Times New Roman" w:hAnsi="Times New Roman" w:cs="Times New Roman"/>
          <w:spacing w:val="-11"/>
        </w:rPr>
        <w:t xml:space="preserve"> </w:t>
      </w:r>
      <w:r>
        <w:rPr>
          <w:rFonts w:hint="default" w:ascii="Times New Roman" w:hAnsi="Times New Roman" w:cs="Times New Roman"/>
          <w:spacing w:val="2"/>
        </w:rPr>
        <w:t>In</w:t>
      </w:r>
      <w:r>
        <w:rPr>
          <w:rFonts w:hint="default" w:ascii="Times New Roman" w:hAnsi="Times New Roman" w:cs="Times New Roman"/>
          <w:spacing w:val="-7"/>
        </w:rPr>
        <w:t xml:space="preserve"> </w:t>
      </w:r>
      <w:r>
        <w:rPr>
          <w:rFonts w:hint="default" w:ascii="Times New Roman" w:hAnsi="Times New Roman" w:cs="Times New Roman"/>
          <w:spacing w:val="-3"/>
        </w:rPr>
        <w:t>addition,</w:t>
      </w:r>
      <w:r>
        <w:rPr>
          <w:rFonts w:hint="default" w:ascii="Times New Roman" w:hAnsi="Times New Roman" w:cs="Times New Roman"/>
          <w:spacing w:val="-8"/>
        </w:rPr>
        <w:t xml:space="preserve"> </w:t>
      </w:r>
      <w:r>
        <w:rPr>
          <w:rFonts w:hint="default" w:ascii="Times New Roman" w:hAnsi="Times New Roman" w:cs="Times New Roman"/>
        </w:rPr>
        <w:t>you</w:t>
      </w:r>
      <w:r>
        <w:rPr>
          <w:rFonts w:hint="default" w:ascii="Times New Roman" w:hAnsi="Times New Roman" w:cs="Times New Roman"/>
          <w:spacing w:val="-5"/>
        </w:rPr>
        <w:t xml:space="preserve"> </w:t>
      </w:r>
      <w:r>
        <w:rPr>
          <w:rFonts w:hint="default" w:ascii="Times New Roman" w:hAnsi="Times New Roman" w:cs="Times New Roman"/>
        </w:rPr>
        <w:t>can</w:t>
      </w:r>
      <w:r>
        <w:rPr>
          <w:rFonts w:hint="default" w:ascii="Times New Roman" w:hAnsi="Times New Roman" w:cs="Times New Roman"/>
          <w:spacing w:val="-4"/>
        </w:rPr>
        <w:t xml:space="preserve"> </w:t>
      </w:r>
      <w:r>
        <w:rPr>
          <w:rFonts w:hint="default" w:ascii="Times New Roman" w:hAnsi="Times New Roman" w:cs="Times New Roman"/>
        </w:rPr>
        <w:t>hear</w:t>
      </w:r>
      <w:r>
        <w:rPr>
          <w:rFonts w:hint="default" w:ascii="Times New Roman" w:hAnsi="Times New Roman" w:cs="Times New Roman"/>
          <w:spacing w:val="-7"/>
        </w:rPr>
        <w:t xml:space="preserve"> </w:t>
      </w:r>
      <w:r>
        <w:rPr>
          <w:rFonts w:hint="default" w:ascii="Times New Roman" w:hAnsi="Times New Roman" w:cs="Times New Roman"/>
        </w:rPr>
        <w:t>ticktock caused</w:t>
      </w:r>
      <w:r>
        <w:rPr>
          <w:rFonts w:hint="default" w:ascii="Times New Roman" w:hAnsi="Times New Roman" w:cs="Times New Roman"/>
          <w:spacing w:val="-14"/>
        </w:rPr>
        <w:t xml:space="preserve"> </w:t>
      </w:r>
      <w:r>
        <w:rPr>
          <w:rFonts w:hint="default" w:ascii="Times New Roman" w:hAnsi="Times New Roman" w:cs="Times New Roman"/>
        </w:rPr>
        <w:t>by</w:t>
      </w:r>
      <w:r>
        <w:rPr>
          <w:rFonts w:hint="default" w:ascii="Times New Roman" w:hAnsi="Times New Roman" w:cs="Times New Roman"/>
          <w:spacing w:val="-17"/>
        </w:rPr>
        <w:t xml:space="preserve"> </w:t>
      </w:r>
      <w:r>
        <w:rPr>
          <w:rFonts w:hint="default" w:ascii="Times New Roman" w:hAnsi="Times New Roman" w:cs="Times New Roman"/>
        </w:rPr>
        <w:t>breaking</w:t>
      </w:r>
      <w:r>
        <w:rPr>
          <w:rFonts w:hint="default" w:ascii="Times New Roman" w:hAnsi="Times New Roman" w:cs="Times New Roman"/>
          <w:spacing w:val="-16"/>
        </w:rPr>
        <w:t xml:space="preserve"> </w:t>
      </w:r>
      <w:r>
        <w:rPr>
          <w:rFonts w:hint="default" w:ascii="Times New Roman" w:hAnsi="Times New Roman" w:cs="Times New Roman"/>
        </w:rPr>
        <w:t>normally</w:t>
      </w:r>
      <w:r>
        <w:rPr>
          <w:rFonts w:hint="default" w:ascii="Times New Roman" w:hAnsi="Times New Roman" w:cs="Times New Roman"/>
          <w:spacing w:val="-16"/>
        </w:rPr>
        <w:t xml:space="preserve"> </w:t>
      </w:r>
      <w:r>
        <w:rPr>
          <w:rFonts w:hint="default" w:ascii="Times New Roman" w:hAnsi="Times New Roman" w:cs="Times New Roman"/>
        </w:rPr>
        <w:t>closed</w:t>
      </w:r>
      <w:r>
        <w:rPr>
          <w:rFonts w:hint="default" w:ascii="Times New Roman" w:hAnsi="Times New Roman" w:cs="Times New Roman"/>
          <w:spacing w:val="-15"/>
        </w:rPr>
        <w:t xml:space="preserve"> </w:t>
      </w:r>
      <w:r>
        <w:rPr>
          <w:rFonts w:hint="default" w:ascii="Times New Roman" w:hAnsi="Times New Roman" w:cs="Times New Roman"/>
        </w:rPr>
        <w:t>contact</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closing</w:t>
      </w:r>
      <w:r>
        <w:rPr>
          <w:rFonts w:hint="default" w:ascii="Times New Roman" w:hAnsi="Times New Roman" w:cs="Times New Roman"/>
          <w:spacing w:val="-16"/>
        </w:rPr>
        <w:t xml:space="preserve"> </w:t>
      </w:r>
      <w:r>
        <w:rPr>
          <w:rFonts w:hint="default" w:ascii="Times New Roman" w:hAnsi="Times New Roman" w:cs="Times New Roman"/>
        </w:rPr>
        <w:t>normally</w:t>
      </w:r>
      <w:r>
        <w:rPr>
          <w:rFonts w:hint="default" w:ascii="Times New Roman" w:hAnsi="Times New Roman" w:cs="Times New Roman"/>
          <w:spacing w:val="-18"/>
        </w:rPr>
        <w:t xml:space="preserve"> </w:t>
      </w:r>
      <w:r>
        <w:rPr>
          <w:rFonts w:hint="default" w:ascii="Times New Roman" w:hAnsi="Times New Roman" w:cs="Times New Roman"/>
        </w:rPr>
        <w:t>open</w:t>
      </w:r>
      <w:r>
        <w:rPr>
          <w:rFonts w:hint="default" w:ascii="Times New Roman" w:hAnsi="Times New Roman" w:cs="Times New Roman"/>
          <w:spacing w:val="-17"/>
        </w:rPr>
        <w:t xml:space="preserve"> </w:t>
      </w:r>
      <w:r>
        <w:rPr>
          <w:rFonts w:hint="default" w:ascii="Times New Roman" w:hAnsi="Times New Roman" w:cs="Times New Roman"/>
        </w:rPr>
        <w:t>contact.</w:t>
      </w:r>
    </w:p>
    <w:p>
      <w:pPr>
        <w:pStyle w:val="6"/>
        <w:spacing w:before="1"/>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732155</wp:posOffset>
            </wp:positionH>
            <wp:positionV relativeFrom="paragraph">
              <wp:posOffset>173355</wp:posOffset>
            </wp:positionV>
            <wp:extent cx="6063615" cy="3498215"/>
            <wp:effectExtent l="0" t="0" r="0" b="0"/>
            <wp:wrapTopAndBottom/>
            <wp:docPr id="2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6.jpeg"/>
                    <pic:cNvPicPr>
                      <a:picLocks noChangeAspect="1"/>
                    </pic:cNvPicPr>
                  </pic:nvPicPr>
                  <pic:blipFill>
                    <a:blip r:embed="rId132" cstate="print"/>
                    <a:stretch>
                      <a:fillRect/>
                    </a:stretch>
                  </pic:blipFill>
                  <pic:spPr>
                    <a:xfrm>
                      <a:off x="0" y="0"/>
                      <a:ext cx="6063547" cy="3498437"/>
                    </a:xfrm>
                    <a:prstGeom prst="rect">
                      <a:avLst/>
                    </a:prstGeom>
                  </pic:spPr>
                </pic:pic>
              </a:graphicData>
            </a:graphic>
          </wp:anchor>
        </w:drawing>
      </w:r>
    </w:p>
    <w:p>
      <w:pPr>
        <w:spacing w:after="0"/>
        <w:rPr>
          <w:rFonts w:hint="default" w:ascii="Times New Roman" w:hAnsi="Times New Roman" w:cs="Times New Roman"/>
          <w:sz w:val="20"/>
        </w:rPr>
        <w:sectPr>
          <w:footerReference r:id="rId10" w:type="default"/>
          <w:pgSz w:w="11920" w:h="16850"/>
          <w:pgMar w:top="1400" w:right="860" w:bottom="1480" w:left="980" w:header="0" w:footer="1286" w:gutter="0"/>
          <w:pgNumType w:start="49"/>
        </w:sectPr>
      </w:pPr>
    </w:p>
    <w:p>
      <w:pPr>
        <w:pStyle w:val="2"/>
        <w:ind w:right="3268"/>
        <w:jc w:val="center"/>
        <w:rPr>
          <w:rFonts w:hint="default" w:ascii="Times New Roman" w:hAnsi="Times New Roman" w:cs="Times New Roman"/>
        </w:rPr>
      </w:pPr>
      <w:bookmarkStart w:id="10" w:name="_TOC_250026"/>
      <w:r>
        <w:rPr>
          <w:rFonts w:hint="default" w:ascii="Times New Roman" w:hAnsi="Times New Roman" w:cs="Times New Roman"/>
          <w:w w:val="90"/>
        </w:rPr>
        <w:t>Lesson 9</w:t>
      </w:r>
      <w:r>
        <w:rPr>
          <w:rFonts w:hint="default" w:ascii="Times New Roman" w:hAnsi="Times New Roman" w:cs="Times New Roman"/>
          <w:spacing w:val="-62"/>
          <w:w w:val="90"/>
        </w:rPr>
        <w:t xml:space="preserve"> </w:t>
      </w:r>
      <w:bookmarkEnd w:id="10"/>
      <w:r>
        <w:rPr>
          <w:rFonts w:hint="default" w:ascii="Times New Roman" w:hAnsi="Times New Roman" w:cs="Times New Roman"/>
          <w:w w:val="90"/>
        </w:rPr>
        <w:t>Tilt-Switch</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4" w:line="338"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tilt-switch</w:t>
      </w:r>
      <w:r>
        <w:rPr>
          <w:rFonts w:hint="default" w:ascii="Times New Roman" w:hAnsi="Times New Roman" w:cs="Times New Roman"/>
          <w:spacing w:val="-30"/>
        </w:rPr>
        <w:t xml:space="preserve"> </w:t>
      </w:r>
      <w:r>
        <w:rPr>
          <w:rFonts w:hint="default" w:ascii="Times New Roman" w:hAnsi="Times New Roman" w:cs="Times New Roman"/>
        </w:rPr>
        <w:t>we</w:t>
      </w:r>
      <w:r>
        <w:rPr>
          <w:rFonts w:hint="default" w:ascii="Times New Roman" w:hAnsi="Times New Roman" w:cs="Times New Roman"/>
          <w:spacing w:val="-30"/>
        </w:rPr>
        <w:t xml:space="preserve"> </w:t>
      </w:r>
      <w:r>
        <w:rPr>
          <w:rFonts w:hint="default" w:ascii="Times New Roman" w:hAnsi="Times New Roman" w:cs="Times New Roman"/>
        </w:rPr>
        <w:t>use</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rPr>
        <w:t>ball</w:t>
      </w:r>
      <w:r>
        <w:rPr>
          <w:rFonts w:hint="default" w:ascii="Times New Roman" w:hAnsi="Times New Roman" w:cs="Times New Roman"/>
          <w:spacing w:val="-27"/>
        </w:rPr>
        <w:t xml:space="preserve"> </w:t>
      </w:r>
      <w:r>
        <w:rPr>
          <w:rFonts w:hint="default" w:ascii="Times New Roman" w:hAnsi="Times New Roman" w:cs="Times New Roman"/>
        </w:rPr>
        <w:t>one</w:t>
      </w:r>
      <w:r>
        <w:rPr>
          <w:rFonts w:hint="default" w:ascii="Times New Roman" w:hAnsi="Times New Roman" w:cs="Times New Roman"/>
          <w:spacing w:val="-30"/>
        </w:rPr>
        <w:t xml:space="preserve"> </w:t>
      </w:r>
      <w:r>
        <w:rPr>
          <w:rFonts w:hint="default" w:ascii="Times New Roman" w:hAnsi="Times New Roman" w:cs="Times New Roman"/>
        </w:rPr>
        <w:t>with</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spacing w:val="-3"/>
        </w:rPr>
        <w:t>metal</w:t>
      </w:r>
      <w:r>
        <w:rPr>
          <w:rFonts w:hint="default" w:ascii="Times New Roman" w:hAnsi="Times New Roman" w:cs="Times New Roman"/>
          <w:spacing w:val="-30"/>
        </w:rPr>
        <w:t xml:space="preserve"> </w:t>
      </w:r>
      <w:r>
        <w:rPr>
          <w:rFonts w:hint="default" w:ascii="Times New Roman" w:hAnsi="Times New Roman" w:cs="Times New Roman"/>
        </w:rPr>
        <w:t>ball</w:t>
      </w:r>
      <w:r>
        <w:rPr>
          <w:rFonts w:hint="default" w:ascii="Times New Roman" w:hAnsi="Times New Roman" w:cs="Times New Roman"/>
          <w:spacing w:val="-30"/>
        </w:rPr>
        <w:t xml:space="preserve"> </w:t>
      </w:r>
      <w:r>
        <w:rPr>
          <w:rFonts w:hint="default" w:ascii="Times New Roman" w:hAnsi="Times New Roman" w:cs="Times New Roman"/>
        </w:rPr>
        <w:t>inside.</w:t>
      </w:r>
      <w:r>
        <w:rPr>
          <w:rFonts w:hint="default" w:ascii="Times New Roman" w:hAnsi="Times New Roman" w:cs="Times New Roman"/>
          <w:spacing w:val="-34"/>
        </w:rPr>
        <w:t xml:space="preserve"> </w:t>
      </w:r>
      <w:r>
        <w:rPr>
          <w:rFonts w:hint="default" w:ascii="Times New Roman" w:hAnsi="Times New Roman" w:cs="Times New Roman"/>
          <w:spacing w:val="2"/>
        </w:rPr>
        <w:t>It</w:t>
      </w:r>
      <w:r>
        <w:rPr>
          <w:rFonts w:hint="default" w:ascii="Times New Roman" w:hAnsi="Times New Roman" w:cs="Times New Roman"/>
          <w:spacing w:val="-30"/>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used</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detect</w:t>
      </w:r>
      <w:r>
        <w:rPr>
          <w:rFonts w:hint="default" w:ascii="Times New Roman" w:hAnsi="Times New Roman" w:cs="Times New Roman"/>
          <w:spacing w:val="-30"/>
        </w:rPr>
        <w:t xml:space="preserve"> </w:t>
      </w:r>
      <w:r>
        <w:rPr>
          <w:rFonts w:hint="default" w:ascii="Times New Roman" w:hAnsi="Times New Roman" w:cs="Times New Roman"/>
        </w:rPr>
        <w:t>small</w:t>
      </w:r>
      <w:r>
        <w:rPr>
          <w:rFonts w:hint="default" w:ascii="Times New Roman" w:hAnsi="Times New Roman" w:cs="Times New Roman"/>
          <w:spacing w:val="-29"/>
        </w:rPr>
        <w:t xml:space="preserve"> </w:t>
      </w:r>
      <w:r>
        <w:rPr>
          <w:rFonts w:hint="default" w:ascii="Times New Roman" w:hAnsi="Times New Roman" w:cs="Times New Roman"/>
        </w:rPr>
        <w:t>angle</w:t>
      </w:r>
      <w:r>
        <w:rPr>
          <w:rFonts w:hint="default" w:ascii="Times New Roman" w:hAnsi="Times New Roman" w:cs="Times New Roman"/>
          <w:spacing w:val="-31"/>
        </w:rPr>
        <w:t xml:space="preserve"> </w:t>
      </w:r>
      <w:r>
        <w:rPr>
          <w:rFonts w:hint="default" w:ascii="Times New Roman" w:hAnsi="Times New Roman" w:cs="Times New Roman"/>
        </w:rPr>
        <w:t>of inclination.</w:t>
      </w:r>
    </w:p>
    <w:p>
      <w:pPr>
        <w:pStyle w:val="6"/>
        <w:rPr>
          <w:rFonts w:hint="default" w:ascii="Times New Roman" w:hAnsi="Times New Roman" w:cs="Times New Roman"/>
          <w:sz w:val="24"/>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65"/>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6"/>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6"/>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8"/>
          <w:w w:val="95"/>
          <w:sz w:val="22"/>
        </w:rPr>
        <w:t xml:space="preserve"> </w:t>
      </w:r>
      <w:r>
        <w:rPr>
          <w:rFonts w:hint="default" w:ascii="Times New Roman" w:hAnsi="Times New Roman" w:cs="Times New Roman"/>
          <w:w w:val="95"/>
          <w:sz w:val="22"/>
        </w:rPr>
        <w:t>Tilt-switch</w:t>
      </w:r>
    </w:p>
    <w:p>
      <w:pPr>
        <w:pStyle w:val="11"/>
        <w:numPr>
          <w:ilvl w:val="0"/>
          <w:numId w:val="6"/>
        </w:numPr>
        <w:tabs>
          <w:tab w:val="left" w:pos="232"/>
        </w:tabs>
        <w:spacing w:before="107"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Several</w:t>
      </w:r>
      <w:r>
        <w:rPr>
          <w:rFonts w:hint="default" w:ascii="Times New Roman" w:hAnsi="Times New Roman" w:cs="Times New Roman"/>
          <w:spacing w:val="-35"/>
          <w:w w:val="95"/>
          <w:sz w:val="22"/>
        </w:rPr>
        <w:t xml:space="preserve"> </w:t>
      </w:r>
      <w:r>
        <w:rPr>
          <w:rFonts w:hint="default" w:ascii="Times New Roman" w:hAnsi="Times New Roman" w:cs="Times New Roman"/>
          <w:w w:val="95"/>
          <w:sz w:val="22"/>
        </w:rPr>
        <w:t>jumper</w:t>
      </w:r>
      <w:r>
        <w:rPr>
          <w:rFonts w:hint="default" w:ascii="Times New Roman" w:hAnsi="Times New Roman" w:cs="Times New Roman"/>
          <w:spacing w:val="-35"/>
          <w:w w:val="95"/>
          <w:sz w:val="22"/>
        </w:rPr>
        <w:t xml:space="preserve"> </w:t>
      </w:r>
      <w:r>
        <w:rPr>
          <w:rFonts w:hint="default" w:ascii="Times New Roman" w:hAnsi="Times New Roman" w:cs="Times New Roman"/>
          <w:w w:val="95"/>
          <w:sz w:val="22"/>
        </w:rPr>
        <w:t>wires</w:t>
      </w:r>
    </w:p>
    <w:p>
      <w:pPr>
        <w:pStyle w:val="6"/>
        <w:spacing w:before="11"/>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w w:val="85"/>
        </w:rPr>
        <w:t>Experimental</w:t>
      </w:r>
      <w:r>
        <w:rPr>
          <w:rFonts w:hint="default" w:ascii="Times New Roman" w:hAnsi="Times New Roman" w:cs="Times New Roman"/>
          <w:spacing w:val="-52"/>
          <w:w w:val="85"/>
        </w:rPr>
        <w:t xml:space="preserve"> </w:t>
      </w:r>
      <w:r>
        <w:rPr>
          <w:rFonts w:hint="default" w:ascii="Times New Roman" w:hAnsi="Times New Roman" w:cs="Times New Roman"/>
          <w:w w:val="85"/>
        </w:rPr>
        <w:t>Principle</w:t>
      </w:r>
    </w:p>
    <w:p>
      <w:pPr>
        <w:pStyle w:val="6"/>
        <w:spacing w:before="84" w:line="336" w:lineRule="auto"/>
        <w:ind w:left="100" w:right="212"/>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principle</w:t>
      </w:r>
      <w:r>
        <w:rPr>
          <w:rFonts w:hint="default" w:ascii="Times New Roman" w:hAnsi="Times New Roman" w:cs="Times New Roman"/>
          <w:spacing w:val="-40"/>
        </w:rPr>
        <w:t xml:space="preserve"> </w:t>
      </w:r>
      <w:r>
        <w:rPr>
          <w:rFonts w:hint="default" w:ascii="Times New Roman" w:hAnsi="Times New Roman" w:cs="Times New Roman"/>
        </w:rPr>
        <w:t>is</w:t>
      </w:r>
      <w:r>
        <w:rPr>
          <w:rFonts w:hint="default" w:ascii="Times New Roman" w:hAnsi="Times New Roman" w:cs="Times New Roman"/>
          <w:spacing w:val="-40"/>
        </w:rPr>
        <w:t xml:space="preserve"> </w:t>
      </w:r>
      <w:r>
        <w:rPr>
          <w:rFonts w:hint="default" w:ascii="Times New Roman" w:hAnsi="Times New Roman" w:cs="Times New Roman"/>
        </w:rPr>
        <w:t>very</w:t>
      </w:r>
      <w:r>
        <w:rPr>
          <w:rFonts w:hint="default" w:ascii="Times New Roman" w:hAnsi="Times New Roman" w:cs="Times New Roman"/>
          <w:spacing w:val="-39"/>
        </w:rPr>
        <w:t xml:space="preserve"> </w:t>
      </w:r>
      <w:r>
        <w:rPr>
          <w:rFonts w:hint="default" w:ascii="Times New Roman" w:hAnsi="Times New Roman" w:cs="Times New Roman"/>
        </w:rPr>
        <w:t>simple.</w:t>
      </w:r>
      <w:r>
        <w:rPr>
          <w:rFonts w:hint="default" w:ascii="Times New Roman" w:hAnsi="Times New Roman" w:cs="Times New Roman"/>
          <w:spacing w:val="-43"/>
        </w:rPr>
        <w:t xml:space="preserve"> </w:t>
      </w:r>
      <w:r>
        <w:rPr>
          <w:rFonts w:hint="default" w:ascii="Times New Roman" w:hAnsi="Times New Roman" w:cs="Times New Roman"/>
          <w:spacing w:val="3"/>
        </w:rPr>
        <w:t>It</w:t>
      </w:r>
      <w:r>
        <w:rPr>
          <w:rFonts w:hint="default" w:ascii="Times New Roman" w:hAnsi="Times New Roman" w:cs="Times New Roman"/>
          <w:spacing w:val="-39"/>
        </w:rPr>
        <w:t xml:space="preserve"> </w:t>
      </w:r>
      <w:r>
        <w:rPr>
          <w:rFonts w:hint="default" w:ascii="Times New Roman" w:hAnsi="Times New Roman" w:cs="Times New Roman"/>
        </w:rPr>
        <w:t>mainly</w:t>
      </w:r>
      <w:r>
        <w:rPr>
          <w:rFonts w:hint="default" w:ascii="Times New Roman" w:hAnsi="Times New Roman" w:cs="Times New Roman"/>
          <w:spacing w:val="-39"/>
        </w:rPr>
        <w:t xml:space="preserve"> </w:t>
      </w:r>
      <w:r>
        <w:rPr>
          <w:rFonts w:hint="default" w:ascii="Times New Roman" w:hAnsi="Times New Roman" w:cs="Times New Roman"/>
          <w:spacing w:val="-3"/>
        </w:rPr>
        <w:t>uses</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ball</w:t>
      </w:r>
      <w:r>
        <w:rPr>
          <w:rFonts w:hint="default" w:ascii="Times New Roman" w:hAnsi="Times New Roman" w:cs="Times New Roman"/>
          <w:spacing w:val="-38"/>
        </w:rPr>
        <w:t xml:space="preserve"> </w:t>
      </w:r>
      <w:r>
        <w:rPr>
          <w:rFonts w:hint="default" w:ascii="Times New Roman" w:hAnsi="Times New Roman" w:cs="Times New Roman"/>
        </w:rPr>
        <w:t>in</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switch</w:t>
      </w:r>
      <w:r>
        <w:rPr>
          <w:rFonts w:hint="default" w:ascii="Times New Roman" w:hAnsi="Times New Roman" w:cs="Times New Roman"/>
          <w:spacing w:val="-40"/>
        </w:rPr>
        <w:t xml:space="preserve"> </w:t>
      </w:r>
      <w:r>
        <w:rPr>
          <w:rFonts w:hint="default" w:ascii="Times New Roman" w:hAnsi="Times New Roman" w:cs="Times New Roman"/>
        </w:rPr>
        <w:t>changing</w:t>
      </w:r>
      <w:r>
        <w:rPr>
          <w:rFonts w:hint="default" w:ascii="Times New Roman" w:hAnsi="Times New Roman" w:cs="Times New Roman"/>
          <w:spacing w:val="-39"/>
        </w:rPr>
        <w:t xml:space="preserve"> </w:t>
      </w:r>
      <w:r>
        <w:rPr>
          <w:rFonts w:hint="default" w:ascii="Times New Roman" w:hAnsi="Times New Roman" w:cs="Times New Roman"/>
        </w:rPr>
        <w:t>with</w:t>
      </w:r>
      <w:r>
        <w:rPr>
          <w:rFonts w:hint="default" w:ascii="Times New Roman" w:hAnsi="Times New Roman" w:cs="Times New Roman"/>
          <w:spacing w:val="-39"/>
        </w:rPr>
        <w:t xml:space="preserve"> </w:t>
      </w:r>
      <w:r>
        <w:rPr>
          <w:rFonts w:hint="default" w:ascii="Times New Roman" w:hAnsi="Times New Roman" w:cs="Times New Roman"/>
        </w:rPr>
        <w:t>different</w:t>
      </w:r>
      <w:r>
        <w:rPr>
          <w:rFonts w:hint="default" w:ascii="Times New Roman" w:hAnsi="Times New Roman" w:cs="Times New Roman"/>
          <w:spacing w:val="-40"/>
        </w:rPr>
        <w:t xml:space="preserve"> </w:t>
      </w:r>
      <w:r>
        <w:rPr>
          <w:rFonts w:hint="default" w:ascii="Times New Roman" w:hAnsi="Times New Roman" w:cs="Times New Roman"/>
        </w:rPr>
        <w:t>angle of</w:t>
      </w:r>
      <w:r>
        <w:rPr>
          <w:rFonts w:hint="default" w:ascii="Times New Roman" w:hAnsi="Times New Roman" w:cs="Times New Roman"/>
          <w:spacing w:val="-16"/>
        </w:rPr>
        <w:t xml:space="preserve"> </w:t>
      </w:r>
      <w:r>
        <w:rPr>
          <w:rFonts w:hint="default" w:ascii="Times New Roman" w:hAnsi="Times New Roman" w:cs="Times New Roman"/>
        </w:rPr>
        <w:t>inclination</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achieve</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purpose</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5"/>
        </w:rPr>
        <w:t xml:space="preserve"> </w:t>
      </w:r>
      <w:r>
        <w:rPr>
          <w:rFonts w:hint="default" w:ascii="Times New Roman" w:hAnsi="Times New Roman" w:cs="Times New Roman"/>
        </w:rPr>
        <w:t>triggering</w:t>
      </w:r>
      <w:r>
        <w:rPr>
          <w:rFonts w:hint="default" w:ascii="Times New Roman" w:hAnsi="Times New Roman" w:cs="Times New Roman"/>
          <w:spacing w:val="-16"/>
        </w:rPr>
        <w:t xml:space="preserve"> </w:t>
      </w:r>
      <w:r>
        <w:rPr>
          <w:rFonts w:hint="default" w:ascii="Times New Roman" w:hAnsi="Times New Roman" w:cs="Times New Roman"/>
        </w:rPr>
        <w:t>circuits.</w:t>
      </w:r>
      <w:r>
        <w:rPr>
          <w:rFonts w:hint="default" w:ascii="Times New Roman" w:hAnsi="Times New Roman" w:cs="Times New Roman"/>
          <w:spacing w:val="-14"/>
        </w:rPr>
        <w:t xml:space="preserve"> </w:t>
      </w:r>
      <w:r>
        <w:rPr>
          <w:rFonts w:hint="default" w:ascii="Times New Roman" w:hAnsi="Times New Roman" w:cs="Times New Roman"/>
        </w:rPr>
        <w:t>When</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ball</w:t>
      </w:r>
      <w:r>
        <w:rPr>
          <w:rFonts w:hint="default" w:ascii="Times New Roman" w:hAnsi="Times New Roman" w:cs="Times New Roman"/>
          <w:spacing w:val="-15"/>
        </w:rPr>
        <w:t xml:space="preserve"> </w:t>
      </w:r>
      <w:r>
        <w:rPr>
          <w:rFonts w:hint="default" w:ascii="Times New Roman" w:hAnsi="Times New Roman" w:cs="Times New Roman"/>
        </w:rPr>
        <w:t>in</w:t>
      </w:r>
      <w:r>
        <w:rPr>
          <w:rFonts w:hint="default" w:ascii="Times New Roman" w:hAnsi="Times New Roman" w:cs="Times New Roman"/>
          <w:spacing w:val="-17"/>
        </w:rPr>
        <w:t xml:space="preserve"> </w:t>
      </w:r>
      <w:r>
        <w:rPr>
          <w:rFonts w:hint="default" w:ascii="Times New Roman" w:hAnsi="Times New Roman" w:cs="Times New Roman"/>
        </w:rPr>
        <w:t>tilt</w:t>
      </w:r>
      <w:r>
        <w:rPr>
          <w:rFonts w:hint="default" w:ascii="Times New Roman" w:hAnsi="Times New Roman" w:cs="Times New Roman"/>
          <w:spacing w:val="-15"/>
        </w:rPr>
        <w:t xml:space="preserve"> </w:t>
      </w:r>
      <w:r>
        <w:rPr>
          <w:rFonts w:hint="default" w:ascii="Times New Roman" w:hAnsi="Times New Roman" w:cs="Times New Roman"/>
        </w:rPr>
        <w:t>switch</w:t>
      </w:r>
      <w:r>
        <w:rPr>
          <w:rFonts w:hint="default" w:ascii="Times New Roman" w:hAnsi="Times New Roman" w:cs="Times New Roman"/>
          <w:spacing w:val="-16"/>
        </w:rPr>
        <w:t xml:space="preserve"> </w:t>
      </w:r>
      <w:r>
        <w:rPr>
          <w:rFonts w:hint="default" w:ascii="Times New Roman" w:hAnsi="Times New Roman" w:cs="Times New Roman"/>
        </w:rPr>
        <w:t>runs from</w:t>
      </w:r>
      <w:r>
        <w:rPr>
          <w:rFonts w:hint="default" w:ascii="Times New Roman" w:hAnsi="Times New Roman" w:cs="Times New Roman"/>
          <w:spacing w:val="-30"/>
        </w:rPr>
        <w:t xml:space="preserve"> </w:t>
      </w:r>
      <w:r>
        <w:rPr>
          <w:rFonts w:hint="default" w:ascii="Times New Roman" w:hAnsi="Times New Roman" w:cs="Times New Roman"/>
        </w:rPr>
        <w:t>one</w:t>
      </w:r>
      <w:r>
        <w:rPr>
          <w:rFonts w:hint="default" w:ascii="Times New Roman" w:hAnsi="Times New Roman" w:cs="Times New Roman"/>
          <w:spacing w:val="-30"/>
        </w:rPr>
        <w:t xml:space="preserve"> </w:t>
      </w:r>
      <w:r>
        <w:rPr>
          <w:rFonts w:hint="default" w:ascii="Times New Roman" w:hAnsi="Times New Roman" w:cs="Times New Roman"/>
        </w:rPr>
        <w:t>end</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other</w:t>
      </w:r>
      <w:r>
        <w:rPr>
          <w:rFonts w:hint="default" w:ascii="Times New Roman" w:hAnsi="Times New Roman" w:cs="Times New Roman"/>
          <w:spacing w:val="-29"/>
        </w:rPr>
        <w:t xml:space="preserve"> </w:t>
      </w:r>
      <w:r>
        <w:rPr>
          <w:rFonts w:hint="default" w:ascii="Times New Roman" w:hAnsi="Times New Roman" w:cs="Times New Roman"/>
        </w:rPr>
        <w:t>end</w:t>
      </w:r>
      <w:r>
        <w:rPr>
          <w:rFonts w:hint="default" w:ascii="Times New Roman" w:hAnsi="Times New Roman" w:cs="Times New Roman"/>
          <w:spacing w:val="-29"/>
        </w:rPr>
        <w:t xml:space="preserve"> </w:t>
      </w:r>
      <w:r>
        <w:rPr>
          <w:rFonts w:hint="default" w:ascii="Times New Roman" w:hAnsi="Times New Roman" w:cs="Times New Roman"/>
        </w:rPr>
        <w:t>because</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30"/>
        </w:rPr>
        <w:t xml:space="preserve"> </w:t>
      </w:r>
      <w:r>
        <w:rPr>
          <w:rFonts w:hint="default" w:ascii="Times New Roman" w:hAnsi="Times New Roman" w:cs="Times New Roman"/>
        </w:rPr>
        <w:t>external</w:t>
      </w:r>
      <w:r>
        <w:rPr>
          <w:rFonts w:hint="default" w:ascii="Times New Roman" w:hAnsi="Times New Roman" w:cs="Times New Roman"/>
          <w:spacing w:val="-27"/>
        </w:rPr>
        <w:t xml:space="preserve"> </w:t>
      </w:r>
      <w:r>
        <w:rPr>
          <w:rFonts w:hint="default" w:ascii="Times New Roman" w:hAnsi="Times New Roman" w:cs="Times New Roman"/>
          <w:spacing w:val="-3"/>
        </w:rPr>
        <w:t>force</w:t>
      </w:r>
      <w:r>
        <w:rPr>
          <w:rFonts w:hint="default" w:ascii="Times New Roman" w:hAnsi="Times New Roman" w:cs="Times New Roman"/>
          <w:spacing w:val="-28"/>
        </w:rPr>
        <w:t xml:space="preserve"> </w:t>
      </w:r>
      <w:r>
        <w:rPr>
          <w:rFonts w:hint="default" w:ascii="Times New Roman" w:hAnsi="Times New Roman" w:cs="Times New Roman"/>
        </w:rPr>
        <w:t>shaking,</w:t>
      </w:r>
      <w:r>
        <w:rPr>
          <w:rFonts w:hint="default" w:ascii="Times New Roman" w:hAnsi="Times New Roman" w:cs="Times New Roman"/>
          <w:spacing w:val="-29"/>
        </w:rPr>
        <w:t xml:space="preserve"> </w:t>
      </w:r>
      <w:r>
        <w:rPr>
          <w:rFonts w:hint="default" w:ascii="Times New Roman" w:hAnsi="Times New Roman" w:cs="Times New Roman"/>
          <w:spacing w:val="-3"/>
        </w:rPr>
        <w:t>the</w:t>
      </w:r>
      <w:r>
        <w:rPr>
          <w:rFonts w:hint="default" w:ascii="Times New Roman" w:hAnsi="Times New Roman" w:cs="Times New Roman"/>
          <w:spacing w:val="-30"/>
        </w:rPr>
        <w:t xml:space="preserve"> </w:t>
      </w:r>
      <w:r>
        <w:rPr>
          <w:rFonts w:hint="default" w:ascii="Times New Roman" w:hAnsi="Times New Roman" w:cs="Times New Roman"/>
        </w:rPr>
        <w:t>tilt</w:t>
      </w:r>
      <w:r>
        <w:rPr>
          <w:rFonts w:hint="default" w:ascii="Times New Roman" w:hAnsi="Times New Roman" w:cs="Times New Roman"/>
          <w:spacing w:val="-29"/>
        </w:rPr>
        <w:t xml:space="preserve"> </w:t>
      </w:r>
      <w:r>
        <w:rPr>
          <w:rFonts w:hint="default" w:ascii="Times New Roman" w:hAnsi="Times New Roman" w:cs="Times New Roman"/>
        </w:rPr>
        <w:t>switch</w:t>
      </w:r>
      <w:r>
        <w:rPr>
          <w:rFonts w:hint="default" w:ascii="Times New Roman" w:hAnsi="Times New Roman" w:cs="Times New Roman"/>
          <w:spacing w:val="-28"/>
        </w:rPr>
        <w:t xml:space="preserve"> </w:t>
      </w:r>
      <w:r>
        <w:rPr>
          <w:rFonts w:hint="default" w:ascii="Times New Roman" w:hAnsi="Times New Roman" w:cs="Times New Roman"/>
        </w:rPr>
        <w:t>will</w:t>
      </w:r>
      <w:r>
        <w:rPr>
          <w:rFonts w:hint="default" w:ascii="Times New Roman" w:hAnsi="Times New Roman" w:cs="Times New Roman"/>
          <w:spacing w:val="-29"/>
        </w:rPr>
        <w:t xml:space="preserve"> </w:t>
      </w:r>
      <w:r>
        <w:rPr>
          <w:rFonts w:hint="default" w:ascii="Times New Roman" w:hAnsi="Times New Roman" w:cs="Times New Roman"/>
          <w:spacing w:val="-3"/>
        </w:rPr>
        <w:t xml:space="preserve">conduct, </w:t>
      </w:r>
      <w:r>
        <w:rPr>
          <w:rFonts w:hint="default" w:ascii="Times New Roman" w:hAnsi="Times New Roman" w:cs="Times New Roman"/>
        </w:rPr>
        <w:t>or it will</w:t>
      </w:r>
      <w:r>
        <w:rPr>
          <w:rFonts w:hint="default" w:ascii="Times New Roman" w:hAnsi="Times New Roman" w:cs="Times New Roman"/>
          <w:spacing w:val="-34"/>
        </w:rPr>
        <w:t xml:space="preserve"> </w:t>
      </w:r>
      <w:r>
        <w:rPr>
          <w:rFonts w:hint="default" w:ascii="Times New Roman" w:hAnsi="Times New Roman" w:cs="Times New Roman"/>
        </w:rPr>
        <w:t>break.</w:t>
      </w:r>
    </w:p>
    <w:p>
      <w:pPr>
        <w:pStyle w:val="6"/>
        <w:spacing w:before="9"/>
        <w:rPr>
          <w:rFonts w:hint="default" w:ascii="Times New Roman" w:hAnsi="Times New Roman" w:cs="Times New Roman"/>
          <w:sz w:val="24"/>
        </w:rPr>
      </w:pPr>
    </w:p>
    <w:p>
      <w:pPr>
        <w:pStyle w:val="3"/>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2"/>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4"/>
        <w:rPr>
          <w:rFonts w:hint="default" w:ascii="Times New Roman" w:hAnsi="Times New Roman" w:cs="Times New Roman"/>
          <w:sz w:val="15"/>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2217420</wp:posOffset>
            </wp:positionH>
            <wp:positionV relativeFrom="paragraph">
              <wp:posOffset>138430</wp:posOffset>
            </wp:positionV>
            <wp:extent cx="3143885" cy="3552825"/>
            <wp:effectExtent l="0" t="0" r="0" b="0"/>
            <wp:wrapTopAndBottom/>
            <wp:docPr id="22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07.jpeg"/>
                    <pic:cNvPicPr>
                      <a:picLocks noChangeAspect="1"/>
                    </pic:cNvPicPr>
                  </pic:nvPicPr>
                  <pic:blipFill>
                    <a:blip r:embed="rId133" cstate="print"/>
                    <a:stretch>
                      <a:fillRect/>
                    </a:stretch>
                  </pic:blipFill>
                  <pic:spPr>
                    <a:xfrm>
                      <a:off x="0" y="0"/>
                      <a:ext cx="3143587" cy="3552825"/>
                    </a:xfrm>
                    <a:prstGeom prst="rect">
                      <a:avLst/>
                    </a:prstGeom>
                  </pic:spPr>
                </pic:pic>
              </a:graphicData>
            </a:graphic>
          </wp:anchor>
        </w:drawing>
      </w:r>
    </w:p>
    <w:p>
      <w:pPr>
        <w:pStyle w:val="6"/>
        <w:spacing w:before="113"/>
        <w:ind w:left="100"/>
        <w:jc w:val="both"/>
        <w:rPr>
          <w:rFonts w:hint="default" w:ascii="Times New Roman" w:hAnsi="Times New Roman" w:cs="Times New Roman"/>
        </w:rPr>
      </w:pPr>
      <w:r>
        <w:rPr>
          <w:rFonts w:hint="default" w:ascii="Times New Roman" w:hAnsi="Times New Roman" w:cs="Times New Roman"/>
        </w:rPr>
        <w:t>The corresponding schematic diagram is as follows:</w:t>
      </w:r>
    </w:p>
    <w:p>
      <w:pPr>
        <w:spacing w:after="0"/>
        <w:jc w:val="both"/>
        <w:rPr>
          <w:rFonts w:hint="default" w:ascii="Times New Roman" w:hAnsi="Times New Roman" w:cs="Times New Roman"/>
        </w:rPr>
        <w:sectPr>
          <w:pgSz w:w="11920" w:h="16850"/>
          <w:pgMar w:top="1340" w:right="860" w:bottom="1480" w:left="980" w:header="0" w:footer="1286" w:gutter="0"/>
        </w:sectPr>
      </w:pPr>
    </w:p>
    <w:p>
      <w:pPr>
        <w:pStyle w:val="6"/>
        <w:ind w:left="2447"/>
        <w:rPr>
          <w:rFonts w:hint="default" w:ascii="Times New Roman" w:hAnsi="Times New Roman" w:cs="Times New Roman"/>
          <w:sz w:val="20"/>
        </w:rPr>
      </w:pPr>
      <w:r>
        <w:rPr>
          <w:rFonts w:hint="default" w:ascii="Times New Roman" w:hAnsi="Times New Roman" w:cs="Times New Roman"/>
          <w:sz w:val="20"/>
        </w:rPr>
        <w:drawing>
          <wp:inline distT="0" distB="0" distL="0" distR="0">
            <wp:extent cx="3371850" cy="3743325"/>
            <wp:effectExtent l="0" t="0" r="0" b="0"/>
            <wp:docPr id="22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08.jpeg"/>
                    <pic:cNvPicPr>
                      <a:picLocks noChangeAspect="1"/>
                    </pic:cNvPicPr>
                  </pic:nvPicPr>
                  <pic:blipFill>
                    <a:blip r:embed="rId134" cstate="print"/>
                    <a:stretch>
                      <a:fillRect/>
                    </a:stretch>
                  </pic:blipFill>
                  <pic:spPr>
                    <a:xfrm>
                      <a:off x="0" y="0"/>
                      <a:ext cx="3372295" cy="3743325"/>
                    </a:xfrm>
                    <a:prstGeom prst="rect">
                      <a:avLst/>
                    </a:prstGeom>
                  </pic:spPr>
                </pic:pic>
              </a:graphicData>
            </a:graphic>
          </wp:inline>
        </w:drawing>
      </w:r>
    </w:p>
    <w:p>
      <w:pPr>
        <w:pStyle w:val="6"/>
        <w:spacing w:before="88"/>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7"/>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4"/>
        <w:rPr>
          <w:rFonts w:hint="default" w:ascii="Times New Roman" w:hAnsi="Times New Roman" w:cs="Times New Roman"/>
          <w:sz w:val="34"/>
        </w:rPr>
      </w:pPr>
    </w:p>
    <w:p>
      <w:pPr>
        <w:pStyle w:val="6"/>
        <w:ind w:left="100"/>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32"/>
        </w:rPr>
        <w:t xml:space="preserve"> </w:t>
      </w:r>
      <w:r>
        <w:rPr>
          <w:rFonts w:hint="default" w:ascii="Times New Roman" w:hAnsi="Times New Roman" w:cs="Times New Roman"/>
        </w:rPr>
        <w:t>if</w:t>
      </w:r>
      <w:r>
        <w:rPr>
          <w:rFonts w:hint="default" w:ascii="Times New Roman" w:hAnsi="Times New Roman" w:cs="Times New Roman"/>
          <w:spacing w:val="-30"/>
        </w:rPr>
        <w:t xml:space="preserve"> </w:t>
      </w:r>
      <w:r>
        <w:rPr>
          <w:rFonts w:hint="default" w:ascii="Times New Roman" w:hAnsi="Times New Roman" w:cs="Times New Roman"/>
        </w:rPr>
        <w:t>you</w:t>
      </w:r>
      <w:r>
        <w:rPr>
          <w:rFonts w:hint="default" w:ascii="Times New Roman" w:hAnsi="Times New Roman" w:cs="Times New Roman"/>
          <w:spacing w:val="-31"/>
        </w:rPr>
        <w:t xml:space="preserve"> </w:t>
      </w:r>
      <w:r>
        <w:rPr>
          <w:rFonts w:hint="default" w:ascii="Times New Roman" w:hAnsi="Times New Roman" w:cs="Times New Roman"/>
        </w:rPr>
        <w:t>tilt</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switch,</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LED</w:t>
      </w:r>
      <w:r>
        <w:rPr>
          <w:rFonts w:hint="default" w:ascii="Times New Roman" w:hAnsi="Times New Roman" w:cs="Times New Roman"/>
          <w:spacing w:val="-33"/>
        </w:rPr>
        <w:t xml:space="preserve"> </w:t>
      </w:r>
      <w:r>
        <w:rPr>
          <w:rFonts w:hint="default" w:ascii="Times New Roman" w:hAnsi="Times New Roman" w:cs="Times New Roman"/>
        </w:rPr>
        <w:t>attached</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pin</w:t>
      </w:r>
      <w:r>
        <w:rPr>
          <w:rFonts w:hint="default" w:ascii="Times New Roman" w:hAnsi="Times New Roman" w:cs="Times New Roman"/>
          <w:spacing w:val="-31"/>
        </w:rPr>
        <w:t xml:space="preserve"> </w:t>
      </w:r>
      <w:r>
        <w:rPr>
          <w:rFonts w:hint="default" w:ascii="Times New Roman" w:hAnsi="Times New Roman" w:cs="Times New Roman"/>
        </w:rPr>
        <w:t>13</w:t>
      </w:r>
      <w:r>
        <w:rPr>
          <w:rFonts w:hint="default" w:ascii="Times New Roman" w:hAnsi="Times New Roman" w:cs="Times New Roman"/>
          <w:spacing w:val="-29"/>
        </w:rPr>
        <w:t xml:space="preserve"> </w:t>
      </w:r>
      <w:r>
        <w:rPr>
          <w:rFonts w:hint="default" w:ascii="Times New Roman" w:hAnsi="Times New Roman" w:cs="Times New Roman"/>
        </w:rPr>
        <w:t>on</w:t>
      </w:r>
      <w:r>
        <w:rPr>
          <w:rFonts w:hint="default" w:ascii="Times New Roman" w:hAnsi="Times New Roman" w:cs="Times New Roman"/>
          <w:spacing w:val="-31"/>
        </w:rPr>
        <w:t xml:space="preserve"> </w:t>
      </w:r>
      <w:r>
        <w:rPr>
          <w:rFonts w:hint="default" w:ascii="Times New Roman" w:hAnsi="Times New Roman" w:cs="Times New Roman"/>
        </w:rPr>
        <w:t>RobotLinking</w:t>
      </w:r>
      <w:r>
        <w:rPr>
          <w:rFonts w:hint="default" w:ascii="Times New Roman" w:hAnsi="Times New Roman" w:cs="Times New Roman"/>
          <w:spacing w:val="-30"/>
        </w:rPr>
        <w:t xml:space="preserve"> </w:t>
      </w:r>
      <w:r>
        <w:rPr>
          <w:rFonts w:hint="default" w:ascii="Times New Roman" w:hAnsi="Times New Roman" w:cs="Times New Roman"/>
        </w:rPr>
        <w:t>Uno</w:t>
      </w:r>
      <w:r>
        <w:rPr>
          <w:rFonts w:hint="default" w:ascii="Times New Roman" w:hAnsi="Times New Roman" w:cs="Times New Roman"/>
          <w:spacing w:val="-32"/>
        </w:rPr>
        <w:t xml:space="preserve"> </w:t>
      </w:r>
      <w:r>
        <w:rPr>
          <w:rFonts w:hint="default" w:ascii="Times New Roman" w:hAnsi="Times New Roman" w:cs="Times New Roman"/>
        </w:rPr>
        <w:t>board</w:t>
      </w:r>
      <w:r>
        <w:rPr>
          <w:rFonts w:hint="default" w:ascii="Times New Roman" w:hAnsi="Times New Roman" w:cs="Times New Roman"/>
          <w:spacing w:val="-29"/>
        </w:rPr>
        <w:t xml:space="preserve"> </w:t>
      </w:r>
      <w:r>
        <w:rPr>
          <w:rFonts w:hint="default" w:ascii="Times New Roman" w:hAnsi="Times New Roman" w:cs="Times New Roman"/>
        </w:rPr>
        <w:t>will</w:t>
      </w:r>
      <w:r>
        <w:rPr>
          <w:rFonts w:hint="default" w:ascii="Times New Roman" w:hAnsi="Times New Roman" w:cs="Times New Roman"/>
          <w:spacing w:val="-29"/>
        </w:rPr>
        <w:t xml:space="preserve"> </w:t>
      </w:r>
      <w:r>
        <w:rPr>
          <w:rFonts w:hint="default" w:ascii="Times New Roman" w:hAnsi="Times New Roman" w:cs="Times New Roman"/>
        </w:rPr>
        <w:t>light</w:t>
      </w:r>
      <w:r>
        <w:rPr>
          <w:rFonts w:hint="default" w:ascii="Times New Roman" w:hAnsi="Times New Roman" w:cs="Times New Roman"/>
          <w:spacing w:val="-32"/>
        </w:rPr>
        <w:t xml:space="preserve"> </w:t>
      </w:r>
      <w:r>
        <w:rPr>
          <w:rFonts w:hint="default" w:ascii="Times New Roman" w:hAnsi="Times New Roman" w:cs="Times New Roman"/>
          <w:spacing w:val="-3"/>
        </w:rPr>
        <w:t>up.</w:t>
      </w:r>
    </w:p>
    <w:p>
      <w:pPr>
        <w:pStyle w:val="6"/>
        <w:ind w:left="130"/>
        <w:rPr>
          <w:rFonts w:hint="default" w:ascii="Times New Roman" w:hAnsi="Times New Roman" w:cs="Times New Roman"/>
          <w:sz w:val="20"/>
        </w:rPr>
      </w:pPr>
      <w:r>
        <w:rPr>
          <w:rFonts w:hint="default" w:ascii="Times New Roman" w:hAnsi="Times New Roman" w:cs="Times New Roman"/>
          <w:sz w:val="20"/>
        </w:rPr>
        <w:drawing>
          <wp:inline distT="0" distB="0" distL="0" distR="0">
            <wp:extent cx="5993130" cy="3533775"/>
            <wp:effectExtent l="0" t="0" r="0" b="0"/>
            <wp:docPr id="22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09.jpeg"/>
                    <pic:cNvPicPr>
                      <a:picLocks noChangeAspect="1"/>
                    </pic:cNvPicPr>
                  </pic:nvPicPr>
                  <pic:blipFill>
                    <a:blip r:embed="rId135" cstate="print"/>
                    <a:stretch>
                      <a:fillRect/>
                    </a:stretch>
                  </pic:blipFill>
                  <pic:spPr>
                    <a:xfrm>
                      <a:off x="0" y="0"/>
                      <a:ext cx="5993163" cy="3533775"/>
                    </a:xfrm>
                    <a:prstGeom prst="rect">
                      <a:avLst/>
                    </a:prstGeom>
                  </pic:spPr>
                </pic:pic>
              </a:graphicData>
            </a:graphic>
          </wp:inline>
        </w:drawing>
      </w:r>
    </w:p>
    <w:p>
      <w:pPr>
        <w:spacing w:after="0"/>
        <w:rPr>
          <w:rFonts w:hint="default" w:ascii="Times New Roman" w:hAnsi="Times New Roman" w:cs="Times New Roman"/>
          <w:sz w:val="20"/>
        </w:rPr>
        <w:sectPr>
          <w:pgSz w:w="11920" w:h="16850"/>
          <w:pgMar w:top="1540" w:right="860" w:bottom="1480" w:left="980" w:header="0" w:footer="1286" w:gutter="0"/>
        </w:sectPr>
      </w:pPr>
    </w:p>
    <w:p>
      <w:pPr>
        <w:pStyle w:val="2"/>
        <w:ind w:left="3148" w:right="3268"/>
        <w:jc w:val="center"/>
        <w:rPr>
          <w:rFonts w:hint="default" w:ascii="Times New Roman" w:hAnsi="Times New Roman" w:cs="Times New Roman"/>
        </w:rPr>
      </w:pPr>
      <w:bookmarkStart w:id="11" w:name="_TOC_250025"/>
      <w:bookmarkEnd w:id="11"/>
      <w:r>
        <w:rPr>
          <w:rFonts w:hint="default" w:ascii="Times New Roman" w:hAnsi="Times New Roman" w:cs="Times New Roman"/>
          <w:w w:val="90"/>
        </w:rPr>
        <w:t>Lesson 10 Servo</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00" w:right="211"/>
        <w:jc w:val="both"/>
        <w:rPr>
          <w:rFonts w:hint="default" w:ascii="Times New Roman" w:hAnsi="Times New Roman" w:cs="Times New Roman"/>
        </w:rPr>
      </w:pPr>
      <w:r>
        <w:rPr>
          <w:rFonts w:hint="default" w:ascii="Times New Roman" w:hAnsi="Times New Roman" w:cs="Times New Roman"/>
        </w:rPr>
        <w:t>Servo</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26"/>
        </w:rPr>
        <w:t xml:space="preserve"> </w:t>
      </w: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type</w:t>
      </w:r>
      <w:r>
        <w:rPr>
          <w:rFonts w:hint="default" w:ascii="Times New Roman" w:hAnsi="Times New Roman" w:cs="Times New Roman"/>
          <w:spacing w:val="-26"/>
        </w:rPr>
        <w:t xml:space="preserve"> </w:t>
      </w:r>
      <w:r>
        <w:rPr>
          <w:rFonts w:hint="default" w:ascii="Times New Roman" w:hAnsi="Times New Roman" w:cs="Times New Roman"/>
        </w:rPr>
        <w:t>of</w:t>
      </w:r>
      <w:r>
        <w:rPr>
          <w:rFonts w:hint="default" w:ascii="Times New Roman" w:hAnsi="Times New Roman" w:cs="Times New Roman"/>
          <w:spacing w:val="-26"/>
        </w:rPr>
        <w:t xml:space="preserve"> </w:t>
      </w:r>
      <w:r>
        <w:rPr>
          <w:rFonts w:hint="default" w:ascii="Times New Roman" w:hAnsi="Times New Roman" w:cs="Times New Roman"/>
        </w:rPr>
        <w:t>geared</w:t>
      </w:r>
      <w:r>
        <w:rPr>
          <w:rFonts w:hint="default" w:ascii="Times New Roman" w:hAnsi="Times New Roman" w:cs="Times New Roman"/>
          <w:spacing w:val="-28"/>
        </w:rPr>
        <w:t xml:space="preserve"> </w:t>
      </w:r>
      <w:r>
        <w:rPr>
          <w:rFonts w:hint="default" w:ascii="Times New Roman" w:hAnsi="Times New Roman" w:cs="Times New Roman"/>
        </w:rPr>
        <w:t>motor</w:t>
      </w:r>
      <w:r>
        <w:rPr>
          <w:rFonts w:hint="default" w:ascii="Times New Roman" w:hAnsi="Times New Roman" w:cs="Times New Roman"/>
          <w:spacing w:val="-26"/>
        </w:rPr>
        <w:t xml:space="preserve"> </w:t>
      </w:r>
      <w:r>
        <w:rPr>
          <w:rFonts w:hint="default" w:ascii="Times New Roman" w:hAnsi="Times New Roman" w:cs="Times New Roman"/>
        </w:rPr>
        <w:t>that</w:t>
      </w:r>
      <w:r>
        <w:rPr>
          <w:rFonts w:hint="default" w:ascii="Times New Roman" w:hAnsi="Times New Roman" w:cs="Times New Roman"/>
          <w:spacing w:val="-27"/>
        </w:rPr>
        <w:t xml:space="preserve"> </w:t>
      </w:r>
      <w:r>
        <w:rPr>
          <w:rFonts w:hint="default" w:ascii="Times New Roman" w:hAnsi="Times New Roman" w:cs="Times New Roman"/>
        </w:rPr>
        <w:t>can</w:t>
      </w:r>
      <w:r>
        <w:rPr>
          <w:rFonts w:hint="default" w:ascii="Times New Roman" w:hAnsi="Times New Roman" w:cs="Times New Roman"/>
          <w:spacing w:val="-27"/>
        </w:rPr>
        <w:t xml:space="preserve"> </w:t>
      </w:r>
      <w:r>
        <w:rPr>
          <w:rFonts w:hint="default" w:ascii="Times New Roman" w:hAnsi="Times New Roman" w:cs="Times New Roman"/>
        </w:rPr>
        <w:t>only</w:t>
      </w:r>
      <w:r>
        <w:rPr>
          <w:rFonts w:hint="default" w:ascii="Times New Roman" w:hAnsi="Times New Roman" w:cs="Times New Roman"/>
          <w:spacing w:val="-26"/>
        </w:rPr>
        <w:t xml:space="preserve"> </w:t>
      </w:r>
      <w:r>
        <w:rPr>
          <w:rFonts w:hint="default" w:ascii="Times New Roman" w:hAnsi="Times New Roman" w:cs="Times New Roman"/>
        </w:rPr>
        <w:t>rotate</w:t>
      </w:r>
      <w:r>
        <w:rPr>
          <w:rFonts w:hint="default" w:ascii="Times New Roman" w:hAnsi="Times New Roman" w:cs="Times New Roman"/>
          <w:spacing w:val="-26"/>
        </w:rPr>
        <w:t xml:space="preserve"> </w:t>
      </w:r>
      <w:r>
        <w:rPr>
          <w:rFonts w:hint="default" w:ascii="Times New Roman" w:hAnsi="Times New Roman" w:cs="Times New Roman"/>
        </w:rPr>
        <w:t>180</w:t>
      </w:r>
      <w:r>
        <w:rPr>
          <w:rFonts w:hint="default" w:ascii="Times New Roman" w:hAnsi="Times New Roman" w:cs="Times New Roman"/>
          <w:spacing w:val="-28"/>
        </w:rPr>
        <w:t xml:space="preserve"> </w:t>
      </w:r>
      <w:r>
        <w:rPr>
          <w:rFonts w:hint="default" w:ascii="Times New Roman" w:hAnsi="Times New Roman" w:cs="Times New Roman"/>
        </w:rPr>
        <w:t>degrees.</w:t>
      </w:r>
      <w:r>
        <w:rPr>
          <w:rFonts w:hint="default" w:ascii="Times New Roman" w:hAnsi="Times New Roman" w:cs="Times New Roman"/>
          <w:spacing w:val="-29"/>
        </w:rPr>
        <w:t xml:space="preserve"> </w:t>
      </w:r>
      <w:r>
        <w:rPr>
          <w:rFonts w:hint="default" w:ascii="Times New Roman" w:hAnsi="Times New Roman" w:cs="Times New Roman"/>
          <w:spacing w:val="2"/>
        </w:rPr>
        <w:t>It</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26"/>
        </w:rPr>
        <w:t xml:space="preserve"> </w:t>
      </w:r>
      <w:r>
        <w:rPr>
          <w:rFonts w:hint="default" w:ascii="Times New Roman" w:hAnsi="Times New Roman" w:cs="Times New Roman"/>
        </w:rPr>
        <w:t>controlled</w:t>
      </w:r>
      <w:r>
        <w:rPr>
          <w:rFonts w:hint="default" w:ascii="Times New Roman" w:hAnsi="Times New Roman" w:cs="Times New Roman"/>
          <w:spacing w:val="-28"/>
        </w:rPr>
        <w:t xml:space="preserve"> </w:t>
      </w:r>
      <w:r>
        <w:rPr>
          <w:rFonts w:hint="default" w:ascii="Times New Roman" w:hAnsi="Times New Roman" w:cs="Times New Roman"/>
        </w:rPr>
        <w:t>by</w:t>
      </w:r>
      <w:r>
        <w:rPr>
          <w:rFonts w:hint="default" w:ascii="Times New Roman" w:hAnsi="Times New Roman" w:cs="Times New Roman"/>
          <w:spacing w:val="-27"/>
        </w:rPr>
        <w:t xml:space="preserve"> </w:t>
      </w:r>
      <w:r>
        <w:rPr>
          <w:rFonts w:hint="default" w:ascii="Times New Roman" w:hAnsi="Times New Roman" w:cs="Times New Roman"/>
        </w:rPr>
        <w:t>sending electrical</w:t>
      </w:r>
      <w:r>
        <w:rPr>
          <w:rFonts w:hint="default" w:ascii="Times New Roman" w:hAnsi="Times New Roman" w:cs="Times New Roman"/>
          <w:spacing w:val="-43"/>
        </w:rPr>
        <w:t xml:space="preserve"> </w:t>
      </w:r>
      <w:r>
        <w:rPr>
          <w:rFonts w:hint="default" w:ascii="Times New Roman" w:hAnsi="Times New Roman" w:cs="Times New Roman"/>
        </w:rPr>
        <w:t>pulses</w:t>
      </w:r>
      <w:r>
        <w:rPr>
          <w:rFonts w:hint="default" w:ascii="Times New Roman" w:hAnsi="Times New Roman" w:cs="Times New Roman"/>
          <w:spacing w:val="-42"/>
        </w:rPr>
        <w:t xml:space="preserve"> </w:t>
      </w:r>
      <w:r>
        <w:rPr>
          <w:rFonts w:hint="default" w:ascii="Times New Roman" w:hAnsi="Times New Roman" w:cs="Times New Roman"/>
        </w:rPr>
        <w:t>from</w:t>
      </w:r>
      <w:r>
        <w:rPr>
          <w:rFonts w:hint="default" w:ascii="Times New Roman" w:hAnsi="Times New Roman" w:cs="Times New Roman"/>
          <w:spacing w:val="-42"/>
        </w:rPr>
        <w:t xml:space="preserve"> </w:t>
      </w:r>
      <w:r>
        <w:rPr>
          <w:rFonts w:hint="default" w:ascii="Times New Roman" w:hAnsi="Times New Roman" w:cs="Times New Roman"/>
        </w:rPr>
        <w:t>your</w:t>
      </w:r>
      <w:r>
        <w:rPr>
          <w:rFonts w:hint="default" w:ascii="Times New Roman" w:hAnsi="Times New Roman" w:cs="Times New Roman"/>
          <w:spacing w:val="-42"/>
        </w:rPr>
        <w:t xml:space="preserve"> </w:t>
      </w:r>
      <w:r>
        <w:rPr>
          <w:rFonts w:hint="default" w:ascii="Times New Roman" w:hAnsi="Times New Roman" w:cs="Times New Roman"/>
        </w:rPr>
        <w:t>RobotLinking</w:t>
      </w:r>
      <w:r>
        <w:rPr>
          <w:rFonts w:hint="default" w:ascii="Times New Roman" w:hAnsi="Times New Roman" w:cs="Times New Roman"/>
          <w:spacing w:val="-42"/>
        </w:rPr>
        <w:t xml:space="preserve"> </w:t>
      </w:r>
      <w:r>
        <w:rPr>
          <w:rFonts w:hint="default" w:ascii="Times New Roman" w:hAnsi="Times New Roman" w:cs="Times New Roman"/>
        </w:rPr>
        <w:t>Uno</w:t>
      </w:r>
      <w:r>
        <w:rPr>
          <w:rFonts w:hint="default" w:ascii="Times New Roman" w:hAnsi="Times New Roman" w:cs="Times New Roman"/>
          <w:spacing w:val="-44"/>
        </w:rPr>
        <w:t xml:space="preserve"> </w:t>
      </w:r>
      <w:r>
        <w:rPr>
          <w:rFonts w:hint="default" w:ascii="Times New Roman" w:hAnsi="Times New Roman" w:cs="Times New Roman"/>
        </w:rPr>
        <w:t>board.</w:t>
      </w:r>
      <w:r>
        <w:rPr>
          <w:rFonts w:hint="default" w:ascii="Times New Roman" w:hAnsi="Times New Roman" w:cs="Times New Roman"/>
          <w:spacing w:val="-42"/>
        </w:rPr>
        <w:t xml:space="preserve"> </w:t>
      </w:r>
      <w:r>
        <w:rPr>
          <w:rFonts w:hint="default" w:ascii="Times New Roman" w:hAnsi="Times New Roman" w:cs="Times New Roman"/>
        </w:rPr>
        <w:t>These</w:t>
      </w:r>
      <w:r>
        <w:rPr>
          <w:rFonts w:hint="default" w:ascii="Times New Roman" w:hAnsi="Times New Roman" w:cs="Times New Roman"/>
          <w:spacing w:val="-42"/>
        </w:rPr>
        <w:t xml:space="preserve"> </w:t>
      </w:r>
      <w:r>
        <w:rPr>
          <w:rFonts w:hint="default" w:ascii="Times New Roman" w:hAnsi="Times New Roman" w:cs="Times New Roman"/>
        </w:rPr>
        <w:t>pulses</w:t>
      </w:r>
      <w:r>
        <w:rPr>
          <w:rFonts w:hint="default" w:ascii="Times New Roman" w:hAnsi="Times New Roman" w:cs="Times New Roman"/>
          <w:spacing w:val="-41"/>
        </w:rPr>
        <w:t xml:space="preserve"> </w:t>
      </w:r>
      <w:r>
        <w:rPr>
          <w:rFonts w:hint="default" w:ascii="Times New Roman" w:hAnsi="Times New Roman" w:cs="Times New Roman"/>
        </w:rPr>
        <w:t>tell</w:t>
      </w:r>
      <w:r>
        <w:rPr>
          <w:rFonts w:hint="default" w:ascii="Times New Roman" w:hAnsi="Times New Roman" w:cs="Times New Roman"/>
          <w:spacing w:val="-42"/>
        </w:rPr>
        <w:t xml:space="preserve"> </w:t>
      </w:r>
      <w:r>
        <w:rPr>
          <w:rFonts w:hint="default" w:ascii="Times New Roman" w:hAnsi="Times New Roman" w:cs="Times New Roman"/>
        </w:rPr>
        <w:t>the</w:t>
      </w:r>
      <w:r>
        <w:rPr>
          <w:rFonts w:hint="default" w:ascii="Times New Roman" w:hAnsi="Times New Roman" w:cs="Times New Roman"/>
          <w:spacing w:val="-42"/>
        </w:rPr>
        <w:t xml:space="preserve"> </w:t>
      </w:r>
      <w:r>
        <w:rPr>
          <w:rFonts w:hint="default" w:ascii="Times New Roman" w:hAnsi="Times New Roman" w:cs="Times New Roman"/>
        </w:rPr>
        <w:t>servo</w:t>
      </w:r>
      <w:r>
        <w:rPr>
          <w:rFonts w:hint="default" w:ascii="Times New Roman" w:hAnsi="Times New Roman" w:cs="Times New Roman"/>
          <w:spacing w:val="-43"/>
        </w:rPr>
        <w:t xml:space="preserve"> </w:t>
      </w:r>
      <w:r>
        <w:rPr>
          <w:rFonts w:hint="default" w:ascii="Times New Roman" w:hAnsi="Times New Roman" w:cs="Times New Roman"/>
        </w:rPr>
        <w:t>what</w:t>
      </w:r>
      <w:r>
        <w:rPr>
          <w:rFonts w:hint="default" w:ascii="Times New Roman" w:hAnsi="Times New Roman" w:cs="Times New Roman"/>
          <w:spacing w:val="-43"/>
        </w:rPr>
        <w:t xml:space="preserve"> </w:t>
      </w:r>
      <w:r>
        <w:rPr>
          <w:rFonts w:hint="default" w:ascii="Times New Roman" w:hAnsi="Times New Roman" w:cs="Times New Roman"/>
        </w:rPr>
        <w:t>position it</w:t>
      </w:r>
      <w:r>
        <w:rPr>
          <w:rFonts w:hint="default" w:ascii="Times New Roman" w:hAnsi="Times New Roman" w:cs="Times New Roman"/>
          <w:spacing w:val="20"/>
        </w:rPr>
        <w:t xml:space="preserve"> </w:t>
      </w:r>
      <w:r>
        <w:rPr>
          <w:rFonts w:hint="default" w:ascii="Times New Roman" w:hAnsi="Times New Roman" w:cs="Times New Roman"/>
        </w:rPr>
        <w:t>should</w:t>
      </w:r>
      <w:r>
        <w:rPr>
          <w:rFonts w:hint="default" w:ascii="Times New Roman" w:hAnsi="Times New Roman" w:cs="Times New Roman"/>
          <w:spacing w:val="-16"/>
        </w:rPr>
        <w:t xml:space="preserve"> </w:t>
      </w:r>
      <w:r>
        <w:rPr>
          <w:rFonts w:hint="default" w:ascii="Times New Roman" w:hAnsi="Times New Roman" w:cs="Times New Roman"/>
        </w:rPr>
        <w:t>move</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A</w:t>
      </w:r>
      <w:r>
        <w:rPr>
          <w:rFonts w:hint="default" w:ascii="Times New Roman" w:hAnsi="Times New Roman" w:cs="Times New Roman"/>
          <w:spacing w:val="-18"/>
        </w:rPr>
        <w:t xml:space="preserve"> </w:t>
      </w:r>
      <w:r>
        <w:rPr>
          <w:rFonts w:hint="default" w:ascii="Times New Roman" w:hAnsi="Times New Roman" w:cs="Times New Roman"/>
        </w:rPr>
        <w:t>servo</w:t>
      </w:r>
      <w:r>
        <w:rPr>
          <w:rFonts w:hint="default" w:ascii="Times New Roman" w:hAnsi="Times New Roman" w:cs="Times New Roman"/>
          <w:spacing w:val="-15"/>
        </w:rPr>
        <w:t xml:space="preserve"> </w:t>
      </w:r>
      <w:r>
        <w:rPr>
          <w:rFonts w:hint="default" w:ascii="Times New Roman" w:hAnsi="Times New Roman" w:cs="Times New Roman"/>
        </w:rPr>
        <w:t>has</w:t>
      </w:r>
      <w:r>
        <w:rPr>
          <w:rFonts w:hint="default" w:ascii="Times New Roman" w:hAnsi="Times New Roman" w:cs="Times New Roman"/>
          <w:spacing w:val="-14"/>
        </w:rPr>
        <w:t xml:space="preserve"> </w:t>
      </w:r>
      <w:r>
        <w:rPr>
          <w:rFonts w:hint="default" w:ascii="Times New Roman" w:hAnsi="Times New Roman" w:cs="Times New Roman"/>
        </w:rPr>
        <w:t>three</w:t>
      </w:r>
      <w:r>
        <w:rPr>
          <w:rFonts w:hint="default" w:ascii="Times New Roman" w:hAnsi="Times New Roman" w:cs="Times New Roman"/>
          <w:spacing w:val="-15"/>
        </w:rPr>
        <w:t xml:space="preserve"> </w:t>
      </w:r>
      <w:r>
        <w:rPr>
          <w:rFonts w:hint="default" w:ascii="Times New Roman" w:hAnsi="Times New Roman" w:cs="Times New Roman"/>
        </w:rPr>
        <w:t>wires,</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brown</w:t>
      </w:r>
      <w:r>
        <w:rPr>
          <w:rFonts w:hint="default" w:ascii="Times New Roman" w:hAnsi="Times New Roman" w:cs="Times New Roman"/>
          <w:spacing w:val="-15"/>
        </w:rPr>
        <w:t xml:space="preserve"> </w:t>
      </w:r>
      <w:r>
        <w:rPr>
          <w:rFonts w:hint="default" w:ascii="Times New Roman" w:hAnsi="Times New Roman" w:cs="Times New Roman"/>
        </w:rPr>
        <w:t>wire</w:t>
      </w:r>
      <w:r>
        <w:rPr>
          <w:rFonts w:hint="default" w:ascii="Times New Roman" w:hAnsi="Times New Roman" w:cs="Times New Roman"/>
          <w:spacing w:val="-14"/>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GND,</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red</w:t>
      </w:r>
      <w:r>
        <w:rPr>
          <w:rFonts w:hint="default" w:ascii="Times New Roman" w:hAnsi="Times New Roman" w:cs="Times New Roman"/>
          <w:spacing w:val="-14"/>
        </w:rPr>
        <w:t xml:space="preserve"> </w:t>
      </w:r>
      <w:r>
        <w:rPr>
          <w:rFonts w:hint="default" w:ascii="Times New Roman" w:hAnsi="Times New Roman" w:cs="Times New Roman"/>
        </w:rPr>
        <w:t>one</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spacing w:val="-3"/>
        </w:rPr>
        <w:t>VCC,</w:t>
      </w:r>
      <w:r>
        <w:rPr>
          <w:rFonts w:hint="default" w:ascii="Times New Roman" w:hAnsi="Times New Roman" w:cs="Times New Roman"/>
          <w:spacing w:val="-19"/>
        </w:rPr>
        <w:t xml:space="preserve"> </w:t>
      </w:r>
      <w:r>
        <w:rPr>
          <w:rFonts w:hint="default" w:ascii="Times New Roman" w:hAnsi="Times New Roman" w:cs="Times New Roman"/>
        </w:rPr>
        <w:t xml:space="preserve">and the orange </w:t>
      </w:r>
      <w:r>
        <w:rPr>
          <w:rFonts w:hint="default" w:ascii="Times New Roman" w:hAnsi="Times New Roman" w:cs="Times New Roman"/>
          <w:spacing w:val="-3"/>
        </w:rPr>
        <w:t xml:space="preserve">one </w:t>
      </w:r>
      <w:r>
        <w:rPr>
          <w:rFonts w:hint="default" w:ascii="Times New Roman" w:hAnsi="Times New Roman" w:cs="Times New Roman"/>
        </w:rPr>
        <w:t>is signal</w:t>
      </w:r>
      <w:r>
        <w:rPr>
          <w:rFonts w:hint="default" w:ascii="Times New Roman" w:hAnsi="Times New Roman" w:cs="Times New Roman"/>
          <w:spacing w:val="6"/>
        </w:rPr>
        <w:t xml:space="preserve"> </w:t>
      </w:r>
      <w:r>
        <w:rPr>
          <w:rFonts w:hint="default" w:ascii="Times New Roman" w:hAnsi="Times New Roman" w:cs="Times New Roman"/>
        </w:rPr>
        <w:t>line.</w:t>
      </w:r>
    </w:p>
    <w:p>
      <w:pPr>
        <w:pStyle w:val="6"/>
        <w:spacing w:before="8"/>
        <w:rPr>
          <w:rFonts w:hint="default" w:ascii="Times New Roman" w:hAnsi="Times New Roman" w:cs="Times New Roman"/>
          <w:sz w:val="24"/>
        </w:rPr>
      </w:pPr>
    </w:p>
    <w:p>
      <w:pPr>
        <w:pStyle w:val="3"/>
        <w:spacing w:before="1"/>
        <w:jc w:val="both"/>
        <w:rPr>
          <w:rFonts w:hint="default" w:ascii="Times New Roman" w:hAnsi="Times New Roman" w:cs="Times New Roman"/>
        </w:rPr>
      </w:pPr>
      <w:r>
        <w:rPr>
          <w:rFonts w:hint="default" w:ascii="Times New Roman" w:hAnsi="Times New Roman" w:cs="Times New Roman"/>
        </w:rPr>
        <w:t>Components</w:t>
      </w:r>
    </w:p>
    <w:p>
      <w:pPr>
        <w:pStyle w:val="6"/>
        <w:spacing w:before="62"/>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7"/>
        </w:numPr>
        <w:tabs>
          <w:tab w:val="left" w:pos="232"/>
        </w:tabs>
        <w:spacing w:before="106"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7"/>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5"/>
          <w:sz w:val="22"/>
        </w:rPr>
        <w:t xml:space="preserve"> </w:t>
      </w:r>
      <w:r>
        <w:rPr>
          <w:rFonts w:hint="default" w:ascii="Times New Roman" w:hAnsi="Times New Roman" w:cs="Times New Roman"/>
          <w:sz w:val="22"/>
        </w:rPr>
        <w:t>Servo</w:t>
      </w:r>
    </w:p>
    <w:p>
      <w:pPr>
        <w:pStyle w:val="11"/>
        <w:numPr>
          <w:ilvl w:val="0"/>
          <w:numId w:val="7"/>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Several</w:t>
      </w:r>
      <w:r>
        <w:rPr>
          <w:rFonts w:hint="default" w:ascii="Times New Roman" w:hAnsi="Times New Roman" w:cs="Times New Roman"/>
          <w:spacing w:val="-35"/>
          <w:w w:val="95"/>
          <w:sz w:val="22"/>
        </w:rPr>
        <w:t xml:space="preserve"> </w:t>
      </w:r>
      <w:r>
        <w:rPr>
          <w:rFonts w:hint="default" w:ascii="Times New Roman" w:hAnsi="Times New Roman" w:cs="Times New Roman"/>
          <w:w w:val="95"/>
          <w:sz w:val="22"/>
        </w:rPr>
        <w:t>jumper</w:t>
      </w:r>
      <w:r>
        <w:rPr>
          <w:rFonts w:hint="default" w:ascii="Times New Roman" w:hAnsi="Times New Roman" w:cs="Times New Roman"/>
          <w:spacing w:val="-35"/>
          <w:w w:val="95"/>
          <w:sz w:val="22"/>
        </w:rPr>
        <w:t xml:space="preserve"> </w:t>
      </w:r>
      <w:r>
        <w:rPr>
          <w:rFonts w:hint="default" w:ascii="Times New Roman" w:hAnsi="Times New Roman" w:cs="Times New Roman"/>
          <w:w w:val="95"/>
          <w:sz w:val="22"/>
        </w:rPr>
        <w:t>wires</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85"/>
        </w:rPr>
        <w:t>Experimental</w:t>
      </w:r>
      <w:r>
        <w:rPr>
          <w:rFonts w:hint="default" w:ascii="Times New Roman" w:hAnsi="Times New Roman" w:cs="Times New Roman"/>
          <w:spacing w:val="-52"/>
          <w:w w:val="85"/>
        </w:rPr>
        <w:t xml:space="preserve"> </w:t>
      </w:r>
      <w:r>
        <w:rPr>
          <w:rFonts w:hint="default" w:ascii="Times New Roman" w:hAnsi="Times New Roman" w:cs="Times New Roman"/>
          <w:w w:val="85"/>
        </w:rPr>
        <w:t>Principle</w:t>
      </w:r>
    </w:p>
    <w:p>
      <w:pPr>
        <w:pStyle w:val="6"/>
        <w:spacing w:before="84" w:line="336" w:lineRule="auto"/>
        <w:ind w:left="100" w:right="206"/>
        <w:jc w:val="both"/>
        <w:rPr>
          <w:rFonts w:hint="default" w:ascii="Times New Roman" w:hAnsi="Times New Roman" w:cs="Times New Roman"/>
        </w:rPr>
      </w:pPr>
      <w:r>
        <w:rPr>
          <w:rFonts w:hint="default" w:ascii="Times New Roman" w:hAnsi="Times New Roman" w:cs="Times New Roman"/>
        </w:rPr>
        <w:t>Servo</w:t>
      </w:r>
      <w:r>
        <w:rPr>
          <w:rFonts w:hint="default" w:ascii="Times New Roman" w:hAnsi="Times New Roman" w:cs="Times New Roman"/>
          <w:spacing w:val="-45"/>
        </w:rPr>
        <w:t xml:space="preserve"> </w:t>
      </w:r>
      <w:r>
        <w:rPr>
          <w:rFonts w:hint="default" w:ascii="Times New Roman" w:hAnsi="Times New Roman" w:cs="Times New Roman"/>
        </w:rPr>
        <w:t>consists</w:t>
      </w:r>
      <w:r>
        <w:rPr>
          <w:rFonts w:hint="default" w:ascii="Times New Roman" w:hAnsi="Times New Roman" w:cs="Times New Roman"/>
          <w:spacing w:val="-43"/>
        </w:rPr>
        <w:t xml:space="preserve"> </w:t>
      </w:r>
      <w:r>
        <w:rPr>
          <w:rFonts w:hint="default" w:ascii="Times New Roman" w:hAnsi="Times New Roman" w:cs="Times New Roman"/>
        </w:rPr>
        <w:t>of</w:t>
      </w:r>
      <w:r>
        <w:rPr>
          <w:rFonts w:hint="default" w:ascii="Times New Roman" w:hAnsi="Times New Roman" w:cs="Times New Roman"/>
          <w:spacing w:val="-45"/>
        </w:rPr>
        <w:t xml:space="preserve"> </w:t>
      </w:r>
      <w:r>
        <w:rPr>
          <w:rFonts w:hint="default" w:ascii="Times New Roman" w:hAnsi="Times New Roman" w:cs="Times New Roman"/>
        </w:rPr>
        <w:t>shell,</w:t>
      </w:r>
      <w:r>
        <w:rPr>
          <w:rFonts w:hint="default" w:ascii="Times New Roman" w:hAnsi="Times New Roman" w:cs="Times New Roman"/>
          <w:spacing w:val="-46"/>
        </w:rPr>
        <w:t xml:space="preserve"> </w:t>
      </w:r>
      <w:r>
        <w:rPr>
          <w:rFonts w:hint="default" w:ascii="Times New Roman" w:hAnsi="Times New Roman" w:cs="Times New Roman"/>
        </w:rPr>
        <w:t>circuit</w:t>
      </w:r>
      <w:r>
        <w:rPr>
          <w:rFonts w:hint="default" w:ascii="Times New Roman" w:hAnsi="Times New Roman" w:cs="Times New Roman"/>
          <w:spacing w:val="-44"/>
        </w:rPr>
        <w:t xml:space="preserve"> </w:t>
      </w:r>
      <w:r>
        <w:rPr>
          <w:rFonts w:hint="default" w:ascii="Times New Roman" w:hAnsi="Times New Roman" w:cs="Times New Roman"/>
        </w:rPr>
        <w:t>board,</w:t>
      </w:r>
      <w:r>
        <w:rPr>
          <w:rFonts w:hint="default" w:ascii="Times New Roman" w:hAnsi="Times New Roman" w:cs="Times New Roman"/>
          <w:spacing w:val="-45"/>
        </w:rPr>
        <w:t xml:space="preserve"> </w:t>
      </w:r>
      <w:r>
        <w:rPr>
          <w:rFonts w:hint="default" w:ascii="Times New Roman" w:hAnsi="Times New Roman" w:cs="Times New Roman"/>
        </w:rPr>
        <w:t>non-core</w:t>
      </w:r>
      <w:r>
        <w:rPr>
          <w:rFonts w:hint="default" w:ascii="Times New Roman" w:hAnsi="Times New Roman" w:cs="Times New Roman"/>
          <w:spacing w:val="-45"/>
        </w:rPr>
        <w:t xml:space="preserve"> </w:t>
      </w:r>
      <w:r>
        <w:rPr>
          <w:rFonts w:hint="default" w:ascii="Times New Roman" w:hAnsi="Times New Roman" w:cs="Times New Roman"/>
        </w:rPr>
        <w:t>motor,</w:t>
      </w:r>
      <w:r>
        <w:rPr>
          <w:rFonts w:hint="default" w:ascii="Times New Roman" w:hAnsi="Times New Roman" w:cs="Times New Roman"/>
          <w:spacing w:val="-45"/>
        </w:rPr>
        <w:t xml:space="preserve"> </w:t>
      </w:r>
      <w:r>
        <w:rPr>
          <w:rFonts w:hint="default" w:ascii="Times New Roman" w:hAnsi="Times New Roman" w:cs="Times New Roman"/>
        </w:rPr>
        <w:t>gear</w:t>
      </w:r>
      <w:r>
        <w:rPr>
          <w:rFonts w:hint="default" w:ascii="Times New Roman" w:hAnsi="Times New Roman" w:cs="Times New Roman"/>
          <w:spacing w:val="-45"/>
        </w:rPr>
        <w:t xml:space="preserve"> </w:t>
      </w:r>
      <w:r>
        <w:rPr>
          <w:rFonts w:hint="default" w:ascii="Times New Roman" w:hAnsi="Times New Roman" w:cs="Times New Roman"/>
        </w:rPr>
        <w:t>and</w:t>
      </w:r>
      <w:r>
        <w:rPr>
          <w:rFonts w:hint="default" w:ascii="Times New Roman" w:hAnsi="Times New Roman" w:cs="Times New Roman"/>
          <w:spacing w:val="-45"/>
        </w:rPr>
        <w:t xml:space="preserve"> </w:t>
      </w:r>
      <w:r>
        <w:rPr>
          <w:rFonts w:hint="default" w:ascii="Times New Roman" w:hAnsi="Times New Roman" w:cs="Times New Roman"/>
        </w:rPr>
        <w:t>location</w:t>
      </w:r>
      <w:r>
        <w:rPr>
          <w:rFonts w:hint="default" w:ascii="Times New Roman" w:hAnsi="Times New Roman" w:cs="Times New Roman"/>
          <w:spacing w:val="-44"/>
        </w:rPr>
        <w:t xml:space="preserve"> </w:t>
      </w:r>
      <w:r>
        <w:rPr>
          <w:rFonts w:hint="default" w:ascii="Times New Roman" w:hAnsi="Times New Roman" w:cs="Times New Roman"/>
        </w:rPr>
        <w:t>detection.</w:t>
      </w:r>
      <w:r>
        <w:rPr>
          <w:rFonts w:hint="default" w:ascii="Times New Roman" w:hAnsi="Times New Roman" w:cs="Times New Roman"/>
          <w:spacing w:val="-45"/>
        </w:rPr>
        <w:t xml:space="preserve"> </w:t>
      </w:r>
      <w:r>
        <w:rPr>
          <w:rFonts w:hint="default" w:ascii="Times New Roman" w:hAnsi="Times New Roman" w:cs="Times New Roman"/>
        </w:rPr>
        <w:t>Its</w:t>
      </w:r>
      <w:r>
        <w:rPr>
          <w:rFonts w:hint="default" w:ascii="Times New Roman" w:hAnsi="Times New Roman" w:cs="Times New Roman"/>
          <w:spacing w:val="-43"/>
        </w:rPr>
        <w:t xml:space="preserve"> </w:t>
      </w:r>
      <w:r>
        <w:rPr>
          <w:rFonts w:hint="default" w:ascii="Times New Roman" w:hAnsi="Times New Roman" w:cs="Times New Roman"/>
          <w:spacing w:val="-3"/>
        </w:rPr>
        <w:t xml:space="preserve">working </w:t>
      </w:r>
      <w:r>
        <w:rPr>
          <w:rFonts w:hint="default" w:ascii="Times New Roman" w:hAnsi="Times New Roman" w:cs="Times New Roman"/>
        </w:rPr>
        <w:t>principle</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18"/>
        </w:rPr>
        <w:t xml:space="preserve"> </w:t>
      </w:r>
      <w:r>
        <w:rPr>
          <w:rFonts w:hint="default" w:ascii="Times New Roman" w:hAnsi="Times New Roman" w:cs="Times New Roman"/>
        </w:rPr>
        <w:t>as</w:t>
      </w:r>
      <w:r>
        <w:rPr>
          <w:rFonts w:hint="default" w:ascii="Times New Roman" w:hAnsi="Times New Roman" w:cs="Times New Roman"/>
          <w:spacing w:val="-17"/>
        </w:rPr>
        <w:t xml:space="preserve"> </w:t>
      </w:r>
      <w:r>
        <w:rPr>
          <w:rFonts w:hint="default" w:ascii="Times New Roman" w:hAnsi="Times New Roman" w:cs="Times New Roman"/>
        </w:rPr>
        <w:t>follows:</w:t>
      </w:r>
      <w:r>
        <w:rPr>
          <w:rFonts w:hint="default" w:ascii="Times New Roman" w:hAnsi="Times New Roman" w:cs="Times New Roman"/>
          <w:spacing w:val="-18"/>
        </w:rPr>
        <w:t xml:space="preserve"> </w:t>
      </w:r>
      <w:r>
        <w:rPr>
          <w:rFonts w:hint="default" w:ascii="Times New Roman" w:hAnsi="Times New Roman" w:cs="Times New Roman"/>
        </w:rPr>
        <w:t>RobotLinking</w:t>
      </w:r>
      <w:r>
        <w:rPr>
          <w:rFonts w:hint="default" w:ascii="Times New Roman" w:hAnsi="Times New Roman" w:cs="Times New Roman"/>
          <w:spacing w:val="-17"/>
        </w:rPr>
        <w:t xml:space="preserve"> </w:t>
      </w:r>
      <w:r>
        <w:rPr>
          <w:rFonts w:hint="default" w:ascii="Times New Roman" w:hAnsi="Times New Roman" w:cs="Times New Roman"/>
        </w:rPr>
        <w:t>Uno</w:t>
      </w:r>
      <w:r>
        <w:rPr>
          <w:rFonts w:hint="default" w:ascii="Times New Roman" w:hAnsi="Times New Roman" w:cs="Times New Roman"/>
          <w:spacing w:val="-20"/>
        </w:rPr>
        <w:t xml:space="preserve"> </w:t>
      </w:r>
      <w:r>
        <w:rPr>
          <w:rFonts w:hint="default" w:ascii="Times New Roman" w:hAnsi="Times New Roman" w:cs="Times New Roman"/>
        </w:rPr>
        <w:t>board</w:t>
      </w:r>
      <w:r>
        <w:rPr>
          <w:rFonts w:hint="default" w:ascii="Times New Roman" w:hAnsi="Times New Roman" w:cs="Times New Roman"/>
          <w:spacing w:val="-19"/>
        </w:rPr>
        <w:t xml:space="preserve"> </w:t>
      </w:r>
      <w:r>
        <w:rPr>
          <w:rFonts w:hint="default" w:ascii="Times New Roman" w:hAnsi="Times New Roman" w:cs="Times New Roman"/>
        </w:rPr>
        <w:t>sends</w:t>
      </w:r>
      <w:r>
        <w:rPr>
          <w:rFonts w:hint="default" w:ascii="Times New Roman" w:hAnsi="Times New Roman" w:cs="Times New Roman"/>
          <w:spacing w:val="-16"/>
        </w:rPr>
        <w:t xml:space="preserve"> </w:t>
      </w:r>
      <w:r>
        <w:rPr>
          <w:rFonts w:hint="default" w:ascii="Times New Roman" w:hAnsi="Times New Roman" w:cs="Times New Roman"/>
          <w:spacing w:val="-3"/>
        </w:rPr>
        <w:t>PWM</w:t>
      </w:r>
      <w:r>
        <w:rPr>
          <w:rFonts w:hint="default" w:ascii="Times New Roman" w:hAnsi="Times New Roman" w:cs="Times New Roman"/>
          <w:spacing w:val="-20"/>
        </w:rPr>
        <w:t xml:space="preserve"> </w:t>
      </w:r>
      <w:r>
        <w:rPr>
          <w:rFonts w:hint="default" w:ascii="Times New Roman" w:hAnsi="Times New Roman" w:cs="Times New Roman"/>
        </w:rPr>
        <w:t>signal</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servo</w:t>
      </w:r>
      <w:r>
        <w:rPr>
          <w:rFonts w:hint="default" w:ascii="Times New Roman" w:hAnsi="Times New Roman" w:cs="Times New Roman"/>
          <w:spacing w:val="-19"/>
        </w:rPr>
        <w:t xml:space="preserve"> </w:t>
      </w:r>
      <w:r>
        <w:rPr>
          <w:rFonts w:hint="default" w:ascii="Times New Roman" w:hAnsi="Times New Roman" w:cs="Times New Roman"/>
        </w:rPr>
        <w:t>motor,</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 xml:space="preserve">then this signal is processed by </w:t>
      </w:r>
      <w:r>
        <w:rPr>
          <w:rFonts w:hint="default" w:ascii="Times New Roman" w:hAnsi="Times New Roman" w:cs="Times New Roman"/>
          <w:spacing w:val="2"/>
        </w:rPr>
        <w:t xml:space="preserve">IC </w:t>
      </w:r>
      <w:r>
        <w:rPr>
          <w:rFonts w:hint="default" w:ascii="Times New Roman" w:hAnsi="Times New Roman" w:cs="Times New Roman"/>
        </w:rPr>
        <w:t xml:space="preserve">on circuit board to calculate rotation direction to drive </w:t>
      </w:r>
      <w:r>
        <w:rPr>
          <w:rFonts w:hint="default" w:ascii="Times New Roman" w:hAnsi="Times New Roman" w:cs="Times New Roman"/>
          <w:spacing w:val="-3"/>
        </w:rPr>
        <w:t xml:space="preserve">the </w:t>
      </w:r>
      <w:r>
        <w:rPr>
          <w:rFonts w:hint="default" w:ascii="Times New Roman" w:hAnsi="Times New Roman" w:cs="Times New Roman"/>
        </w:rPr>
        <w:t xml:space="preserve">motor, and then this driving power is transferred to swing arm by reduction gear. </w:t>
      </w:r>
      <w:r>
        <w:rPr>
          <w:rFonts w:hint="default" w:ascii="Times New Roman" w:hAnsi="Times New Roman" w:cs="Times New Roman"/>
          <w:spacing w:val="-4"/>
        </w:rPr>
        <w:t xml:space="preserve">At </w:t>
      </w:r>
      <w:r>
        <w:rPr>
          <w:rFonts w:hint="default" w:ascii="Times New Roman" w:hAnsi="Times New Roman" w:cs="Times New Roman"/>
        </w:rPr>
        <w:t xml:space="preserve">the same time, position detector returns location </w:t>
      </w:r>
      <w:r>
        <w:rPr>
          <w:rFonts w:hint="default" w:ascii="Times New Roman" w:hAnsi="Times New Roman" w:cs="Times New Roman"/>
          <w:spacing w:val="-3"/>
        </w:rPr>
        <w:t xml:space="preserve">signal </w:t>
      </w:r>
      <w:r>
        <w:rPr>
          <w:rFonts w:hint="default" w:ascii="Times New Roman" w:hAnsi="Times New Roman" w:cs="Times New Roman"/>
        </w:rPr>
        <w:t>to judge whether set location is reached or</w:t>
      </w:r>
      <w:r>
        <w:rPr>
          <w:rFonts w:hint="default" w:ascii="Times New Roman" w:hAnsi="Times New Roman" w:cs="Times New Roman"/>
          <w:spacing w:val="-23"/>
        </w:rPr>
        <w:t xml:space="preserve"> </w:t>
      </w:r>
      <w:r>
        <w:rPr>
          <w:rFonts w:hint="default" w:ascii="Times New Roman" w:hAnsi="Times New Roman" w:cs="Times New Roman"/>
        </w:rPr>
        <w:t>not.</w:t>
      </w:r>
    </w:p>
    <w:p>
      <w:pPr>
        <w:pStyle w:val="6"/>
        <w:spacing w:before="11"/>
        <w:rPr>
          <w:rFonts w:hint="default" w:ascii="Times New Roman" w:hAnsi="Times New Roman" w:cs="Times New Roman"/>
          <w:sz w:val="23"/>
        </w:rPr>
      </w:pPr>
    </w:p>
    <w:p>
      <w:pPr>
        <w:pStyle w:val="3"/>
        <w:spacing w:line="291" w:lineRule="exact"/>
        <w:jc w:val="both"/>
        <w:rPr>
          <w:rFonts w:hint="default" w:ascii="Times New Roman" w:hAnsi="Times New Roman" w:cs="Times New Roman"/>
        </w:rPr>
      </w:pPr>
      <w:r>
        <w:rPr>
          <w:rFonts w:hint="default" w:ascii="Times New Roman" w:hAnsi="Times New Roman" w:cs="Times New Roman"/>
          <w:w w:val="95"/>
        </w:rPr>
        <w:t>Experimental Procedures</w:t>
      </w:r>
    </w:p>
    <w:p>
      <w:pPr>
        <w:pStyle w:val="6"/>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8"/>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2404745</wp:posOffset>
            </wp:positionH>
            <wp:positionV relativeFrom="paragraph">
              <wp:posOffset>126365</wp:posOffset>
            </wp:positionV>
            <wp:extent cx="2464435" cy="3084830"/>
            <wp:effectExtent l="0" t="0" r="0" b="0"/>
            <wp:wrapTopAndBottom/>
            <wp:docPr id="23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0.jpeg"/>
                    <pic:cNvPicPr>
                      <a:picLocks noChangeAspect="1"/>
                    </pic:cNvPicPr>
                  </pic:nvPicPr>
                  <pic:blipFill>
                    <a:blip r:embed="rId136" cstate="print"/>
                    <a:stretch>
                      <a:fillRect/>
                    </a:stretch>
                  </pic:blipFill>
                  <pic:spPr>
                    <a:xfrm>
                      <a:off x="0" y="0"/>
                      <a:ext cx="2464282" cy="3084576"/>
                    </a:xfrm>
                    <a:prstGeom prst="rect">
                      <a:avLst/>
                    </a:prstGeom>
                  </pic:spPr>
                </pic:pic>
              </a:graphicData>
            </a:graphic>
          </wp:anchor>
        </w:drawing>
      </w:r>
    </w:p>
    <w:p>
      <w:pPr>
        <w:spacing w:after="0"/>
        <w:rPr>
          <w:rFonts w:hint="default" w:ascii="Times New Roman" w:hAnsi="Times New Roman" w:cs="Times New Roman"/>
          <w:sz w:val="13"/>
        </w:rPr>
        <w:sectPr>
          <w:pgSz w:w="11920" w:h="16850"/>
          <w:pgMar w:top="1340" w:right="860" w:bottom="1480" w:left="980" w:header="0" w:footer="1286" w:gutter="0"/>
        </w:sectPr>
      </w:pPr>
    </w:p>
    <w:p>
      <w:pPr>
        <w:pStyle w:val="6"/>
        <w:spacing w:before="101"/>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3"/>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1823085</wp:posOffset>
            </wp:positionH>
            <wp:positionV relativeFrom="paragraph">
              <wp:posOffset>123190</wp:posOffset>
            </wp:positionV>
            <wp:extent cx="4133850" cy="2905125"/>
            <wp:effectExtent l="0" t="0" r="0" b="0"/>
            <wp:wrapTopAndBottom/>
            <wp:docPr id="2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1.jpeg"/>
                    <pic:cNvPicPr>
                      <a:picLocks noChangeAspect="1"/>
                    </pic:cNvPicPr>
                  </pic:nvPicPr>
                  <pic:blipFill>
                    <a:blip r:embed="rId137" cstate="print"/>
                    <a:stretch>
                      <a:fillRect/>
                    </a:stretch>
                  </pic:blipFill>
                  <pic:spPr>
                    <a:xfrm>
                      <a:off x="0" y="0"/>
                      <a:ext cx="4134024" cy="2905125"/>
                    </a:xfrm>
                    <a:prstGeom prst="rect">
                      <a:avLst/>
                    </a:prstGeom>
                  </pic:spPr>
                </pic:pic>
              </a:graphicData>
            </a:graphic>
          </wp:anchor>
        </w:drawing>
      </w:r>
    </w:p>
    <w:p>
      <w:pPr>
        <w:pStyle w:val="6"/>
        <w:spacing w:before="196"/>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6"/>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6" w:line="336" w:lineRule="auto"/>
        <w:ind w:left="100"/>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16"/>
        </w:rPr>
        <w:t xml:space="preserve"> </w:t>
      </w:r>
      <w:r>
        <w:rPr>
          <w:rFonts w:hint="default" w:ascii="Times New Roman" w:hAnsi="Times New Roman" w:cs="Times New Roman"/>
        </w:rPr>
        <w:t>you</w:t>
      </w:r>
      <w:r>
        <w:rPr>
          <w:rFonts w:hint="default" w:ascii="Times New Roman" w:hAnsi="Times New Roman" w:cs="Times New Roman"/>
          <w:spacing w:val="-17"/>
        </w:rPr>
        <w:t xml:space="preserve"> </w:t>
      </w:r>
      <w:r>
        <w:rPr>
          <w:rFonts w:hint="default" w:ascii="Times New Roman" w:hAnsi="Times New Roman" w:cs="Times New Roman"/>
        </w:rPr>
        <w:t>can</w:t>
      </w:r>
      <w:r>
        <w:rPr>
          <w:rFonts w:hint="default" w:ascii="Times New Roman" w:hAnsi="Times New Roman" w:cs="Times New Roman"/>
          <w:spacing w:val="-17"/>
        </w:rPr>
        <w:t xml:space="preserve"> </w:t>
      </w:r>
      <w:r>
        <w:rPr>
          <w:rFonts w:hint="default" w:ascii="Times New Roman" w:hAnsi="Times New Roman" w:cs="Times New Roman"/>
        </w:rPr>
        <w:t>see</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servo</w:t>
      </w:r>
      <w:r>
        <w:rPr>
          <w:rFonts w:hint="default" w:ascii="Times New Roman" w:hAnsi="Times New Roman" w:cs="Times New Roman"/>
          <w:spacing w:val="-18"/>
        </w:rPr>
        <w:t xml:space="preserve"> </w:t>
      </w:r>
      <w:r>
        <w:rPr>
          <w:rFonts w:hint="default" w:ascii="Times New Roman" w:hAnsi="Times New Roman" w:cs="Times New Roman"/>
        </w:rPr>
        <w:t>motor</w:t>
      </w:r>
      <w:r>
        <w:rPr>
          <w:rFonts w:hint="default" w:ascii="Times New Roman" w:hAnsi="Times New Roman" w:cs="Times New Roman"/>
          <w:spacing w:val="-13"/>
        </w:rPr>
        <w:t xml:space="preserve"> </w:t>
      </w:r>
      <w:r>
        <w:rPr>
          <w:rFonts w:hint="default" w:ascii="Times New Roman" w:hAnsi="Times New Roman" w:cs="Times New Roman"/>
        </w:rPr>
        <w:t>rotate</w:t>
      </w:r>
      <w:r>
        <w:rPr>
          <w:rFonts w:hint="default" w:ascii="Times New Roman" w:hAnsi="Times New Roman" w:cs="Times New Roman"/>
          <w:spacing w:val="-12"/>
        </w:rPr>
        <w:t xml:space="preserve"> </w:t>
      </w:r>
      <w:r>
        <w:rPr>
          <w:rFonts w:hint="default" w:ascii="Times New Roman" w:hAnsi="Times New Roman" w:cs="Times New Roman"/>
        </w:rPr>
        <w:t>90</w:t>
      </w:r>
      <w:r>
        <w:rPr>
          <w:rFonts w:hint="default" w:ascii="Times New Roman" w:hAnsi="Times New Roman" w:cs="Times New Roman"/>
          <w:spacing w:val="-21"/>
        </w:rPr>
        <w:t xml:space="preserve"> </w:t>
      </w:r>
      <w:r>
        <w:rPr>
          <w:rFonts w:hint="default" w:ascii="Times New Roman" w:hAnsi="Times New Roman" w:cs="Times New Roman"/>
        </w:rPr>
        <w:t>degrees</w:t>
      </w:r>
      <w:r>
        <w:rPr>
          <w:rFonts w:hint="default" w:ascii="Times New Roman" w:hAnsi="Times New Roman" w:cs="Times New Roman"/>
          <w:spacing w:val="-12"/>
        </w:rPr>
        <w:t xml:space="preserve"> </w:t>
      </w:r>
      <w:r>
        <w:rPr>
          <w:rFonts w:hint="default" w:ascii="Times New Roman" w:hAnsi="Times New Roman" w:cs="Times New Roman"/>
          <w:spacing w:val="-3"/>
        </w:rPr>
        <w:t>(rotate</w:t>
      </w:r>
      <w:r>
        <w:rPr>
          <w:rFonts w:hint="default" w:ascii="Times New Roman" w:hAnsi="Times New Roman" w:cs="Times New Roman"/>
          <w:spacing w:val="-14"/>
        </w:rPr>
        <w:t xml:space="preserve"> </w:t>
      </w:r>
      <w:r>
        <w:rPr>
          <w:rFonts w:hint="default" w:ascii="Times New Roman" w:hAnsi="Times New Roman" w:cs="Times New Roman"/>
        </w:rPr>
        <w:t>once</w:t>
      </w:r>
      <w:r>
        <w:rPr>
          <w:rFonts w:hint="default" w:ascii="Times New Roman" w:hAnsi="Times New Roman" w:cs="Times New Roman"/>
          <w:spacing w:val="-17"/>
        </w:rPr>
        <w:t xml:space="preserve"> </w:t>
      </w:r>
      <w:r>
        <w:rPr>
          <w:rFonts w:hint="default" w:ascii="Times New Roman" w:hAnsi="Times New Roman" w:cs="Times New Roman"/>
        </w:rPr>
        <w:t>every</w:t>
      </w:r>
      <w:r>
        <w:rPr>
          <w:rFonts w:hint="default" w:ascii="Times New Roman" w:hAnsi="Times New Roman" w:cs="Times New Roman"/>
          <w:spacing w:val="-18"/>
        </w:rPr>
        <w:t xml:space="preserve"> </w:t>
      </w:r>
      <w:r>
        <w:rPr>
          <w:rFonts w:hint="default" w:ascii="Times New Roman" w:hAnsi="Times New Roman" w:cs="Times New Roman"/>
        </w:rPr>
        <w:t>15</w:t>
      </w:r>
      <w:r>
        <w:rPr>
          <w:rFonts w:hint="default" w:ascii="Times New Roman" w:hAnsi="Times New Roman" w:cs="Times New Roman"/>
          <w:spacing w:val="-12"/>
        </w:rPr>
        <w:t xml:space="preserve"> </w:t>
      </w:r>
      <w:r>
        <w:rPr>
          <w:rFonts w:hint="default" w:ascii="Times New Roman" w:hAnsi="Times New Roman" w:cs="Times New Roman"/>
          <w:spacing w:val="-3"/>
        </w:rPr>
        <w:t>degrees).</w:t>
      </w:r>
      <w:r>
        <w:rPr>
          <w:rFonts w:hint="default" w:ascii="Times New Roman" w:hAnsi="Times New Roman" w:cs="Times New Roman"/>
          <w:spacing w:val="-14"/>
        </w:rPr>
        <w:t xml:space="preserve"> </w:t>
      </w:r>
      <w:r>
        <w:rPr>
          <w:rFonts w:hint="default" w:ascii="Times New Roman" w:hAnsi="Times New Roman" w:cs="Times New Roman"/>
        </w:rPr>
        <w:t>And then</w:t>
      </w:r>
      <w:r>
        <w:rPr>
          <w:rFonts w:hint="default" w:ascii="Times New Roman" w:hAnsi="Times New Roman" w:cs="Times New Roman"/>
          <w:spacing w:val="-15"/>
        </w:rPr>
        <w:t xml:space="preserve"> </w:t>
      </w:r>
      <w:r>
        <w:rPr>
          <w:rFonts w:hint="default" w:ascii="Times New Roman" w:hAnsi="Times New Roman" w:cs="Times New Roman"/>
        </w:rPr>
        <w:t>rotate</w:t>
      </w:r>
      <w:r>
        <w:rPr>
          <w:rFonts w:hint="default" w:ascii="Times New Roman" w:hAnsi="Times New Roman" w:cs="Times New Roman"/>
          <w:spacing w:val="-13"/>
        </w:rPr>
        <w:t xml:space="preserve"> </w:t>
      </w:r>
      <w:r>
        <w:rPr>
          <w:rFonts w:hint="default" w:ascii="Times New Roman" w:hAnsi="Times New Roman" w:cs="Times New Roman"/>
        </w:rPr>
        <w:t>in</w:t>
      </w:r>
      <w:r>
        <w:rPr>
          <w:rFonts w:hint="default" w:ascii="Times New Roman" w:hAnsi="Times New Roman" w:cs="Times New Roman"/>
          <w:spacing w:val="-13"/>
        </w:rPr>
        <w:t xml:space="preserve"> </w:t>
      </w:r>
      <w:r>
        <w:rPr>
          <w:rFonts w:hint="default" w:ascii="Times New Roman" w:hAnsi="Times New Roman" w:cs="Times New Roman"/>
        </w:rPr>
        <w:t>opposite</w:t>
      </w:r>
      <w:r>
        <w:rPr>
          <w:rFonts w:hint="default" w:ascii="Times New Roman" w:hAnsi="Times New Roman" w:cs="Times New Roman"/>
          <w:spacing w:val="-16"/>
        </w:rPr>
        <w:t xml:space="preserve"> </w:t>
      </w:r>
      <w:r>
        <w:rPr>
          <w:rFonts w:hint="default" w:ascii="Times New Roman" w:hAnsi="Times New Roman" w:cs="Times New Roman"/>
        </w:rPr>
        <w:t>direction.</w:t>
      </w:r>
    </w:p>
    <w:p>
      <w:pPr>
        <w:pStyle w:val="6"/>
        <w:spacing w:before="2"/>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68434432" behindDoc="1" locked="0" layoutInCell="1" allowOverlap="1">
            <wp:simplePos x="0" y="0"/>
            <wp:positionH relativeFrom="page">
              <wp:posOffset>1079500</wp:posOffset>
            </wp:positionH>
            <wp:positionV relativeFrom="paragraph">
              <wp:posOffset>173990</wp:posOffset>
            </wp:positionV>
            <wp:extent cx="5384800" cy="3583305"/>
            <wp:effectExtent l="0" t="0" r="0" b="0"/>
            <wp:wrapTopAndBottom/>
            <wp:docPr id="23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2.jpeg"/>
                    <pic:cNvPicPr>
                      <a:picLocks noChangeAspect="1"/>
                    </pic:cNvPicPr>
                  </pic:nvPicPr>
                  <pic:blipFill>
                    <a:blip r:embed="rId138" cstate="print"/>
                    <a:stretch>
                      <a:fillRect/>
                    </a:stretch>
                  </pic:blipFill>
                  <pic:spPr>
                    <a:xfrm>
                      <a:off x="0" y="0"/>
                      <a:ext cx="5385067" cy="3583304"/>
                    </a:xfrm>
                    <a:prstGeom prst="rect">
                      <a:avLst/>
                    </a:prstGeom>
                  </pic:spPr>
                </pic:pic>
              </a:graphicData>
            </a:graphic>
          </wp:anchor>
        </w:drawing>
      </w:r>
    </w:p>
    <w:p>
      <w:pPr>
        <w:spacing w:after="0"/>
        <w:rPr>
          <w:rFonts w:hint="default" w:ascii="Times New Roman" w:hAnsi="Times New Roman" w:cs="Times New Roman"/>
          <w:sz w:val="20"/>
        </w:rPr>
        <w:sectPr>
          <w:pgSz w:w="11920" w:h="16850"/>
          <w:pgMar w:top="1340" w:right="860" w:bottom="1480" w:left="980" w:header="0" w:footer="1286" w:gutter="0"/>
        </w:sectPr>
      </w:pPr>
    </w:p>
    <w:p>
      <w:pPr>
        <w:pStyle w:val="2"/>
        <w:ind w:left="3252"/>
        <w:rPr>
          <w:rFonts w:hint="default" w:ascii="Times New Roman" w:hAnsi="Times New Roman" w:cs="Times New Roman"/>
        </w:rPr>
      </w:pPr>
      <w:bookmarkStart w:id="12" w:name="_TOC_250024"/>
      <w:bookmarkEnd w:id="12"/>
      <w:r>
        <w:rPr>
          <w:rFonts w:hint="default" w:ascii="Times New Roman" w:hAnsi="Times New Roman" w:cs="Times New Roman"/>
          <w:w w:val="90"/>
        </w:rPr>
        <w:t>Lesson 11 LCD1602</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4" w:line="338" w:lineRule="auto"/>
        <w:ind w:left="100" w:right="199"/>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53"/>
        </w:rPr>
        <w:t xml:space="preserve"> </w:t>
      </w:r>
      <w:r>
        <w:rPr>
          <w:rFonts w:hint="default" w:ascii="Times New Roman" w:hAnsi="Times New Roman" w:cs="Times New Roman"/>
        </w:rPr>
        <w:t>this</w:t>
      </w:r>
      <w:r>
        <w:rPr>
          <w:rFonts w:hint="default" w:ascii="Times New Roman" w:hAnsi="Times New Roman" w:cs="Times New Roman"/>
          <w:spacing w:val="-52"/>
        </w:rPr>
        <w:t xml:space="preserve"> </w:t>
      </w:r>
      <w:r>
        <w:rPr>
          <w:rFonts w:hint="default" w:ascii="Times New Roman" w:hAnsi="Times New Roman" w:cs="Times New Roman"/>
        </w:rPr>
        <w:t>experiment,</w:t>
      </w:r>
      <w:r>
        <w:rPr>
          <w:rFonts w:hint="default" w:ascii="Times New Roman" w:hAnsi="Times New Roman" w:cs="Times New Roman"/>
          <w:spacing w:val="-52"/>
        </w:rPr>
        <w:t xml:space="preserve"> </w:t>
      </w:r>
      <w:r>
        <w:rPr>
          <w:rFonts w:hint="default" w:ascii="Times New Roman" w:hAnsi="Times New Roman" w:cs="Times New Roman"/>
        </w:rPr>
        <w:t>we</w:t>
      </w:r>
      <w:r>
        <w:rPr>
          <w:rFonts w:hint="default" w:ascii="Times New Roman" w:hAnsi="Times New Roman" w:cs="Times New Roman"/>
          <w:spacing w:val="-52"/>
        </w:rPr>
        <w:t xml:space="preserve"> </w:t>
      </w:r>
      <w:r>
        <w:rPr>
          <w:rFonts w:hint="default" w:ascii="Times New Roman" w:hAnsi="Times New Roman" w:cs="Times New Roman"/>
        </w:rPr>
        <w:t>will</w:t>
      </w:r>
      <w:r>
        <w:rPr>
          <w:rFonts w:hint="default" w:ascii="Times New Roman" w:hAnsi="Times New Roman" w:cs="Times New Roman"/>
          <w:spacing w:val="-52"/>
        </w:rPr>
        <w:t xml:space="preserve"> </w:t>
      </w:r>
      <w:r>
        <w:rPr>
          <w:rFonts w:hint="default" w:ascii="Times New Roman" w:hAnsi="Times New Roman" w:cs="Times New Roman"/>
        </w:rPr>
        <w:t>use</w:t>
      </w:r>
      <w:r>
        <w:rPr>
          <w:rFonts w:hint="default" w:ascii="Times New Roman" w:hAnsi="Times New Roman" w:cs="Times New Roman"/>
          <w:spacing w:val="-51"/>
        </w:rPr>
        <w:t xml:space="preserve"> </w:t>
      </w:r>
      <w:r>
        <w:rPr>
          <w:rFonts w:hint="default" w:ascii="Times New Roman" w:hAnsi="Times New Roman" w:cs="Times New Roman"/>
        </w:rPr>
        <w:t>the</w:t>
      </w:r>
      <w:r>
        <w:rPr>
          <w:rFonts w:hint="default" w:ascii="Times New Roman" w:hAnsi="Times New Roman" w:cs="Times New Roman"/>
          <w:spacing w:val="-52"/>
        </w:rPr>
        <w:t xml:space="preserve"> </w:t>
      </w:r>
      <w:r>
        <w:rPr>
          <w:rFonts w:hint="default" w:ascii="Times New Roman" w:hAnsi="Times New Roman" w:cs="Times New Roman"/>
        </w:rPr>
        <w:t>RobotLinking</w:t>
      </w:r>
      <w:r>
        <w:rPr>
          <w:rFonts w:hint="default" w:ascii="Times New Roman" w:hAnsi="Times New Roman" w:cs="Times New Roman"/>
          <w:spacing w:val="-52"/>
        </w:rPr>
        <w:t xml:space="preserve"> </w:t>
      </w:r>
      <w:r>
        <w:rPr>
          <w:rFonts w:hint="default" w:ascii="Times New Roman" w:hAnsi="Times New Roman" w:cs="Times New Roman"/>
        </w:rPr>
        <w:t>Uno</w:t>
      </w:r>
      <w:r>
        <w:rPr>
          <w:rFonts w:hint="default" w:ascii="Times New Roman" w:hAnsi="Times New Roman" w:cs="Times New Roman"/>
          <w:spacing w:val="-53"/>
        </w:rPr>
        <w:t xml:space="preserve"> </w:t>
      </w:r>
      <w:r>
        <w:rPr>
          <w:rFonts w:hint="default" w:ascii="Times New Roman" w:hAnsi="Times New Roman" w:cs="Times New Roman"/>
        </w:rPr>
        <w:t>board</w:t>
      </w:r>
      <w:r>
        <w:rPr>
          <w:rFonts w:hint="default" w:ascii="Times New Roman" w:hAnsi="Times New Roman" w:cs="Times New Roman"/>
          <w:spacing w:val="-52"/>
        </w:rPr>
        <w:t xml:space="preserve"> </w:t>
      </w:r>
      <w:r>
        <w:rPr>
          <w:rFonts w:hint="default" w:ascii="Times New Roman" w:hAnsi="Times New Roman" w:cs="Times New Roman"/>
        </w:rPr>
        <w:t>to</w:t>
      </w:r>
      <w:r>
        <w:rPr>
          <w:rFonts w:hint="default" w:ascii="Times New Roman" w:hAnsi="Times New Roman" w:cs="Times New Roman"/>
          <w:spacing w:val="-52"/>
        </w:rPr>
        <w:t xml:space="preserve"> </w:t>
      </w:r>
      <w:r>
        <w:rPr>
          <w:rFonts w:hint="default" w:ascii="Times New Roman" w:hAnsi="Times New Roman" w:cs="Times New Roman"/>
        </w:rPr>
        <w:t>directly</w:t>
      </w:r>
      <w:r>
        <w:rPr>
          <w:rFonts w:hint="default" w:ascii="Times New Roman" w:hAnsi="Times New Roman" w:cs="Times New Roman"/>
          <w:spacing w:val="-54"/>
        </w:rPr>
        <w:t xml:space="preserve"> </w:t>
      </w:r>
      <w:r>
        <w:rPr>
          <w:rFonts w:hint="default" w:ascii="Times New Roman" w:hAnsi="Times New Roman" w:cs="Times New Roman"/>
        </w:rPr>
        <w:t>drive</w:t>
      </w:r>
      <w:r>
        <w:rPr>
          <w:rFonts w:hint="default" w:ascii="Times New Roman" w:hAnsi="Times New Roman" w:cs="Times New Roman"/>
          <w:spacing w:val="-52"/>
        </w:rPr>
        <w:t xml:space="preserve"> </w:t>
      </w:r>
      <w:r>
        <w:rPr>
          <w:rFonts w:hint="default" w:ascii="Times New Roman" w:hAnsi="Times New Roman" w:cs="Times New Roman"/>
        </w:rPr>
        <w:t>LCD1602</w:t>
      </w:r>
      <w:r>
        <w:rPr>
          <w:rFonts w:hint="default" w:ascii="Times New Roman" w:hAnsi="Times New Roman" w:cs="Times New Roman"/>
          <w:spacing w:val="-52"/>
        </w:rPr>
        <w:t xml:space="preserve"> </w:t>
      </w:r>
      <w:r>
        <w:rPr>
          <w:rFonts w:hint="default" w:ascii="Times New Roman" w:hAnsi="Times New Roman" w:cs="Times New Roman"/>
        </w:rPr>
        <w:t>to</w:t>
      </w:r>
      <w:r>
        <w:rPr>
          <w:rFonts w:hint="default" w:ascii="Times New Roman" w:hAnsi="Times New Roman" w:cs="Times New Roman"/>
          <w:spacing w:val="-53"/>
        </w:rPr>
        <w:t xml:space="preserve"> </w:t>
      </w:r>
      <w:r>
        <w:rPr>
          <w:rFonts w:hint="default" w:ascii="Times New Roman" w:hAnsi="Times New Roman" w:cs="Times New Roman"/>
        </w:rPr>
        <w:t>display characters.</w:t>
      </w:r>
    </w:p>
    <w:p>
      <w:pPr>
        <w:pStyle w:val="6"/>
        <w:rPr>
          <w:rFonts w:hint="default" w:ascii="Times New Roman" w:hAnsi="Times New Roman" w:cs="Times New Roman"/>
          <w:sz w:val="24"/>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7"/>
        </w:numPr>
        <w:tabs>
          <w:tab w:val="left" w:pos="232"/>
        </w:tabs>
        <w:spacing w:before="8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7"/>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6"/>
        <w:spacing w:before="104"/>
        <w:ind w:left="100"/>
        <w:jc w:val="both"/>
        <w:rPr>
          <w:rFonts w:hint="default" w:ascii="Times New Roman" w:hAnsi="Times New Roman" w:cs="Times New Roman"/>
        </w:rPr>
      </w:pPr>
      <w:r>
        <w:rPr>
          <w:rFonts w:hint="default" w:ascii="Times New Roman" w:hAnsi="Times New Roman" w:cs="Times New Roman"/>
        </w:rPr>
        <w:t>- 1 * LCD1602</w:t>
      </w:r>
    </w:p>
    <w:p>
      <w:pPr>
        <w:pStyle w:val="11"/>
        <w:numPr>
          <w:ilvl w:val="0"/>
          <w:numId w:val="7"/>
        </w:numPr>
        <w:tabs>
          <w:tab w:val="left" w:pos="232"/>
        </w:tabs>
        <w:spacing w:before="107"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Potentiometer</w:t>
      </w:r>
      <w:r>
        <w:rPr>
          <w:rFonts w:hint="default" w:ascii="Times New Roman" w:hAnsi="Times New Roman" w:cs="Times New Roman"/>
          <w:spacing w:val="-34"/>
          <w:sz w:val="22"/>
        </w:rPr>
        <w:t xml:space="preserve"> </w:t>
      </w:r>
      <w:r>
        <w:rPr>
          <w:rFonts w:hint="default" w:ascii="Times New Roman" w:hAnsi="Times New Roman" w:cs="Times New Roman"/>
          <w:sz w:val="22"/>
        </w:rPr>
        <w:t>(50kΩ)</w:t>
      </w:r>
    </w:p>
    <w:p>
      <w:pPr>
        <w:pStyle w:val="11"/>
        <w:numPr>
          <w:ilvl w:val="0"/>
          <w:numId w:val="7"/>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7"/>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35"/>
          <w:sz w:val="22"/>
        </w:rPr>
        <w:t xml:space="preserve"> </w:t>
      </w:r>
      <w:r>
        <w:rPr>
          <w:rFonts w:hint="default" w:ascii="Times New Roman" w:hAnsi="Times New Roman" w:cs="Times New Roman"/>
          <w:sz w:val="22"/>
        </w:rPr>
        <w:t>*</w:t>
      </w:r>
      <w:r>
        <w:rPr>
          <w:rFonts w:hint="default" w:ascii="Times New Roman" w:hAnsi="Times New Roman" w:cs="Times New Roman"/>
          <w:spacing w:val="-36"/>
          <w:sz w:val="22"/>
        </w:rPr>
        <w:t xml:space="preserve"> </w:t>
      </w:r>
      <w:r>
        <w:rPr>
          <w:rFonts w:hint="default" w:ascii="Times New Roman" w:hAnsi="Times New Roman" w:cs="Times New Roman"/>
          <w:sz w:val="22"/>
        </w:rPr>
        <w:t>USB</w:t>
      </w:r>
      <w:r>
        <w:rPr>
          <w:rFonts w:hint="default" w:ascii="Times New Roman" w:hAnsi="Times New Roman" w:cs="Times New Roman"/>
          <w:spacing w:val="-35"/>
          <w:sz w:val="22"/>
        </w:rPr>
        <w:t xml:space="preserve"> </w:t>
      </w:r>
      <w:r>
        <w:rPr>
          <w:rFonts w:hint="default" w:ascii="Times New Roman" w:hAnsi="Times New Roman" w:cs="Times New Roman"/>
          <w:sz w:val="22"/>
        </w:rPr>
        <w:t>cable</w:t>
      </w:r>
    </w:p>
    <w:p>
      <w:pPr>
        <w:pStyle w:val="6"/>
        <w:spacing w:before="1"/>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Principle</w:t>
      </w:r>
    </w:p>
    <w:p>
      <w:pPr>
        <w:pStyle w:val="6"/>
        <w:spacing w:before="84" w:line="336" w:lineRule="auto"/>
        <w:ind w:left="100" w:right="208"/>
        <w:jc w:val="both"/>
        <w:rPr>
          <w:rFonts w:hint="default" w:ascii="Times New Roman" w:hAnsi="Times New Roman" w:cs="Times New Roman"/>
        </w:rPr>
      </w:pPr>
      <w:r>
        <w:rPr>
          <w:rFonts w:hint="default" w:ascii="Times New Roman" w:hAnsi="Times New Roman" w:cs="Times New Roman"/>
        </w:rPr>
        <w:t>Generally</w:t>
      </w:r>
      <w:r>
        <w:rPr>
          <w:rFonts w:hint="default" w:ascii="Times New Roman" w:hAnsi="Times New Roman" w:cs="Times New Roman"/>
          <w:spacing w:val="-39"/>
        </w:rPr>
        <w:t xml:space="preserve"> </w:t>
      </w:r>
      <w:r>
        <w:rPr>
          <w:rFonts w:hint="default" w:ascii="Times New Roman" w:hAnsi="Times New Roman" w:cs="Times New Roman"/>
        </w:rPr>
        <w:t>speaking,</w:t>
      </w:r>
      <w:r>
        <w:rPr>
          <w:rFonts w:hint="default" w:ascii="Times New Roman" w:hAnsi="Times New Roman" w:cs="Times New Roman"/>
          <w:spacing w:val="-38"/>
        </w:rPr>
        <w:t xml:space="preserve"> </w:t>
      </w:r>
      <w:r>
        <w:rPr>
          <w:rFonts w:hint="default" w:ascii="Times New Roman" w:hAnsi="Times New Roman" w:cs="Times New Roman"/>
        </w:rPr>
        <w:t>LCD1602</w:t>
      </w:r>
      <w:r>
        <w:rPr>
          <w:rFonts w:hint="default" w:ascii="Times New Roman" w:hAnsi="Times New Roman" w:cs="Times New Roman"/>
          <w:spacing w:val="-38"/>
        </w:rPr>
        <w:t xml:space="preserve"> </w:t>
      </w:r>
      <w:r>
        <w:rPr>
          <w:rFonts w:hint="default" w:ascii="Times New Roman" w:hAnsi="Times New Roman" w:cs="Times New Roman"/>
        </w:rPr>
        <w:t>has</w:t>
      </w:r>
      <w:r>
        <w:rPr>
          <w:rFonts w:hint="default" w:ascii="Times New Roman" w:hAnsi="Times New Roman" w:cs="Times New Roman"/>
          <w:spacing w:val="-38"/>
        </w:rPr>
        <w:t xml:space="preserve"> </w:t>
      </w:r>
      <w:r>
        <w:rPr>
          <w:rFonts w:hint="default" w:ascii="Times New Roman" w:hAnsi="Times New Roman" w:cs="Times New Roman"/>
          <w:spacing w:val="-3"/>
        </w:rPr>
        <w:t>parallel</w:t>
      </w:r>
      <w:r>
        <w:rPr>
          <w:rFonts w:hint="default" w:ascii="Times New Roman" w:hAnsi="Times New Roman" w:cs="Times New Roman"/>
          <w:spacing w:val="-38"/>
        </w:rPr>
        <w:t xml:space="preserve"> </w:t>
      </w:r>
      <w:r>
        <w:rPr>
          <w:rFonts w:hint="default" w:ascii="Times New Roman" w:hAnsi="Times New Roman" w:cs="Times New Roman"/>
        </w:rPr>
        <w:t>ports,</w:t>
      </w:r>
      <w:r>
        <w:rPr>
          <w:rFonts w:hint="default" w:ascii="Times New Roman" w:hAnsi="Times New Roman" w:cs="Times New Roman"/>
          <w:spacing w:val="-39"/>
        </w:rPr>
        <w:t xml:space="preserve"> </w:t>
      </w:r>
      <w:r>
        <w:rPr>
          <w:rFonts w:hint="default" w:ascii="Times New Roman" w:hAnsi="Times New Roman" w:cs="Times New Roman"/>
        </w:rPr>
        <w:t>that</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9"/>
        </w:rPr>
        <w:t xml:space="preserve"> </w:t>
      </w:r>
      <w:r>
        <w:rPr>
          <w:rFonts w:hint="default" w:ascii="Times New Roman" w:hAnsi="Times New Roman" w:cs="Times New Roman"/>
        </w:rPr>
        <w:t>it</w:t>
      </w:r>
      <w:r>
        <w:rPr>
          <w:rFonts w:hint="default" w:ascii="Times New Roman" w:hAnsi="Times New Roman" w:cs="Times New Roman"/>
          <w:spacing w:val="-38"/>
        </w:rPr>
        <w:t xml:space="preserve"> </w:t>
      </w:r>
      <w:r>
        <w:rPr>
          <w:rFonts w:hint="default" w:ascii="Times New Roman" w:hAnsi="Times New Roman" w:cs="Times New Roman"/>
        </w:rPr>
        <w:t>needs</w:t>
      </w:r>
      <w:r>
        <w:rPr>
          <w:rFonts w:hint="default" w:ascii="Times New Roman" w:hAnsi="Times New Roman" w:cs="Times New Roman"/>
          <w:spacing w:val="-38"/>
        </w:rPr>
        <w:t xml:space="preserve"> </w:t>
      </w:r>
      <w:r>
        <w:rPr>
          <w:rFonts w:hint="default" w:ascii="Times New Roman" w:hAnsi="Times New Roman" w:cs="Times New Roman"/>
        </w:rPr>
        <w:t>to</w:t>
      </w:r>
      <w:r>
        <w:rPr>
          <w:rFonts w:hint="default" w:ascii="Times New Roman" w:hAnsi="Times New Roman" w:cs="Times New Roman"/>
          <w:spacing w:val="-40"/>
        </w:rPr>
        <w:t xml:space="preserve"> </w:t>
      </w:r>
      <w:r>
        <w:rPr>
          <w:rFonts w:hint="default" w:ascii="Times New Roman" w:hAnsi="Times New Roman" w:cs="Times New Roman"/>
        </w:rPr>
        <w:t>control</w:t>
      </w:r>
      <w:r>
        <w:rPr>
          <w:rFonts w:hint="default" w:ascii="Times New Roman" w:hAnsi="Times New Roman" w:cs="Times New Roman"/>
          <w:spacing w:val="-37"/>
        </w:rPr>
        <w:t xml:space="preserve"> </w:t>
      </w:r>
      <w:r>
        <w:rPr>
          <w:rFonts w:hint="default" w:ascii="Times New Roman" w:hAnsi="Times New Roman" w:cs="Times New Roman"/>
        </w:rPr>
        <w:t>several</w:t>
      </w:r>
      <w:r>
        <w:rPr>
          <w:rFonts w:hint="default" w:ascii="Times New Roman" w:hAnsi="Times New Roman" w:cs="Times New Roman"/>
          <w:spacing w:val="-37"/>
        </w:rPr>
        <w:t xml:space="preserve"> </w:t>
      </w:r>
      <w:r>
        <w:rPr>
          <w:rFonts w:hint="default" w:ascii="Times New Roman" w:hAnsi="Times New Roman" w:cs="Times New Roman"/>
        </w:rPr>
        <w:t>pins</w:t>
      </w:r>
      <w:r>
        <w:rPr>
          <w:rFonts w:hint="default" w:ascii="Times New Roman" w:hAnsi="Times New Roman" w:cs="Times New Roman"/>
          <w:spacing w:val="-38"/>
        </w:rPr>
        <w:t xml:space="preserve"> </w:t>
      </w:r>
      <w:r>
        <w:rPr>
          <w:rFonts w:hint="default" w:ascii="Times New Roman" w:hAnsi="Times New Roman" w:cs="Times New Roman"/>
        </w:rPr>
        <w:t>at</w:t>
      </w:r>
      <w:r>
        <w:rPr>
          <w:rFonts w:hint="default" w:ascii="Times New Roman" w:hAnsi="Times New Roman" w:cs="Times New Roman"/>
          <w:spacing w:val="-38"/>
        </w:rPr>
        <w:t xml:space="preserve"> </w:t>
      </w:r>
      <w:r>
        <w:rPr>
          <w:rFonts w:hint="default" w:ascii="Times New Roman" w:hAnsi="Times New Roman" w:cs="Times New Roman"/>
          <w:spacing w:val="-3"/>
        </w:rPr>
        <w:t xml:space="preserve">the </w:t>
      </w:r>
      <w:r>
        <w:rPr>
          <w:rFonts w:hint="default" w:ascii="Times New Roman" w:hAnsi="Times New Roman" w:cs="Times New Roman"/>
        </w:rPr>
        <w:t xml:space="preserve">same time. LCD1602 can be categorized into an eight-port connection and </w:t>
      </w:r>
      <w:r>
        <w:rPr>
          <w:rFonts w:hint="default" w:ascii="Times New Roman" w:hAnsi="Times New Roman" w:cs="Times New Roman"/>
          <w:spacing w:val="-3"/>
        </w:rPr>
        <w:t xml:space="preserve">four-port </w:t>
      </w:r>
      <w:r>
        <w:rPr>
          <w:rFonts w:hint="default" w:ascii="Times New Roman" w:hAnsi="Times New Roman" w:cs="Times New Roman"/>
        </w:rPr>
        <w:t>connection.</w:t>
      </w:r>
      <w:r>
        <w:rPr>
          <w:rFonts w:hint="default" w:ascii="Times New Roman" w:hAnsi="Times New Roman" w:cs="Times New Roman"/>
          <w:spacing w:val="-48"/>
        </w:rPr>
        <w:t xml:space="preserve"> </w:t>
      </w:r>
      <w:r>
        <w:rPr>
          <w:rFonts w:hint="default" w:ascii="Times New Roman" w:hAnsi="Times New Roman" w:cs="Times New Roman"/>
          <w:spacing w:val="2"/>
        </w:rPr>
        <w:t>If</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eight-port</w:t>
      </w:r>
      <w:r>
        <w:rPr>
          <w:rFonts w:hint="default" w:ascii="Times New Roman" w:hAnsi="Times New Roman" w:cs="Times New Roman"/>
          <w:spacing w:val="-47"/>
        </w:rPr>
        <w:t xml:space="preserve"> </w:t>
      </w:r>
      <w:r>
        <w:rPr>
          <w:rFonts w:hint="default" w:ascii="Times New Roman" w:hAnsi="Times New Roman" w:cs="Times New Roman"/>
        </w:rPr>
        <w:t>connection</w:t>
      </w:r>
      <w:r>
        <w:rPr>
          <w:rFonts w:hint="default" w:ascii="Times New Roman" w:hAnsi="Times New Roman" w:cs="Times New Roman"/>
          <w:spacing w:val="-46"/>
        </w:rPr>
        <w:t xml:space="preserve"> </w:t>
      </w:r>
      <w:r>
        <w:rPr>
          <w:rFonts w:hint="default" w:ascii="Times New Roman" w:hAnsi="Times New Roman" w:cs="Times New Roman"/>
        </w:rPr>
        <w:t>is</w:t>
      </w:r>
      <w:r>
        <w:rPr>
          <w:rFonts w:hint="default" w:ascii="Times New Roman" w:hAnsi="Times New Roman" w:cs="Times New Roman"/>
          <w:spacing w:val="-46"/>
        </w:rPr>
        <w:t xml:space="preserve"> </w:t>
      </w:r>
      <w:r>
        <w:rPr>
          <w:rFonts w:hint="default" w:ascii="Times New Roman" w:hAnsi="Times New Roman" w:cs="Times New Roman"/>
        </w:rPr>
        <w:t>used,</w:t>
      </w:r>
      <w:r>
        <w:rPr>
          <w:rFonts w:hint="default" w:ascii="Times New Roman" w:hAnsi="Times New Roman" w:cs="Times New Roman"/>
          <w:spacing w:val="-47"/>
        </w:rPr>
        <w:t xml:space="preserve"> </w:t>
      </w:r>
      <w:r>
        <w:rPr>
          <w:rFonts w:hint="default" w:ascii="Times New Roman" w:hAnsi="Times New Roman" w:cs="Times New Roman"/>
        </w:rPr>
        <w:t>then</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digital</w:t>
      </w:r>
      <w:r>
        <w:rPr>
          <w:rFonts w:hint="default" w:ascii="Times New Roman" w:hAnsi="Times New Roman" w:cs="Times New Roman"/>
          <w:spacing w:val="-46"/>
        </w:rPr>
        <w:t xml:space="preserve"> </w:t>
      </w:r>
      <w:r>
        <w:rPr>
          <w:rFonts w:hint="default" w:ascii="Times New Roman" w:hAnsi="Times New Roman" w:cs="Times New Roman"/>
        </w:rPr>
        <w:t>ports</w:t>
      </w:r>
      <w:r>
        <w:rPr>
          <w:rFonts w:hint="default" w:ascii="Times New Roman" w:hAnsi="Times New Roman" w:cs="Times New Roman"/>
          <w:spacing w:val="-47"/>
        </w:rPr>
        <w:t xml:space="preserve"> </w:t>
      </w:r>
      <w:r>
        <w:rPr>
          <w:rFonts w:hint="default" w:ascii="Times New Roman" w:hAnsi="Times New Roman" w:cs="Times New Roman"/>
        </w:rPr>
        <w:t>of</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RobotLinking</w:t>
      </w:r>
      <w:r>
        <w:rPr>
          <w:rFonts w:hint="default" w:ascii="Times New Roman" w:hAnsi="Times New Roman" w:cs="Times New Roman"/>
          <w:spacing w:val="-45"/>
        </w:rPr>
        <w:t xml:space="preserve"> </w:t>
      </w:r>
      <w:r>
        <w:rPr>
          <w:rFonts w:hint="default" w:ascii="Times New Roman" w:hAnsi="Times New Roman" w:cs="Times New Roman"/>
          <w:spacing w:val="-4"/>
        </w:rPr>
        <w:t xml:space="preserve">Uno </w:t>
      </w:r>
      <w:r>
        <w:rPr>
          <w:rFonts w:hint="default" w:ascii="Times New Roman" w:hAnsi="Times New Roman" w:cs="Times New Roman"/>
        </w:rPr>
        <w:t>board</w:t>
      </w:r>
      <w:r>
        <w:rPr>
          <w:rFonts w:hint="default" w:ascii="Times New Roman" w:hAnsi="Times New Roman" w:cs="Times New Roman"/>
          <w:spacing w:val="-24"/>
        </w:rPr>
        <w:t xml:space="preserve"> </w:t>
      </w:r>
      <w:r>
        <w:rPr>
          <w:rFonts w:hint="default" w:ascii="Times New Roman" w:hAnsi="Times New Roman" w:cs="Times New Roman"/>
        </w:rPr>
        <w:t>are</w:t>
      </w:r>
      <w:r>
        <w:rPr>
          <w:rFonts w:hint="default" w:ascii="Times New Roman" w:hAnsi="Times New Roman" w:cs="Times New Roman"/>
          <w:spacing w:val="-24"/>
        </w:rPr>
        <w:t xml:space="preserve"> </w:t>
      </w:r>
      <w:r>
        <w:rPr>
          <w:rFonts w:hint="default" w:ascii="Times New Roman" w:hAnsi="Times New Roman" w:cs="Times New Roman"/>
        </w:rPr>
        <w:t>basically</w:t>
      </w:r>
      <w:r>
        <w:rPr>
          <w:rFonts w:hint="default" w:ascii="Times New Roman" w:hAnsi="Times New Roman" w:cs="Times New Roman"/>
          <w:spacing w:val="-27"/>
        </w:rPr>
        <w:t xml:space="preserve"> </w:t>
      </w:r>
      <w:r>
        <w:rPr>
          <w:rFonts w:hint="default" w:ascii="Times New Roman" w:hAnsi="Times New Roman" w:cs="Times New Roman"/>
          <w:spacing w:val="-3"/>
        </w:rPr>
        <w:t>completely</w:t>
      </w:r>
      <w:r>
        <w:rPr>
          <w:rFonts w:hint="default" w:ascii="Times New Roman" w:hAnsi="Times New Roman" w:cs="Times New Roman"/>
          <w:spacing w:val="-27"/>
        </w:rPr>
        <w:t xml:space="preserve"> </w:t>
      </w:r>
      <w:r>
        <w:rPr>
          <w:rFonts w:hint="default" w:ascii="Times New Roman" w:hAnsi="Times New Roman" w:cs="Times New Roman"/>
        </w:rPr>
        <w:t>occupied.</w:t>
      </w:r>
      <w:r>
        <w:rPr>
          <w:rFonts w:hint="default" w:ascii="Times New Roman" w:hAnsi="Times New Roman" w:cs="Times New Roman"/>
          <w:spacing w:val="-27"/>
        </w:rPr>
        <w:t xml:space="preserve"> </w:t>
      </w:r>
      <w:r>
        <w:rPr>
          <w:rFonts w:hint="default" w:ascii="Times New Roman" w:hAnsi="Times New Roman" w:cs="Times New Roman"/>
        </w:rPr>
        <w:t>If</w:t>
      </w:r>
      <w:r>
        <w:rPr>
          <w:rFonts w:hint="default" w:ascii="Times New Roman" w:hAnsi="Times New Roman" w:cs="Times New Roman"/>
          <w:spacing w:val="-23"/>
        </w:rPr>
        <w:t xml:space="preserve"> </w:t>
      </w:r>
      <w:r>
        <w:rPr>
          <w:rFonts w:hint="default" w:ascii="Times New Roman" w:hAnsi="Times New Roman" w:cs="Times New Roman"/>
        </w:rPr>
        <w:t>you</w:t>
      </w:r>
      <w:r>
        <w:rPr>
          <w:rFonts w:hint="default" w:ascii="Times New Roman" w:hAnsi="Times New Roman" w:cs="Times New Roman"/>
          <w:spacing w:val="-26"/>
        </w:rPr>
        <w:t xml:space="preserve"> </w:t>
      </w:r>
      <w:r>
        <w:rPr>
          <w:rFonts w:hint="default" w:ascii="Times New Roman" w:hAnsi="Times New Roman" w:cs="Times New Roman"/>
        </w:rPr>
        <w:t>want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connect</w:t>
      </w:r>
      <w:r>
        <w:rPr>
          <w:rFonts w:hint="default" w:ascii="Times New Roman" w:hAnsi="Times New Roman" w:cs="Times New Roman"/>
          <w:spacing w:val="-25"/>
        </w:rPr>
        <w:t xml:space="preserve"> </w:t>
      </w:r>
      <w:r>
        <w:rPr>
          <w:rFonts w:hint="default" w:ascii="Times New Roman" w:hAnsi="Times New Roman" w:cs="Times New Roman"/>
        </w:rPr>
        <w:t>more</w:t>
      </w:r>
      <w:r>
        <w:rPr>
          <w:rFonts w:hint="default" w:ascii="Times New Roman" w:hAnsi="Times New Roman" w:cs="Times New Roman"/>
          <w:spacing w:val="-25"/>
        </w:rPr>
        <w:t xml:space="preserve"> </w:t>
      </w:r>
      <w:r>
        <w:rPr>
          <w:rFonts w:hint="default" w:ascii="Times New Roman" w:hAnsi="Times New Roman" w:cs="Times New Roman"/>
        </w:rPr>
        <w:t>sensors,</w:t>
      </w:r>
      <w:r>
        <w:rPr>
          <w:rFonts w:hint="default" w:ascii="Times New Roman" w:hAnsi="Times New Roman" w:cs="Times New Roman"/>
          <w:spacing w:val="-25"/>
        </w:rPr>
        <w:t xml:space="preserve"> </w:t>
      </w:r>
      <w:r>
        <w:rPr>
          <w:rFonts w:hint="default" w:ascii="Times New Roman" w:hAnsi="Times New Roman" w:cs="Times New Roman"/>
        </w:rPr>
        <w:t>there</w:t>
      </w:r>
      <w:r>
        <w:rPr>
          <w:rFonts w:hint="default" w:ascii="Times New Roman" w:hAnsi="Times New Roman" w:cs="Times New Roman"/>
          <w:spacing w:val="-24"/>
        </w:rPr>
        <w:t xml:space="preserve"> </w:t>
      </w:r>
      <w:r>
        <w:rPr>
          <w:rFonts w:hint="default" w:ascii="Times New Roman" w:hAnsi="Times New Roman" w:cs="Times New Roman"/>
        </w:rPr>
        <w:t>will</w:t>
      </w:r>
      <w:r>
        <w:rPr>
          <w:rFonts w:hint="default" w:ascii="Times New Roman" w:hAnsi="Times New Roman" w:cs="Times New Roman"/>
          <w:spacing w:val="-26"/>
        </w:rPr>
        <w:t xml:space="preserve"> </w:t>
      </w:r>
      <w:r>
        <w:rPr>
          <w:rFonts w:hint="default" w:ascii="Times New Roman" w:hAnsi="Times New Roman" w:cs="Times New Roman"/>
        </w:rPr>
        <w:t>be no</w:t>
      </w:r>
      <w:r>
        <w:rPr>
          <w:rFonts w:hint="default" w:ascii="Times New Roman" w:hAnsi="Times New Roman" w:cs="Times New Roman"/>
          <w:spacing w:val="-19"/>
        </w:rPr>
        <w:t xml:space="preserve"> </w:t>
      </w:r>
      <w:r>
        <w:rPr>
          <w:rFonts w:hint="default" w:ascii="Times New Roman" w:hAnsi="Times New Roman" w:cs="Times New Roman"/>
        </w:rPr>
        <w:t>ports</w:t>
      </w:r>
      <w:r>
        <w:rPr>
          <w:rFonts w:hint="default" w:ascii="Times New Roman" w:hAnsi="Times New Roman" w:cs="Times New Roman"/>
          <w:spacing w:val="-17"/>
        </w:rPr>
        <w:t xml:space="preserve"> </w:t>
      </w:r>
      <w:r>
        <w:rPr>
          <w:rFonts w:hint="default" w:ascii="Times New Roman" w:hAnsi="Times New Roman" w:cs="Times New Roman"/>
        </w:rPr>
        <w:t>available.</w:t>
      </w:r>
      <w:r>
        <w:rPr>
          <w:rFonts w:hint="default" w:ascii="Times New Roman" w:hAnsi="Times New Roman" w:cs="Times New Roman"/>
          <w:spacing w:val="-18"/>
        </w:rPr>
        <w:t xml:space="preserve"> </w:t>
      </w:r>
      <w:r>
        <w:rPr>
          <w:rFonts w:hint="default" w:ascii="Times New Roman" w:hAnsi="Times New Roman" w:cs="Times New Roman"/>
        </w:rPr>
        <w:t>Therefore,</w:t>
      </w:r>
      <w:r>
        <w:rPr>
          <w:rFonts w:hint="default" w:ascii="Times New Roman" w:hAnsi="Times New Roman" w:cs="Times New Roman"/>
          <w:spacing w:val="-18"/>
        </w:rPr>
        <w:t xml:space="preserve"> </w:t>
      </w:r>
      <w:r>
        <w:rPr>
          <w:rFonts w:hint="default" w:ascii="Times New Roman" w:hAnsi="Times New Roman" w:cs="Times New Roman"/>
        </w:rPr>
        <w:t>we</w:t>
      </w:r>
      <w:r>
        <w:rPr>
          <w:rFonts w:hint="default" w:ascii="Times New Roman" w:hAnsi="Times New Roman" w:cs="Times New Roman"/>
          <w:spacing w:val="-15"/>
        </w:rPr>
        <w:t xml:space="preserve"> </w:t>
      </w:r>
      <w:r>
        <w:rPr>
          <w:rFonts w:hint="default" w:ascii="Times New Roman" w:hAnsi="Times New Roman" w:cs="Times New Roman"/>
        </w:rPr>
        <w:t>will</w:t>
      </w:r>
      <w:r>
        <w:rPr>
          <w:rFonts w:hint="default" w:ascii="Times New Roman" w:hAnsi="Times New Roman" w:cs="Times New Roman"/>
          <w:spacing w:val="-15"/>
        </w:rPr>
        <w:t xml:space="preserve"> </w:t>
      </w:r>
      <w:r>
        <w:rPr>
          <w:rFonts w:hint="default" w:ascii="Times New Roman" w:hAnsi="Times New Roman" w:cs="Times New Roman"/>
        </w:rPr>
        <w:t>use</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four-port</w:t>
      </w:r>
      <w:r>
        <w:rPr>
          <w:rFonts w:hint="default" w:ascii="Times New Roman" w:hAnsi="Times New Roman" w:cs="Times New Roman"/>
          <w:spacing w:val="-20"/>
        </w:rPr>
        <w:t xml:space="preserve"> </w:t>
      </w:r>
      <w:r>
        <w:rPr>
          <w:rFonts w:hint="default" w:ascii="Times New Roman" w:hAnsi="Times New Roman" w:cs="Times New Roman"/>
        </w:rPr>
        <w:t>connection.</w:t>
      </w:r>
    </w:p>
    <w:p>
      <w:pPr>
        <w:pStyle w:val="6"/>
        <w:spacing w:before="7"/>
        <w:rPr>
          <w:rFonts w:hint="default" w:ascii="Times New Roman" w:hAnsi="Times New Roman" w:cs="Times New Roman"/>
          <w:sz w:val="31"/>
        </w:rPr>
      </w:pPr>
    </w:p>
    <w:p>
      <w:pPr>
        <w:pStyle w:val="6"/>
        <w:ind w:left="100"/>
        <w:jc w:val="both"/>
        <w:rPr>
          <w:rFonts w:hint="default" w:ascii="Times New Roman" w:hAnsi="Times New Roman" w:cs="Times New Roman"/>
        </w:rPr>
      </w:pPr>
      <w:r>
        <w:rPr>
          <w:rFonts w:hint="default" w:ascii="Times New Roman" w:hAnsi="Times New Roman" w:cs="Times New Roman"/>
        </w:rPr>
        <w:t>Introduction to the pins of LCD1602:</w:t>
      </w:r>
    </w:p>
    <w:p>
      <w:pPr>
        <w:pStyle w:val="6"/>
        <w:spacing w:before="85"/>
        <w:ind w:left="100"/>
        <w:jc w:val="both"/>
        <w:rPr>
          <w:rFonts w:hint="default" w:ascii="Times New Roman" w:hAnsi="Times New Roman" w:cs="Times New Roman"/>
        </w:rPr>
      </w:pPr>
      <w:r>
        <w:rPr>
          <w:rFonts w:hint="default" w:ascii="Times New Roman" w:hAnsi="Times New Roman" w:cs="Times New Roman"/>
          <w:b/>
        </w:rPr>
        <w:t xml:space="preserve">VSS: </w:t>
      </w:r>
      <w:r>
        <w:rPr>
          <w:rFonts w:hint="default" w:ascii="Times New Roman" w:hAnsi="Times New Roman" w:cs="Times New Roman"/>
        </w:rPr>
        <w:t>A pin that connects to ground</w:t>
      </w:r>
    </w:p>
    <w:p>
      <w:pPr>
        <w:pStyle w:val="6"/>
        <w:spacing w:before="87"/>
        <w:ind w:left="100"/>
        <w:jc w:val="both"/>
        <w:rPr>
          <w:rFonts w:hint="default" w:ascii="Times New Roman" w:hAnsi="Times New Roman" w:cs="Times New Roman"/>
        </w:rPr>
      </w:pPr>
      <w:r>
        <w:rPr>
          <w:rFonts w:hint="default" w:ascii="Times New Roman" w:hAnsi="Times New Roman" w:cs="Times New Roman"/>
          <w:b/>
        </w:rPr>
        <w:t xml:space="preserve">VDD: </w:t>
      </w:r>
      <w:r>
        <w:rPr>
          <w:rFonts w:hint="default" w:ascii="Times New Roman" w:hAnsi="Times New Roman" w:cs="Times New Roman"/>
        </w:rPr>
        <w:t>A pin that connects to a +5V power supply</w:t>
      </w:r>
    </w:p>
    <w:p>
      <w:pPr>
        <w:pStyle w:val="6"/>
        <w:spacing w:before="87"/>
        <w:ind w:left="100"/>
        <w:jc w:val="both"/>
        <w:rPr>
          <w:rFonts w:hint="default" w:ascii="Times New Roman" w:hAnsi="Times New Roman" w:cs="Times New Roman"/>
        </w:rPr>
      </w:pPr>
      <w:r>
        <w:rPr>
          <w:rFonts w:hint="default" w:ascii="Times New Roman" w:hAnsi="Times New Roman" w:cs="Times New Roman"/>
          <w:b/>
        </w:rPr>
        <w:t xml:space="preserve">VO: </w:t>
      </w:r>
      <w:r>
        <w:rPr>
          <w:rFonts w:hint="default" w:ascii="Times New Roman" w:hAnsi="Times New Roman" w:cs="Times New Roman"/>
        </w:rPr>
        <w:t>A pin that adjust the contrast of LCD1602</w:t>
      </w:r>
    </w:p>
    <w:p>
      <w:pPr>
        <w:pStyle w:val="6"/>
        <w:spacing w:before="89" w:line="333" w:lineRule="auto"/>
        <w:ind w:left="100" w:right="213"/>
        <w:jc w:val="both"/>
        <w:rPr>
          <w:rFonts w:hint="default" w:ascii="Times New Roman" w:hAnsi="Times New Roman" w:cs="Times New Roman"/>
        </w:rPr>
      </w:pPr>
      <w:r>
        <w:rPr>
          <w:rFonts w:hint="default" w:ascii="Times New Roman" w:hAnsi="Times New Roman" w:cs="Times New Roman"/>
          <w:b/>
        </w:rPr>
        <w:t>RS:</w:t>
      </w:r>
      <w:r>
        <w:rPr>
          <w:rFonts w:hint="default" w:ascii="Times New Roman" w:hAnsi="Times New Roman" w:cs="Times New Roman"/>
          <w:b/>
          <w:spacing w:val="-47"/>
        </w:rPr>
        <w:t xml:space="preserve"> </w:t>
      </w:r>
      <w:r>
        <w:rPr>
          <w:rFonts w:hint="default" w:ascii="Times New Roman" w:hAnsi="Times New Roman" w:cs="Times New Roman"/>
        </w:rPr>
        <w:t>A</w:t>
      </w:r>
      <w:r>
        <w:rPr>
          <w:rFonts w:hint="default" w:ascii="Times New Roman" w:hAnsi="Times New Roman" w:cs="Times New Roman"/>
          <w:spacing w:val="-46"/>
        </w:rPr>
        <w:t xml:space="preserve"> </w:t>
      </w:r>
      <w:r>
        <w:rPr>
          <w:rFonts w:hint="default" w:ascii="Times New Roman" w:hAnsi="Times New Roman" w:cs="Times New Roman"/>
        </w:rPr>
        <w:t>register</w:t>
      </w:r>
      <w:r>
        <w:rPr>
          <w:rFonts w:hint="default" w:ascii="Times New Roman" w:hAnsi="Times New Roman" w:cs="Times New Roman"/>
          <w:spacing w:val="-42"/>
        </w:rPr>
        <w:t xml:space="preserve"> </w:t>
      </w:r>
      <w:r>
        <w:rPr>
          <w:rFonts w:hint="default" w:ascii="Times New Roman" w:hAnsi="Times New Roman" w:cs="Times New Roman"/>
        </w:rPr>
        <w:t>select</w:t>
      </w:r>
      <w:r>
        <w:rPr>
          <w:rFonts w:hint="default" w:ascii="Times New Roman" w:hAnsi="Times New Roman" w:cs="Times New Roman"/>
          <w:spacing w:val="-43"/>
        </w:rPr>
        <w:t xml:space="preserve"> </w:t>
      </w:r>
      <w:r>
        <w:rPr>
          <w:rFonts w:hint="default" w:ascii="Times New Roman" w:hAnsi="Times New Roman" w:cs="Times New Roman"/>
        </w:rPr>
        <w:t>pin</w:t>
      </w:r>
      <w:r>
        <w:rPr>
          <w:rFonts w:hint="default" w:ascii="Times New Roman" w:hAnsi="Times New Roman" w:cs="Times New Roman"/>
          <w:spacing w:val="-45"/>
        </w:rPr>
        <w:t xml:space="preserve"> </w:t>
      </w:r>
      <w:r>
        <w:rPr>
          <w:rFonts w:hint="default" w:ascii="Times New Roman" w:hAnsi="Times New Roman" w:cs="Times New Roman"/>
        </w:rPr>
        <w:t>that</w:t>
      </w:r>
      <w:r>
        <w:rPr>
          <w:rFonts w:hint="default" w:ascii="Times New Roman" w:hAnsi="Times New Roman" w:cs="Times New Roman"/>
          <w:spacing w:val="-45"/>
        </w:rPr>
        <w:t xml:space="preserve"> </w:t>
      </w:r>
      <w:r>
        <w:rPr>
          <w:rFonts w:hint="default" w:ascii="Times New Roman" w:hAnsi="Times New Roman" w:cs="Times New Roman"/>
        </w:rPr>
        <w:t>controls</w:t>
      </w:r>
      <w:r>
        <w:rPr>
          <w:rFonts w:hint="default" w:ascii="Times New Roman" w:hAnsi="Times New Roman" w:cs="Times New Roman"/>
          <w:spacing w:val="-42"/>
        </w:rPr>
        <w:t xml:space="preserve"> </w:t>
      </w:r>
      <w:r>
        <w:rPr>
          <w:rFonts w:hint="default" w:ascii="Times New Roman" w:hAnsi="Times New Roman" w:cs="Times New Roman"/>
        </w:rPr>
        <w:t>where</w:t>
      </w:r>
      <w:r>
        <w:rPr>
          <w:rFonts w:hint="default" w:ascii="Times New Roman" w:hAnsi="Times New Roman" w:cs="Times New Roman"/>
          <w:spacing w:val="-43"/>
        </w:rPr>
        <w:t xml:space="preserve"> </w:t>
      </w:r>
      <w:r>
        <w:rPr>
          <w:rFonts w:hint="default" w:ascii="Times New Roman" w:hAnsi="Times New Roman" w:cs="Times New Roman"/>
        </w:rPr>
        <w:t>in</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2"/>
        </w:rPr>
        <w:t xml:space="preserve"> </w:t>
      </w:r>
      <w:r>
        <w:rPr>
          <w:rFonts w:hint="default" w:ascii="Times New Roman" w:hAnsi="Times New Roman" w:cs="Times New Roman"/>
        </w:rPr>
        <w:t>LCD‟s</w:t>
      </w:r>
      <w:r>
        <w:rPr>
          <w:rFonts w:hint="default" w:ascii="Times New Roman" w:hAnsi="Times New Roman" w:cs="Times New Roman"/>
          <w:spacing w:val="-43"/>
        </w:rPr>
        <w:t xml:space="preserve"> </w:t>
      </w:r>
      <w:r>
        <w:rPr>
          <w:rFonts w:hint="default" w:ascii="Times New Roman" w:hAnsi="Times New Roman" w:cs="Times New Roman"/>
        </w:rPr>
        <w:t>memory</w:t>
      </w:r>
      <w:r>
        <w:rPr>
          <w:rFonts w:hint="default" w:ascii="Times New Roman" w:hAnsi="Times New Roman" w:cs="Times New Roman"/>
          <w:spacing w:val="-43"/>
        </w:rPr>
        <w:t xml:space="preserve"> </w:t>
      </w:r>
      <w:r>
        <w:rPr>
          <w:rFonts w:hint="default" w:ascii="Times New Roman" w:hAnsi="Times New Roman" w:cs="Times New Roman"/>
        </w:rPr>
        <w:t>you</w:t>
      </w:r>
      <w:r>
        <w:rPr>
          <w:rFonts w:hint="default" w:ascii="Times New Roman" w:hAnsi="Times New Roman" w:cs="Times New Roman"/>
          <w:spacing w:val="-44"/>
        </w:rPr>
        <w:t xml:space="preserve"> </w:t>
      </w:r>
      <w:r>
        <w:rPr>
          <w:rFonts w:hint="default" w:ascii="Times New Roman" w:hAnsi="Times New Roman" w:cs="Times New Roman"/>
        </w:rPr>
        <w:t>are</w:t>
      </w:r>
      <w:r>
        <w:rPr>
          <w:rFonts w:hint="default" w:ascii="Times New Roman" w:hAnsi="Times New Roman" w:cs="Times New Roman"/>
          <w:spacing w:val="-43"/>
        </w:rPr>
        <w:t xml:space="preserve"> </w:t>
      </w:r>
      <w:r>
        <w:rPr>
          <w:rFonts w:hint="default" w:ascii="Times New Roman" w:hAnsi="Times New Roman" w:cs="Times New Roman"/>
        </w:rPr>
        <w:t>writing</w:t>
      </w:r>
      <w:r>
        <w:rPr>
          <w:rFonts w:hint="default" w:ascii="Times New Roman" w:hAnsi="Times New Roman" w:cs="Times New Roman"/>
          <w:spacing w:val="-43"/>
        </w:rPr>
        <w:t xml:space="preserve"> </w:t>
      </w:r>
      <w:r>
        <w:rPr>
          <w:rFonts w:hint="default" w:ascii="Times New Roman" w:hAnsi="Times New Roman" w:cs="Times New Roman"/>
        </w:rPr>
        <w:t>data</w:t>
      </w:r>
      <w:r>
        <w:rPr>
          <w:rFonts w:hint="default" w:ascii="Times New Roman" w:hAnsi="Times New Roman" w:cs="Times New Roman"/>
          <w:spacing w:val="-41"/>
        </w:rPr>
        <w:t xml:space="preserve"> </w:t>
      </w:r>
      <w:r>
        <w:rPr>
          <w:rFonts w:hint="default" w:ascii="Times New Roman" w:hAnsi="Times New Roman" w:cs="Times New Roman"/>
        </w:rPr>
        <w:t>to.</w:t>
      </w:r>
      <w:r>
        <w:rPr>
          <w:rFonts w:hint="default" w:ascii="Times New Roman" w:hAnsi="Times New Roman" w:cs="Times New Roman"/>
          <w:spacing w:val="-44"/>
        </w:rPr>
        <w:t xml:space="preserve"> </w:t>
      </w:r>
      <w:r>
        <w:rPr>
          <w:rFonts w:hint="default" w:ascii="Times New Roman" w:hAnsi="Times New Roman" w:cs="Times New Roman"/>
          <w:spacing w:val="-2"/>
        </w:rPr>
        <w:t xml:space="preserve">You </w:t>
      </w:r>
      <w:r>
        <w:rPr>
          <w:rFonts w:hint="default" w:ascii="Times New Roman" w:hAnsi="Times New Roman" w:cs="Times New Roman"/>
        </w:rPr>
        <w:t>can</w:t>
      </w:r>
      <w:r>
        <w:rPr>
          <w:rFonts w:hint="default" w:ascii="Times New Roman" w:hAnsi="Times New Roman" w:cs="Times New Roman"/>
          <w:spacing w:val="-15"/>
        </w:rPr>
        <w:t xml:space="preserve"> </w:t>
      </w:r>
      <w:r>
        <w:rPr>
          <w:rFonts w:hint="default" w:ascii="Times New Roman" w:hAnsi="Times New Roman" w:cs="Times New Roman"/>
        </w:rPr>
        <w:t>select</w:t>
      </w:r>
      <w:r>
        <w:rPr>
          <w:rFonts w:hint="default" w:ascii="Times New Roman" w:hAnsi="Times New Roman" w:cs="Times New Roman"/>
          <w:spacing w:val="-13"/>
        </w:rPr>
        <w:t xml:space="preserve"> </w:t>
      </w:r>
      <w:r>
        <w:rPr>
          <w:rFonts w:hint="default" w:ascii="Times New Roman" w:hAnsi="Times New Roman" w:cs="Times New Roman"/>
        </w:rPr>
        <w:t>either</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data</w:t>
      </w:r>
      <w:r>
        <w:rPr>
          <w:rFonts w:hint="default" w:ascii="Times New Roman" w:hAnsi="Times New Roman" w:cs="Times New Roman"/>
          <w:spacing w:val="-12"/>
        </w:rPr>
        <w:t xml:space="preserve"> </w:t>
      </w:r>
      <w:r>
        <w:rPr>
          <w:rFonts w:hint="default" w:ascii="Times New Roman" w:hAnsi="Times New Roman" w:cs="Times New Roman"/>
        </w:rPr>
        <w:t>register,</w:t>
      </w:r>
      <w:r>
        <w:rPr>
          <w:rFonts w:hint="default" w:ascii="Times New Roman" w:hAnsi="Times New Roman" w:cs="Times New Roman"/>
          <w:spacing w:val="-14"/>
        </w:rPr>
        <w:t xml:space="preserve"> </w:t>
      </w:r>
      <w:r>
        <w:rPr>
          <w:rFonts w:hint="default" w:ascii="Times New Roman" w:hAnsi="Times New Roman" w:cs="Times New Roman"/>
        </w:rPr>
        <w:t>which</w:t>
      </w:r>
      <w:r>
        <w:rPr>
          <w:rFonts w:hint="default" w:ascii="Times New Roman" w:hAnsi="Times New Roman" w:cs="Times New Roman"/>
          <w:spacing w:val="-13"/>
        </w:rPr>
        <w:t xml:space="preserve"> </w:t>
      </w:r>
      <w:r>
        <w:rPr>
          <w:rFonts w:hint="default" w:ascii="Times New Roman" w:hAnsi="Times New Roman" w:cs="Times New Roman"/>
        </w:rPr>
        <w:t>holds</w:t>
      </w:r>
      <w:r>
        <w:rPr>
          <w:rFonts w:hint="default" w:ascii="Times New Roman" w:hAnsi="Times New Roman" w:cs="Times New Roman"/>
          <w:spacing w:val="-12"/>
        </w:rPr>
        <w:t xml:space="preserve"> </w:t>
      </w:r>
      <w:r>
        <w:rPr>
          <w:rFonts w:hint="default" w:ascii="Times New Roman" w:hAnsi="Times New Roman" w:cs="Times New Roman"/>
        </w:rPr>
        <w:t>what</w:t>
      </w:r>
      <w:r>
        <w:rPr>
          <w:rFonts w:hint="default" w:ascii="Times New Roman" w:hAnsi="Times New Roman" w:cs="Times New Roman"/>
          <w:spacing w:val="-13"/>
        </w:rPr>
        <w:t xml:space="preserve"> </w:t>
      </w:r>
      <w:r>
        <w:rPr>
          <w:rFonts w:hint="default" w:ascii="Times New Roman" w:hAnsi="Times New Roman" w:cs="Times New Roman"/>
        </w:rPr>
        <w:t>goes</w:t>
      </w:r>
      <w:r>
        <w:rPr>
          <w:rFonts w:hint="default" w:ascii="Times New Roman" w:hAnsi="Times New Roman" w:cs="Times New Roman"/>
          <w:spacing w:val="-12"/>
        </w:rPr>
        <w:t xml:space="preserve"> </w:t>
      </w:r>
      <w:r>
        <w:rPr>
          <w:rFonts w:hint="default" w:ascii="Times New Roman" w:hAnsi="Times New Roman" w:cs="Times New Roman"/>
        </w:rPr>
        <w:t>on</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screen,</w:t>
      </w:r>
      <w:r>
        <w:rPr>
          <w:rFonts w:hint="default" w:ascii="Times New Roman" w:hAnsi="Times New Roman" w:cs="Times New Roman"/>
          <w:spacing w:val="-10"/>
        </w:rPr>
        <w:t xml:space="preserve"> </w:t>
      </w:r>
      <w:r>
        <w:rPr>
          <w:rFonts w:hint="default" w:ascii="Times New Roman" w:hAnsi="Times New Roman" w:cs="Times New Roman"/>
        </w:rPr>
        <w:t>or</w:t>
      </w:r>
      <w:r>
        <w:rPr>
          <w:rFonts w:hint="default" w:ascii="Times New Roman" w:hAnsi="Times New Roman" w:cs="Times New Roman"/>
          <w:spacing w:val="-12"/>
        </w:rPr>
        <w:t xml:space="preserve"> </w:t>
      </w:r>
      <w:r>
        <w:rPr>
          <w:rFonts w:hint="default" w:ascii="Times New Roman" w:hAnsi="Times New Roman" w:cs="Times New Roman"/>
        </w:rPr>
        <w:t>an</w:t>
      </w:r>
      <w:r>
        <w:rPr>
          <w:rFonts w:hint="default" w:ascii="Times New Roman" w:hAnsi="Times New Roman" w:cs="Times New Roman"/>
          <w:spacing w:val="-13"/>
        </w:rPr>
        <w:t xml:space="preserve"> </w:t>
      </w:r>
      <w:r>
        <w:rPr>
          <w:rFonts w:hint="default" w:ascii="Times New Roman" w:hAnsi="Times New Roman" w:cs="Times New Roman"/>
        </w:rPr>
        <w:t>instruction register,</w:t>
      </w:r>
      <w:r>
        <w:rPr>
          <w:rFonts w:hint="default" w:ascii="Times New Roman" w:hAnsi="Times New Roman" w:cs="Times New Roman"/>
          <w:spacing w:val="-31"/>
        </w:rPr>
        <w:t xml:space="preserve"> </w:t>
      </w:r>
      <w:r>
        <w:rPr>
          <w:rFonts w:hint="default" w:ascii="Times New Roman" w:hAnsi="Times New Roman" w:cs="Times New Roman"/>
        </w:rPr>
        <w:t>which</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where</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LCD‟s</w:t>
      </w:r>
      <w:r>
        <w:rPr>
          <w:rFonts w:hint="default" w:ascii="Times New Roman" w:hAnsi="Times New Roman" w:cs="Times New Roman"/>
          <w:spacing w:val="-30"/>
        </w:rPr>
        <w:t xml:space="preserve"> </w:t>
      </w:r>
      <w:r>
        <w:rPr>
          <w:rFonts w:hint="default" w:ascii="Times New Roman" w:hAnsi="Times New Roman" w:cs="Times New Roman"/>
        </w:rPr>
        <w:t>controller</w:t>
      </w:r>
      <w:r>
        <w:rPr>
          <w:rFonts w:hint="default" w:ascii="Times New Roman" w:hAnsi="Times New Roman" w:cs="Times New Roman"/>
          <w:spacing w:val="-30"/>
        </w:rPr>
        <w:t xml:space="preserve"> </w:t>
      </w:r>
      <w:r>
        <w:rPr>
          <w:rFonts w:hint="default" w:ascii="Times New Roman" w:hAnsi="Times New Roman" w:cs="Times New Roman"/>
        </w:rPr>
        <w:t>looks</w:t>
      </w:r>
      <w:r>
        <w:rPr>
          <w:rFonts w:hint="default" w:ascii="Times New Roman" w:hAnsi="Times New Roman" w:cs="Times New Roman"/>
          <w:spacing w:val="-28"/>
        </w:rPr>
        <w:t xml:space="preserve"> </w:t>
      </w:r>
      <w:r>
        <w:rPr>
          <w:rFonts w:hint="default" w:ascii="Times New Roman" w:hAnsi="Times New Roman" w:cs="Times New Roman"/>
        </w:rPr>
        <w:t>for</w:t>
      </w:r>
      <w:r>
        <w:rPr>
          <w:rFonts w:hint="default" w:ascii="Times New Roman" w:hAnsi="Times New Roman" w:cs="Times New Roman"/>
          <w:spacing w:val="-30"/>
        </w:rPr>
        <w:t xml:space="preserve"> </w:t>
      </w:r>
      <w:r>
        <w:rPr>
          <w:rFonts w:hint="default" w:ascii="Times New Roman" w:hAnsi="Times New Roman" w:cs="Times New Roman"/>
        </w:rPr>
        <w:t>instructions</w:t>
      </w:r>
      <w:r>
        <w:rPr>
          <w:rFonts w:hint="default" w:ascii="Times New Roman" w:hAnsi="Times New Roman" w:cs="Times New Roman"/>
          <w:spacing w:val="-28"/>
        </w:rPr>
        <w:t xml:space="preserve"> </w:t>
      </w:r>
      <w:r>
        <w:rPr>
          <w:rFonts w:hint="default" w:ascii="Times New Roman" w:hAnsi="Times New Roman" w:cs="Times New Roman"/>
        </w:rPr>
        <w:t>on</w:t>
      </w:r>
      <w:r>
        <w:rPr>
          <w:rFonts w:hint="default" w:ascii="Times New Roman" w:hAnsi="Times New Roman" w:cs="Times New Roman"/>
          <w:spacing w:val="-30"/>
        </w:rPr>
        <w:t xml:space="preserve"> </w:t>
      </w:r>
      <w:r>
        <w:rPr>
          <w:rFonts w:hint="default" w:ascii="Times New Roman" w:hAnsi="Times New Roman" w:cs="Times New Roman"/>
        </w:rPr>
        <w:t>what</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1"/>
        </w:rPr>
        <w:t xml:space="preserve"> </w:t>
      </w:r>
      <w:r>
        <w:rPr>
          <w:rFonts w:hint="default" w:ascii="Times New Roman" w:hAnsi="Times New Roman" w:cs="Times New Roman"/>
        </w:rPr>
        <w:t>do</w:t>
      </w:r>
      <w:r>
        <w:rPr>
          <w:rFonts w:hint="default" w:ascii="Times New Roman" w:hAnsi="Times New Roman" w:cs="Times New Roman"/>
          <w:spacing w:val="-31"/>
        </w:rPr>
        <w:t xml:space="preserve"> </w:t>
      </w:r>
      <w:r>
        <w:rPr>
          <w:rFonts w:hint="default" w:ascii="Times New Roman" w:hAnsi="Times New Roman" w:cs="Times New Roman"/>
        </w:rPr>
        <w:t>next.</w:t>
      </w:r>
    </w:p>
    <w:p>
      <w:pPr>
        <w:pStyle w:val="6"/>
        <w:spacing w:line="264" w:lineRule="exact"/>
        <w:ind w:left="100"/>
        <w:rPr>
          <w:rFonts w:hint="default" w:ascii="Times New Roman" w:hAnsi="Times New Roman" w:cs="Times New Roman"/>
        </w:rPr>
      </w:pPr>
      <w:r>
        <w:rPr>
          <w:rFonts w:hint="default" w:ascii="Times New Roman" w:hAnsi="Times New Roman" w:cs="Times New Roman"/>
          <w:b/>
        </w:rPr>
        <w:t xml:space="preserve">R/W: </w:t>
      </w:r>
      <w:r>
        <w:rPr>
          <w:rFonts w:hint="default" w:ascii="Times New Roman" w:hAnsi="Times New Roman" w:cs="Times New Roman"/>
        </w:rPr>
        <w:t>A Read/Write pin that selects reading mode or writing mode</w:t>
      </w:r>
    </w:p>
    <w:p>
      <w:pPr>
        <w:pStyle w:val="6"/>
        <w:spacing w:before="87" w:line="331" w:lineRule="auto"/>
        <w:ind w:left="100" w:right="217"/>
        <w:rPr>
          <w:rFonts w:hint="default" w:ascii="Times New Roman" w:hAnsi="Times New Roman" w:cs="Times New Roman"/>
        </w:rPr>
      </w:pPr>
      <w:r>
        <w:rPr>
          <w:rFonts w:hint="default" w:ascii="Times New Roman" w:hAnsi="Times New Roman" w:cs="Times New Roman"/>
          <w:b/>
        </w:rPr>
        <w:t xml:space="preserve">E: </w:t>
      </w:r>
      <w:r>
        <w:rPr>
          <w:rFonts w:hint="default" w:ascii="Times New Roman" w:hAnsi="Times New Roman" w:cs="Times New Roman"/>
        </w:rPr>
        <w:t>An enabling pin that, when supplied with low-level energy, causes the LDC module to execute relevant instructions.</w:t>
      </w:r>
    </w:p>
    <w:p>
      <w:pPr>
        <w:pStyle w:val="6"/>
        <w:spacing w:line="352" w:lineRule="exact"/>
        <w:ind w:left="100"/>
        <w:rPr>
          <w:rFonts w:hint="default" w:ascii="Times New Roman" w:hAnsi="Times New Roman" w:cs="Times New Roman"/>
        </w:rPr>
      </w:pPr>
      <w:r>
        <w:rPr>
          <w:rFonts w:hint="default" w:ascii="Times New Roman" w:hAnsi="Times New Roman" w:eastAsia="Verdana" w:cs="Times New Roman"/>
          <w:b/>
        </w:rPr>
        <w:t>D0-D7</w:t>
      </w:r>
      <w:r>
        <w:rPr>
          <w:rFonts w:hint="default" w:ascii="Times New Roman" w:hAnsi="Times New Roman" w:eastAsia="Noto Sans CJK JP Regular" w:cs="Times New Roman"/>
        </w:rPr>
        <w:t>：</w:t>
      </w:r>
      <w:r>
        <w:rPr>
          <w:rFonts w:hint="default" w:ascii="Times New Roman" w:hAnsi="Times New Roman" w:cs="Times New Roman"/>
        </w:rPr>
        <w:t>Pins that read and write data</w:t>
      </w:r>
    </w:p>
    <w:p>
      <w:pPr>
        <w:spacing w:before="0"/>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A and K: </w:t>
      </w:r>
      <w:r>
        <w:rPr>
          <w:rFonts w:hint="default" w:ascii="Times New Roman" w:hAnsi="Times New Roman" w:cs="Times New Roman"/>
          <w:sz w:val="22"/>
        </w:rPr>
        <w:t>Pins that control the LED backlight</w:t>
      </w:r>
    </w:p>
    <w:p>
      <w:pPr>
        <w:pStyle w:val="6"/>
        <w:rPr>
          <w:rFonts w:hint="default" w:ascii="Times New Roman" w:hAnsi="Times New Roman" w:cs="Times New Roman"/>
          <w:sz w:val="26"/>
        </w:rPr>
      </w:pPr>
    </w:p>
    <w:p>
      <w:pPr>
        <w:pStyle w:val="6"/>
        <w:spacing w:before="161" w:line="338" w:lineRule="auto"/>
        <w:ind w:left="100" w:right="212"/>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16"/>
        </w:rPr>
        <w:t xml:space="preserve"> </w:t>
      </w:r>
      <w:r>
        <w:rPr>
          <w:rFonts w:hint="default" w:ascii="Times New Roman" w:hAnsi="Times New Roman" w:cs="Times New Roman"/>
        </w:rPr>
        <w:t>this</w:t>
      </w:r>
      <w:r>
        <w:rPr>
          <w:rFonts w:hint="default" w:ascii="Times New Roman" w:hAnsi="Times New Roman" w:cs="Times New Roman"/>
          <w:spacing w:val="-15"/>
        </w:rPr>
        <w:t xml:space="preserve"> </w:t>
      </w:r>
      <w:r>
        <w:rPr>
          <w:rFonts w:hint="default" w:ascii="Times New Roman" w:hAnsi="Times New Roman" w:cs="Times New Roman"/>
        </w:rPr>
        <w:t>experiment,</w:t>
      </w:r>
      <w:r>
        <w:rPr>
          <w:rFonts w:hint="default" w:ascii="Times New Roman" w:hAnsi="Times New Roman" w:cs="Times New Roman"/>
          <w:spacing w:val="-16"/>
        </w:rPr>
        <w:t xml:space="preserve"> </w:t>
      </w:r>
      <w:r>
        <w:rPr>
          <w:rFonts w:hint="default" w:ascii="Times New Roman" w:hAnsi="Times New Roman" w:cs="Times New Roman"/>
        </w:rPr>
        <w:t>we</w:t>
      </w:r>
      <w:r>
        <w:rPr>
          <w:rFonts w:hint="default" w:ascii="Times New Roman" w:hAnsi="Times New Roman" w:cs="Times New Roman"/>
          <w:spacing w:val="-15"/>
        </w:rPr>
        <w:t xml:space="preserve"> </w:t>
      </w:r>
      <w:r>
        <w:rPr>
          <w:rFonts w:hint="default" w:ascii="Times New Roman" w:hAnsi="Times New Roman" w:cs="Times New Roman"/>
        </w:rPr>
        <w:t>will</w:t>
      </w:r>
      <w:r>
        <w:rPr>
          <w:rFonts w:hint="default" w:ascii="Times New Roman" w:hAnsi="Times New Roman" w:cs="Times New Roman"/>
          <w:spacing w:val="-15"/>
        </w:rPr>
        <w:t xml:space="preserve"> </w:t>
      </w:r>
      <w:r>
        <w:rPr>
          <w:rFonts w:hint="default" w:ascii="Times New Roman" w:hAnsi="Times New Roman" w:cs="Times New Roman"/>
        </w:rPr>
        <w:t>use</w:t>
      </w:r>
      <w:r>
        <w:rPr>
          <w:rFonts w:hint="default" w:ascii="Times New Roman" w:hAnsi="Times New Roman" w:cs="Times New Roman"/>
          <w:spacing w:val="-14"/>
        </w:rPr>
        <w:t xml:space="preserve"> </w:t>
      </w:r>
      <w:r>
        <w:rPr>
          <w:rFonts w:hint="default" w:ascii="Times New Roman" w:hAnsi="Times New Roman" w:cs="Times New Roman"/>
        </w:rPr>
        <w:t>a</w:t>
      </w:r>
      <w:r>
        <w:rPr>
          <w:rFonts w:hint="default" w:ascii="Times New Roman" w:hAnsi="Times New Roman" w:cs="Times New Roman"/>
          <w:spacing w:val="-15"/>
        </w:rPr>
        <w:t xml:space="preserve"> </w:t>
      </w:r>
      <w:r>
        <w:rPr>
          <w:rFonts w:hint="default" w:ascii="Times New Roman" w:hAnsi="Times New Roman" w:cs="Times New Roman"/>
        </w:rPr>
        <w:t>50KΩ</w:t>
      </w:r>
      <w:r>
        <w:rPr>
          <w:rFonts w:hint="default" w:ascii="Times New Roman" w:hAnsi="Times New Roman" w:cs="Times New Roman"/>
          <w:spacing w:val="-14"/>
        </w:rPr>
        <w:t xml:space="preserve"> </w:t>
      </w:r>
      <w:r>
        <w:rPr>
          <w:rFonts w:hint="default" w:ascii="Times New Roman" w:hAnsi="Times New Roman" w:cs="Times New Roman"/>
        </w:rPr>
        <w:t>potentiometer</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adjust</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contrast</w:t>
      </w:r>
      <w:r>
        <w:rPr>
          <w:rFonts w:hint="default" w:ascii="Times New Roman" w:hAnsi="Times New Roman" w:cs="Times New Roman"/>
          <w:spacing w:val="-15"/>
        </w:rPr>
        <w:t xml:space="preserve"> </w:t>
      </w:r>
      <w:r>
        <w:rPr>
          <w:rFonts w:hint="default" w:ascii="Times New Roman" w:hAnsi="Times New Roman" w:cs="Times New Roman"/>
        </w:rPr>
        <w:t>of</w:t>
      </w:r>
      <w:r>
        <w:rPr>
          <w:rFonts w:hint="default" w:ascii="Times New Roman" w:hAnsi="Times New Roman" w:cs="Times New Roman"/>
          <w:spacing w:val="-16"/>
        </w:rPr>
        <w:t xml:space="preserve"> </w:t>
      </w:r>
      <w:r>
        <w:rPr>
          <w:rFonts w:hint="default" w:ascii="Times New Roman" w:hAnsi="Times New Roman" w:cs="Times New Roman"/>
        </w:rPr>
        <w:t>LCD1602</w:t>
      </w:r>
      <w:r>
        <w:rPr>
          <w:rFonts w:hint="default" w:ascii="Times New Roman" w:hAnsi="Times New Roman" w:cs="Times New Roman"/>
          <w:spacing w:val="-14"/>
        </w:rPr>
        <w:t xml:space="preserve"> </w:t>
      </w:r>
      <w:r>
        <w:rPr>
          <w:rFonts w:hint="default" w:ascii="Times New Roman" w:hAnsi="Times New Roman" w:cs="Times New Roman"/>
          <w:spacing w:val="-6"/>
        </w:rPr>
        <w:t xml:space="preserve">to </w:t>
      </w:r>
      <w:r>
        <w:rPr>
          <w:rFonts w:hint="default" w:ascii="Times New Roman" w:hAnsi="Times New Roman" w:cs="Times New Roman"/>
        </w:rPr>
        <w:t>display characters or figures however you want. For programming, we will optimize it by calling function</w:t>
      </w:r>
      <w:r>
        <w:rPr>
          <w:rFonts w:hint="default" w:ascii="Times New Roman" w:hAnsi="Times New Roman" w:cs="Times New Roman"/>
          <w:spacing w:val="-32"/>
        </w:rPr>
        <w:t xml:space="preserve"> </w:t>
      </w:r>
      <w:r>
        <w:rPr>
          <w:rFonts w:hint="default" w:ascii="Times New Roman" w:hAnsi="Times New Roman" w:cs="Times New Roman"/>
        </w:rPr>
        <w:t>libraries.</w:t>
      </w:r>
    </w:p>
    <w:p>
      <w:pPr>
        <w:spacing w:after="0" w:line="338" w:lineRule="auto"/>
        <w:jc w:val="both"/>
        <w:rPr>
          <w:rFonts w:hint="default" w:ascii="Times New Roman" w:hAnsi="Times New Roman" w:cs="Times New Roman"/>
        </w:rPr>
        <w:sectPr>
          <w:pgSz w:w="11920" w:h="16850"/>
          <w:pgMar w:top="1340" w:right="860" w:bottom="1480" w:left="980" w:header="0" w:footer="1286" w:gutter="0"/>
        </w:sectPr>
      </w:pPr>
    </w:p>
    <w:p>
      <w:pPr>
        <w:pStyle w:val="3"/>
        <w:spacing w:before="79"/>
        <w:rPr>
          <w:rFonts w:hint="default" w:ascii="Times New Roman" w:hAnsi="Times New Roman" w:cs="Times New Roman"/>
        </w:rPr>
      </w:pPr>
      <w:r>
        <w:rPr>
          <w:rFonts w:hint="default" w:ascii="Times New Roman" w:hAnsi="Times New Roman" w:cs="Times New Roman"/>
          <w:w w:val="95"/>
        </w:rPr>
        <w:t>Experimental Procedures</w:t>
      </w:r>
    </w:p>
    <w:p>
      <w:pPr>
        <w:pStyle w:val="6"/>
        <w:spacing w:before="9" w:line="254" w:lineRule="auto"/>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 (please make sure pins are connected correctly or characters will not display properly):</w:t>
      </w:r>
    </w:p>
    <w:p>
      <w:pPr>
        <w:pStyle w:val="6"/>
        <w:spacing w:before="4"/>
        <w:rPr>
          <w:rFonts w:hint="default" w:ascii="Times New Roman" w:hAnsi="Times New Roman" w:cs="Times New Roman"/>
          <w:sz w:val="25"/>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1946910</wp:posOffset>
            </wp:positionH>
            <wp:positionV relativeFrom="paragraph">
              <wp:posOffset>212090</wp:posOffset>
            </wp:positionV>
            <wp:extent cx="3743960" cy="4171950"/>
            <wp:effectExtent l="0" t="0" r="0" b="0"/>
            <wp:wrapTopAndBottom/>
            <wp:docPr id="2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3.jpeg"/>
                    <pic:cNvPicPr>
                      <a:picLocks noChangeAspect="1"/>
                    </pic:cNvPicPr>
                  </pic:nvPicPr>
                  <pic:blipFill>
                    <a:blip r:embed="rId139" cstate="print"/>
                    <a:stretch>
                      <a:fillRect/>
                    </a:stretch>
                  </pic:blipFill>
                  <pic:spPr>
                    <a:xfrm>
                      <a:off x="0" y="0"/>
                      <a:ext cx="3744008" cy="4171950"/>
                    </a:xfrm>
                    <a:prstGeom prst="rect">
                      <a:avLst/>
                    </a:prstGeom>
                  </pic:spPr>
                </pic:pic>
              </a:graphicData>
            </a:graphic>
          </wp:anchor>
        </w:drawing>
      </w:r>
    </w:p>
    <w:p>
      <w:pPr>
        <w:pStyle w:val="6"/>
        <w:spacing w:before="203"/>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1"/>
        <w:rPr>
          <w:rFonts w:hint="default" w:ascii="Times New Roman" w:hAnsi="Times New Roman" w:cs="Times New Roman"/>
          <w:sz w:val="12"/>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1495425</wp:posOffset>
            </wp:positionH>
            <wp:positionV relativeFrom="paragraph">
              <wp:posOffset>114300</wp:posOffset>
            </wp:positionV>
            <wp:extent cx="4667885" cy="3187065"/>
            <wp:effectExtent l="0" t="0" r="0" b="0"/>
            <wp:wrapTopAndBottom/>
            <wp:docPr id="2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14.jpeg"/>
                    <pic:cNvPicPr>
                      <a:picLocks noChangeAspect="1"/>
                    </pic:cNvPicPr>
                  </pic:nvPicPr>
                  <pic:blipFill>
                    <a:blip r:embed="rId140" cstate="print"/>
                    <a:stretch>
                      <a:fillRect/>
                    </a:stretch>
                  </pic:blipFill>
                  <pic:spPr>
                    <a:xfrm>
                      <a:off x="0" y="0"/>
                      <a:ext cx="4667726" cy="3187255"/>
                    </a:xfrm>
                    <a:prstGeom prst="rect">
                      <a:avLst/>
                    </a:prstGeom>
                  </pic:spPr>
                </pic:pic>
              </a:graphicData>
            </a:graphic>
          </wp:anchor>
        </w:drawing>
      </w:r>
    </w:p>
    <w:p>
      <w:pPr>
        <w:spacing w:after="0"/>
        <w:rPr>
          <w:rFonts w:hint="default" w:ascii="Times New Roman" w:hAnsi="Times New Roman" w:cs="Times New Roman"/>
          <w:sz w:val="12"/>
        </w:rPr>
        <w:sectPr>
          <w:pgSz w:w="11920" w:h="16850"/>
          <w:pgMar w:top="1340" w:right="860" w:bottom="1480" w:left="980" w:header="0" w:footer="1286" w:gutter="0"/>
        </w:sectPr>
      </w:pPr>
    </w:p>
    <w:p>
      <w:pPr>
        <w:pStyle w:val="6"/>
        <w:spacing w:before="87"/>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3" w:line="336" w:lineRule="auto"/>
        <w:ind w:left="100" w:right="122"/>
        <w:rPr>
          <w:rFonts w:hint="default" w:ascii="Times New Roman" w:hAnsi="Times New Roman" w:cs="Times New Roman"/>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851535</wp:posOffset>
            </wp:positionH>
            <wp:positionV relativeFrom="paragraph">
              <wp:posOffset>620395</wp:posOffset>
            </wp:positionV>
            <wp:extent cx="5791835" cy="3865880"/>
            <wp:effectExtent l="0" t="0" r="0" b="0"/>
            <wp:wrapTopAndBottom/>
            <wp:docPr id="24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15.jpeg"/>
                    <pic:cNvPicPr>
                      <a:picLocks noChangeAspect="1"/>
                    </pic:cNvPicPr>
                  </pic:nvPicPr>
                  <pic:blipFill>
                    <a:blip r:embed="rId141" cstate="print"/>
                    <a:stretch>
                      <a:fillRect/>
                    </a:stretch>
                  </pic:blipFill>
                  <pic:spPr>
                    <a:xfrm>
                      <a:off x="0" y="0"/>
                      <a:ext cx="5791611" cy="3866197"/>
                    </a:xfrm>
                    <a:prstGeom prst="rect">
                      <a:avLst/>
                    </a:prstGeom>
                  </pic:spPr>
                </pic:pic>
              </a:graphicData>
            </a:graphic>
          </wp:anchor>
        </w:drawing>
      </w:r>
      <w:r>
        <w:rPr>
          <w:rFonts w:hint="default" w:ascii="Times New Roman" w:hAnsi="Times New Roman" w:cs="Times New Roman"/>
        </w:rPr>
        <w:t>You</w:t>
      </w:r>
      <w:r>
        <w:rPr>
          <w:rFonts w:hint="default" w:ascii="Times New Roman" w:hAnsi="Times New Roman" w:cs="Times New Roman"/>
          <w:spacing w:val="-49"/>
        </w:rPr>
        <w:t xml:space="preserve"> </w:t>
      </w:r>
      <w:r>
        <w:rPr>
          <w:rFonts w:hint="default" w:ascii="Times New Roman" w:hAnsi="Times New Roman" w:cs="Times New Roman"/>
        </w:rPr>
        <w:t>should</w:t>
      </w:r>
      <w:r>
        <w:rPr>
          <w:rFonts w:hint="default" w:ascii="Times New Roman" w:hAnsi="Times New Roman" w:cs="Times New Roman"/>
          <w:spacing w:val="-48"/>
        </w:rPr>
        <w:t xml:space="preserve"> </w:t>
      </w:r>
      <w:r>
        <w:rPr>
          <w:rFonts w:hint="default" w:ascii="Times New Roman" w:hAnsi="Times New Roman" w:cs="Times New Roman"/>
        </w:rPr>
        <w:t>now</w:t>
      </w:r>
      <w:r>
        <w:rPr>
          <w:rFonts w:hint="default" w:ascii="Times New Roman" w:hAnsi="Times New Roman" w:cs="Times New Roman"/>
          <w:spacing w:val="-50"/>
        </w:rPr>
        <w:t xml:space="preserve"> </w:t>
      </w:r>
      <w:r>
        <w:rPr>
          <w:rFonts w:hint="default" w:ascii="Times New Roman" w:hAnsi="Times New Roman" w:cs="Times New Roman"/>
        </w:rPr>
        <w:t>see</w:t>
      </w:r>
      <w:r>
        <w:rPr>
          <w:rFonts w:hint="default" w:ascii="Times New Roman" w:hAnsi="Times New Roman" w:cs="Times New Roman"/>
          <w:spacing w:val="-48"/>
        </w:rPr>
        <w:t xml:space="preserve"> </w:t>
      </w:r>
      <w:r>
        <w:rPr>
          <w:rFonts w:hint="default" w:ascii="Times New Roman" w:hAnsi="Times New Roman" w:cs="Times New Roman"/>
        </w:rPr>
        <w:t>your</w:t>
      </w:r>
      <w:r>
        <w:rPr>
          <w:rFonts w:hint="default" w:ascii="Times New Roman" w:hAnsi="Times New Roman" w:cs="Times New Roman"/>
          <w:spacing w:val="-48"/>
        </w:rPr>
        <w:t xml:space="preserve"> </w:t>
      </w:r>
      <w:r>
        <w:rPr>
          <w:rFonts w:hint="default" w:ascii="Times New Roman" w:hAnsi="Times New Roman" w:cs="Times New Roman"/>
        </w:rPr>
        <w:t>LCD1602</w:t>
      </w:r>
      <w:r>
        <w:rPr>
          <w:rFonts w:hint="default" w:ascii="Times New Roman" w:hAnsi="Times New Roman" w:cs="Times New Roman"/>
          <w:spacing w:val="-48"/>
        </w:rPr>
        <w:t xml:space="preserve"> </w:t>
      </w:r>
      <w:r>
        <w:rPr>
          <w:rFonts w:hint="default" w:ascii="Times New Roman" w:hAnsi="Times New Roman" w:cs="Times New Roman"/>
        </w:rPr>
        <w:t>display</w:t>
      </w:r>
      <w:r>
        <w:rPr>
          <w:rFonts w:hint="default" w:ascii="Times New Roman" w:hAnsi="Times New Roman" w:cs="Times New Roman"/>
          <w:spacing w:val="-49"/>
        </w:rPr>
        <w:t xml:space="preserve"> </w:t>
      </w:r>
      <w:r>
        <w:rPr>
          <w:rFonts w:hint="default" w:ascii="Times New Roman" w:hAnsi="Times New Roman" w:cs="Times New Roman"/>
        </w:rPr>
        <w:t>the</w:t>
      </w:r>
      <w:r>
        <w:rPr>
          <w:rFonts w:hint="default" w:ascii="Times New Roman" w:hAnsi="Times New Roman" w:cs="Times New Roman"/>
          <w:spacing w:val="-49"/>
        </w:rPr>
        <w:t xml:space="preserve"> </w:t>
      </w:r>
      <w:r>
        <w:rPr>
          <w:rFonts w:hint="default" w:ascii="Times New Roman" w:hAnsi="Times New Roman" w:cs="Times New Roman"/>
        </w:rPr>
        <w:t>flowing</w:t>
      </w:r>
      <w:r>
        <w:rPr>
          <w:rFonts w:hint="default" w:ascii="Times New Roman" w:hAnsi="Times New Roman" w:cs="Times New Roman"/>
          <w:spacing w:val="-49"/>
        </w:rPr>
        <w:t xml:space="preserve"> </w:t>
      </w:r>
      <w:r>
        <w:rPr>
          <w:rFonts w:hint="default" w:ascii="Times New Roman" w:hAnsi="Times New Roman" w:cs="Times New Roman"/>
        </w:rPr>
        <w:t>characters</w:t>
      </w:r>
      <w:r>
        <w:rPr>
          <w:rFonts w:hint="default" w:ascii="Times New Roman" w:hAnsi="Times New Roman" w:cs="Times New Roman"/>
          <w:spacing w:val="-46"/>
        </w:rPr>
        <w:t xml:space="preserve"> </w:t>
      </w:r>
      <w:r>
        <w:rPr>
          <w:rFonts w:hint="default" w:ascii="Times New Roman" w:hAnsi="Times New Roman" w:cs="Times New Roman"/>
        </w:rPr>
        <w:t>"ROBOTLINKING"</w:t>
      </w:r>
      <w:r>
        <w:rPr>
          <w:rFonts w:hint="default" w:ascii="Times New Roman" w:hAnsi="Times New Roman" w:cs="Times New Roman"/>
          <w:spacing w:val="-49"/>
        </w:rPr>
        <w:t xml:space="preserve"> </w:t>
      </w:r>
      <w:r>
        <w:rPr>
          <w:rFonts w:hint="default" w:ascii="Times New Roman" w:hAnsi="Times New Roman" w:cs="Times New Roman"/>
        </w:rPr>
        <w:t>and</w:t>
      </w:r>
      <w:r>
        <w:rPr>
          <w:rFonts w:hint="default" w:ascii="Times New Roman" w:hAnsi="Times New Roman" w:cs="Times New Roman"/>
          <w:spacing w:val="-49"/>
        </w:rPr>
        <w:t xml:space="preserve"> </w:t>
      </w:r>
      <w:r>
        <w:rPr>
          <w:rFonts w:hint="default" w:ascii="Times New Roman" w:hAnsi="Times New Roman" w:cs="Times New Roman"/>
        </w:rPr>
        <w:t>"hello, world!</w:t>
      </w:r>
      <w:r>
        <w:rPr>
          <w:rFonts w:hint="default" w:ascii="Times New Roman" w:hAnsi="Times New Roman" w:cs="Times New Roman"/>
          <w:spacing w:val="-14"/>
        </w:rPr>
        <w:t xml:space="preserve"> </w:t>
      </w:r>
      <w:r>
        <w:rPr>
          <w:rFonts w:hint="default" w:ascii="Times New Roman" w:hAnsi="Times New Roman" w:cs="Times New Roman"/>
        </w:rPr>
        <w:t>".</w:t>
      </w:r>
    </w:p>
    <w:p>
      <w:pPr>
        <w:pStyle w:val="6"/>
        <w:spacing w:before="2"/>
        <w:rPr>
          <w:rFonts w:hint="default" w:ascii="Times New Roman" w:hAnsi="Times New Roman" w:cs="Times New Roman"/>
          <w:sz w:val="35"/>
        </w:rPr>
      </w:pPr>
    </w:p>
    <w:p>
      <w:pPr>
        <w:pStyle w:val="3"/>
        <w:rPr>
          <w:rFonts w:hint="default" w:ascii="Times New Roman" w:hAnsi="Times New Roman" w:cs="Times New Roman"/>
        </w:rPr>
      </w:pPr>
      <w:r>
        <w:rPr>
          <w:rFonts w:hint="default" w:ascii="Times New Roman" w:hAnsi="Times New Roman" w:cs="Times New Roman"/>
          <w:w w:val="95"/>
        </w:rPr>
        <w:t>Experimental Summary</w:t>
      </w:r>
    </w:p>
    <w:p>
      <w:pPr>
        <w:pStyle w:val="6"/>
        <w:spacing w:before="79" w:line="336" w:lineRule="auto"/>
        <w:ind w:left="100"/>
        <w:rPr>
          <w:rFonts w:hint="default" w:ascii="Times New Roman" w:hAnsi="Times New Roman" w:cs="Times New Roman"/>
        </w:rPr>
      </w:pPr>
      <w:r>
        <w:rPr>
          <w:rFonts w:hint="default" w:ascii="Times New Roman" w:hAnsi="Times New Roman" w:cs="Times New Roman"/>
        </w:rPr>
        <w:t>Through</w:t>
      </w:r>
      <w:r>
        <w:rPr>
          <w:rFonts w:hint="default" w:ascii="Times New Roman" w:hAnsi="Times New Roman" w:cs="Times New Roman"/>
          <w:spacing w:val="-21"/>
        </w:rPr>
        <w:t xml:space="preserve"> </w:t>
      </w:r>
      <w:r>
        <w:rPr>
          <w:rFonts w:hint="default" w:ascii="Times New Roman" w:hAnsi="Times New Roman" w:cs="Times New Roman"/>
        </w:rPr>
        <w:t>this</w:t>
      </w:r>
      <w:r>
        <w:rPr>
          <w:rFonts w:hint="default" w:ascii="Times New Roman" w:hAnsi="Times New Roman" w:cs="Times New Roman"/>
          <w:spacing w:val="-20"/>
        </w:rPr>
        <w:t xml:space="preserve"> </w:t>
      </w:r>
      <w:r>
        <w:rPr>
          <w:rFonts w:hint="default" w:ascii="Times New Roman" w:hAnsi="Times New Roman" w:cs="Times New Roman"/>
        </w:rPr>
        <w:t>experiment,</w:t>
      </w:r>
      <w:r>
        <w:rPr>
          <w:rFonts w:hint="default" w:ascii="Times New Roman" w:hAnsi="Times New Roman" w:cs="Times New Roman"/>
          <w:spacing w:val="-21"/>
        </w:rPr>
        <w:t xml:space="preserve"> </w:t>
      </w:r>
      <w:r>
        <w:rPr>
          <w:rFonts w:hint="default" w:ascii="Times New Roman" w:hAnsi="Times New Roman" w:cs="Times New Roman"/>
        </w:rPr>
        <w:t>you've</w:t>
      </w:r>
      <w:r>
        <w:rPr>
          <w:rFonts w:hint="default" w:ascii="Times New Roman" w:hAnsi="Times New Roman" w:cs="Times New Roman"/>
          <w:spacing w:val="-20"/>
        </w:rPr>
        <w:t xml:space="preserve"> </w:t>
      </w:r>
      <w:r>
        <w:rPr>
          <w:rFonts w:hint="default" w:ascii="Times New Roman" w:hAnsi="Times New Roman" w:cs="Times New Roman"/>
        </w:rPr>
        <w:t>learned</w:t>
      </w:r>
      <w:r>
        <w:rPr>
          <w:rFonts w:hint="default" w:ascii="Times New Roman" w:hAnsi="Times New Roman" w:cs="Times New Roman"/>
          <w:spacing w:val="-19"/>
        </w:rPr>
        <w:t xml:space="preserve"> </w:t>
      </w:r>
      <w:r>
        <w:rPr>
          <w:rFonts w:hint="default" w:ascii="Times New Roman" w:hAnsi="Times New Roman" w:cs="Times New Roman"/>
          <w:spacing w:val="-3"/>
        </w:rPr>
        <w:t>how</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drive</w:t>
      </w:r>
      <w:r>
        <w:rPr>
          <w:rFonts w:hint="default" w:ascii="Times New Roman" w:hAnsi="Times New Roman" w:cs="Times New Roman"/>
          <w:spacing w:val="-19"/>
        </w:rPr>
        <w:t xml:space="preserve"> </w:t>
      </w:r>
      <w:r>
        <w:rPr>
          <w:rFonts w:hint="default" w:ascii="Times New Roman" w:hAnsi="Times New Roman" w:cs="Times New Roman"/>
        </w:rPr>
        <w:t>LCD1602.</w:t>
      </w:r>
      <w:r>
        <w:rPr>
          <w:rFonts w:hint="default" w:ascii="Times New Roman" w:hAnsi="Times New Roman" w:cs="Times New Roman"/>
          <w:spacing w:val="-22"/>
        </w:rPr>
        <w:t xml:space="preserve"> </w:t>
      </w:r>
      <w:r>
        <w:rPr>
          <w:rFonts w:hint="default" w:ascii="Times New Roman" w:hAnsi="Times New Roman" w:cs="Times New Roman"/>
        </w:rPr>
        <w:t>Now</w:t>
      </w:r>
      <w:r>
        <w:rPr>
          <w:rFonts w:hint="default" w:ascii="Times New Roman" w:hAnsi="Times New Roman" w:cs="Times New Roman"/>
          <w:spacing w:val="-21"/>
        </w:rPr>
        <w:t xml:space="preserve"> </w:t>
      </w:r>
      <w:r>
        <w:rPr>
          <w:rFonts w:hint="default" w:ascii="Times New Roman" w:hAnsi="Times New Roman" w:cs="Times New Roman"/>
        </w:rPr>
        <w:t>you</w:t>
      </w:r>
      <w:r>
        <w:rPr>
          <w:rFonts w:hint="default" w:ascii="Times New Roman" w:hAnsi="Times New Roman" w:cs="Times New Roman"/>
          <w:spacing w:val="-18"/>
        </w:rPr>
        <w:t xml:space="preserve"> </w:t>
      </w:r>
      <w:r>
        <w:rPr>
          <w:rFonts w:hint="default" w:ascii="Times New Roman" w:hAnsi="Times New Roman" w:cs="Times New Roman"/>
        </w:rPr>
        <w:t>can</w:t>
      </w:r>
      <w:r>
        <w:rPr>
          <w:rFonts w:hint="default" w:ascii="Times New Roman" w:hAnsi="Times New Roman" w:cs="Times New Roman"/>
          <w:spacing w:val="-21"/>
        </w:rPr>
        <w:t xml:space="preserve"> </w:t>
      </w:r>
      <w:r>
        <w:rPr>
          <w:rFonts w:hint="default" w:ascii="Times New Roman" w:hAnsi="Times New Roman" w:cs="Times New Roman"/>
        </w:rPr>
        <w:t>create</w:t>
      </w:r>
      <w:r>
        <w:rPr>
          <w:rFonts w:hint="default" w:ascii="Times New Roman" w:hAnsi="Times New Roman" w:cs="Times New Roman"/>
          <w:spacing w:val="-19"/>
        </w:rPr>
        <w:t xml:space="preserve"> </w:t>
      </w:r>
      <w:r>
        <w:rPr>
          <w:rFonts w:hint="default" w:ascii="Times New Roman" w:hAnsi="Times New Roman" w:cs="Times New Roman"/>
        </w:rPr>
        <w:t>your own</w:t>
      </w:r>
      <w:r>
        <w:rPr>
          <w:rFonts w:hint="default" w:ascii="Times New Roman" w:hAnsi="Times New Roman" w:cs="Times New Roman"/>
          <w:spacing w:val="-27"/>
        </w:rPr>
        <w:t xml:space="preserve"> </w:t>
      </w:r>
      <w:r>
        <w:rPr>
          <w:rFonts w:hint="default" w:ascii="Times New Roman" w:hAnsi="Times New Roman" w:cs="Times New Roman"/>
        </w:rPr>
        <w:t>messages</w:t>
      </w:r>
      <w:r>
        <w:rPr>
          <w:rFonts w:hint="default" w:ascii="Times New Roman" w:hAnsi="Times New Roman" w:cs="Times New Roman"/>
          <w:spacing w:val="-24"/>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display!</w:t>
      </w:r>
      <w:r>
        <w:rPr>
          <w:rFonts w:hint="default" w:ascii="Times New Roman" w:hAnsi="Times New Roman" w:cs="Times New Roman"/>
          <w:spacing w:val="-27"/>
        </w:rPr>
        <w:t xml:space="preserve"> </w:t>
      </w:r>
      <w:r>
        <w:rPr>
          <w:rFonts w:hint="default" w:ascii="Times New Roman" w:hAnsi="Times New Roman" w:cs="Times New Roman"/>
          <w:spacing w:val="-2"/>
        </w:rPr>
        <w:t>You</w:t>
      </w:r>
      <w:r>
        <w:rPr>
          <w:rFonts w:hint="default" w:ascii="Times New Roman" w:hAnsi="Times New Roman" w:cs="Times New Roman"/>
          <w:spacing w:val="-29"/>
        </w:rPr>
        <w:t xml:space="preserve"> </w:t>
      </w:r>
      <w:r>
        <w:rPr>
          <w:rFonts w:hint="default" w:ascii="Times New Roman" w:hAnsi="Times New Roman" w:cs="Times New Roman"/>
        </w:rPr>
        <w:t>can</w:t>
      </w:r>
      <w:r>
        <w:rPr>
          <w:rFonts w:hint="default" w:ascii="Times New Roman" w:hAnsi="Times New Roman" w:cs="Times New Roman"/>
          <w:spacing w:val="-27"/>
        </w:rPr>
        <w:t xml:space="preserve"> </w:t>
      </w:r>
      <w:r>
        <w:rPr>
          <w:rFonts w:hint="default" w:ascii="Times New Roman" w:hAnsi="Times New Roman" w:cs="Times New Roman"/>
        </w:rPr>
        <w:t>also</w:t>
      </w:r>
      <w:r>
        <w:rPr>
          <w:rFonts w:hint="default" w:ascii="Times New Roman" w:hAnsi="Times New Roman" w:cs="Times New Roman"/>
          <w:spacing w:val="-27"/>
        </w:rPr>
        <w:t xml:space="preserve"> </w:t>
      </w:r>
      <w:r>
        <w:rPr>
          <w:rFonts w:hint="default" w:ascii="Times New Roman" w:hAnsi="Times New Roman" w:cs="Times New Roman"/>
        </w:rPr>
        <w:t>try</w:t>
      </w:r>
      <w:r>
        <w:rPr>
          <w:rFonts w:hint="default" w:ascii="Times New Roman" w:hAnsi="Times New Roman" w:cs="Times New Roman"/>
          <w:spacing w:val="-25"/>
        </w:rPr>
        <w:t xml:space="preserve"> </w:t>
      </w:r>
      <w:r>
        <w:rPr>
          <w:rFonts w:hint="default" w:ascii="Times New Roman" w:hAnsi="Times New Roman" w:cs="Times New Roman"/>
        </w:rPr>
        <w:t>letting</w:t>
      </w:r>
      <w:r>
        <w:rPr>
          <w:rFonts w:hint="default" w:ascii="Times New Roman" w:hAnsi="Times New Roman" w:cs="Times New Roman"/>
          <w:spacing w:val="-25"/>
        </w:rPr>
        <w:t xml:space="preserve"> </w:t>
      </w:r>
      <w:r>
        <w:rPr>
          <w:rFonts w:hint="default" w:ascii="Times New Roman" w:hAnsi="Times New Roman" w:cs="Times New Roman"/>
        </w:rPr>
        <w:t>your</w:t>
      </w:r>
      <w:r>
        <w:rPr>
          <w:rFonts w:hint="default" w:ascii="Times New Roman" w:hAnsi="Times New Roman" w:cs="Times New Roman"/>
          <w:spacing w:val="-26"/>
        </w:rPr>
        <w:t xml:space="preserve"> </w:t>
      </w:r>
      <w:r>
        <w:rPr>
          <w:rFonts w:hint="default" w:ascii="Times New Roman" w:hAnsi="Times New Roman" w:cs="Times New Roman"/>
        </w:rPr>
        <w:t>LCD1602</w:t>
      </w:r>
      <w:r>
        <w:rPr>
          <w:rFonts w:hint="default" w:ascii="Times New Roman" w:hAnsi="Times New Roman" w:cs="Times New Roman"/>
          <w:spacing w:val="-26"/>
        </w:rPr>
        <w:t xml:space="preserve"> </w:t>
      </w:r>
      <w:r>
        <w:rPr>
          <w:rFonts w:hint="default" w:ascii="Times New Roman" w:hAnsi="Times New Roman" w:cs="Times New Roman"/>
        </w:rPr>
        <w:t>display</w:t>
      </w:r>
      <w:r>
        <w:rPr>
          <w:rFonts w:hint="default" w:ascii="Times New Roman" w:hAnsi="Times New Roman" w:cs="Times New Roman"/>
          <w:spacing w:val="-27"/>
        </w:rPr>
        <w:t xml:space="preserve"> </w:t>
      </w:r>
      <w:r>
        <w:rPr>
          <w:rFonts w:hint="default" w:ascii="Times New Roman" w:hAnsi="Times New Roman" w:cs="Times New Roman"/>
        </w:rPr>
        <w:t>numbers.</w:t>
      </w:r>
    </w:p>
    <w:p>
      <w:pPr>
        <w:spacing w:after="0" w:line="336" w:lineRule="auto"/>
        <w:rPr>
          <w:rFonts w:hint="default" w:ascii="Times New Roman" w:hAnsi="Times New Roman" w:cs="Times New Roman"/>
        </w:rPr>
        <w:sectPr>
          <w:pgSz w:w="11920" w:h="16850"/>
          <w:pgMar w:top="1400" w:right="860" w:bottom="1480" w:left="980" w:header="0" w:footer="1286" w:gutter="0"/>
        </w:sectPr>
      </w:pPr>
    </w:p>
    <w:p>
      <w:pPr>
        <w:pStyle w:val="2"/>
        <w:ind w:left="3221"/>
        <w:rPr>
          <w:rFonts w:hint="default" w:ascii="Times New Roman" w:hAnsi="Times New Roman" w:cs="Times New Roman"/>
        </w:rPr>
      </w:pPr>
      <w:bookmarkStart w:id="13" w:name="_TOC_250023"/>
      <w:r>
        <w:rPr>
          <w:rFonts w:hint="default" w:ascii="Times New Roman" w:hAnsi="Times New Roman" w:cs="Times New Roman"/>
          <w:w w:val="90"/>
        </w:rPr>
        <w:t>Lesson 12</w:t>
      </w:r>
      <w:r>
        <w:rPr>
          <w:rFonts w:hint="default" w:ascii="Times New Roman" w:hAnsi="Times New Roman" w:cs="Times New Roman"/>
          <w:spacing w:val="-62"/>
          <w:w w:val="90"/>
        </w:rPr>
        <w:t xml:space="preserve"> </w:t>
      </w:r>
      <w:bookmarkEnd w:id="13"/>
      <w:r>
        <w:rPr>
          <w:rFonts w:hint="default" w:ascii="Times New Roman" w:hAnsi="Times New Roman" w:cs="Times New Roman"/>
          <w:w w:val="90"/>
        </w:rPr>
        <w:t>Thermistor</w:t>
      </w:r>
    </w:p>
    <w:p>
      <w:pPr>
        <w:pStyle w:val="3"/>
        <w:spacing w:before="362"/>
        <w:jc w:val="both"/>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jc w:val="both"/>
        <w:rPr>
          <w:rFonts w:hint="default" w:ascii="Times New Roman" w:hAnsi="Times New Roman" w:cs="Times New Roman"/>
        </w:rPr>
      </w:pPr>
      <w:r>
        <w:rPr>
          <w:rFonts w:hint="default" w:ascii="Times New Roman" w:hAnsi="Times New Roman" w:cs="Times New Roman"/>
        </w:rPr>
        <w:t>A thermistor is a type o</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"http://en.wikipedia.org/wiki/Resistor" \h </w:instrText>
      </w:r>
      <w:r>
        <w:rPr>
          <w:rFonts w:hint="default" w:ascii="Times New Roman" w:hAnsi="Times New Roman" w:cs="Times New Roman"/>
        </w:rPr>
        <w:fldChar w:fldCharType="separate"/>
      </w:r>
      <w:r>
        <w:rPr>
          <w:rFonts w:hint="default" w:ascii="Times New Roman" w:hAnsi="Times New Roman" w:cs="Times New Roman"/>
        </w:rPr>
        <w:t xml:space="preserve">f resistor </w:t>
      </w:r>
      <w:r>
        <w:rPr>
          <w:rFonts w:hint="default" w:ascii="Times New Roman" w:hAnsi="Times New Roman" w:cs="Times New Roman"/>
        </w:rPr>
        <w:fldChar w:fldCharType="end"/>
      </w:r>
      <w:r>
        <w:rPr>
          <w:rFonts w:hint="default" w:ascii="Times New Roman" w:hAnsi="Times New Roman" w:cs="Times New Roman"/>
        </w:rPr>
        <w:t xml:space="preserve">whose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"http://en.wikipedia.org/wiki/Electrical_resistance" \h </w:instrText>
      </w:r>
      <w:r>
        <w:rPr>
          <w:rFonts w:hint="default" w:ascii="Times New Roman" w:hAnsi="Times New Roman" w:cs="Times New Roman"/>
        </w:rPr>
        <w:fldChar w:fldCharType="separate"/>
      </w:r>
      <w:r>
        <w:rPr>
          <w:rFonts w:hint="default" w:ascii="Times New Roman" w:hAnsi="Times New Roman" w:cs="Times New Roman"/>
        </w:rPr>
        <w:t xml:space="preserve">resistance </w:t>
      </w:r>
      <w:r>
        <w:rPr>
          <w:rFonts w:hint="default" w:ascii="Times New Roman" w:hAnsi="Times New Roman" w:cs="Times New Roman"/>
        </w:rPr>
        <w:fldChar w:fldCharType="end"/>
      </w:r>
      <w:r>
        <w:rPr>
          <w:rFonts w:hint="default" w:ascii="Times New Roman" w:hAnsi="Times New Roman" w:cs="Times New Roman"/>
        </w:rPr>
        <w:t xml:space="preserve">varies significantly with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"http://en.wikipedia.org/wiki/Temperature" \h </w:instrText>
      </w:r>
      <w:r>
        <w:rPr>
          <w:rFonts w:hint="default" w:ascii="Times New Roman" w:hAnsi="Times New Roman" w:cs="Times New Roman"/>
        </w:rPr>
        <w:fldChar w:fldCharType="separate"/>
      </w:r>
      <w:r>
        <w:rPr>
          <w:rFonts w:hint="default" w:ascii="Times New Roman" w:hAnsi="Times New Roman" w:cs="Times New Roman"/>
        </w:rPr>
        <w:t>temperature</w:t>
      </w:r>
      <w:r>
        <w:rPr>
          <w:rFonts w:hint="default" w:ascii="Times New Roman" w:hAnsi="Times New Roman" w:cs="Times New Roman"/>
        </w:rPr>
        <w:fldChar w:fldCharType="end"/>
      </w:r>
      <w:r>
        <w:rPr>
          <w:rFonts w:hint="default" w:ascii="Times New Roman" w:hAnsi="Times New Roman" w:cs="Times New Roman"/>
        </w:rPr>
        <w:t>.</w:t>
      </w:r>
    </w:p>
    <w:p>
      <w:pPr>
        <w:pStyle w:val="6"/>
        <w:spacing w:before="6"/>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77"/>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8"/>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6"/>
        <w:spacing w:before="104"/>
        <w:ind w:left="100"/>
        <w:jc w:val="both"/>
        <w:rPr>
          <w:rFonts w:hint="default" w:ascii="Times New Roman" w:hAnsi="Times New Roman" w:cs="Times New Roman"/>
        </w:rPr>
      </w:pPr>
      <w:r>
        <w:rPr>
          <w:rFonts w:hint="default" w:ascii="Times New Roman" w:hAnsi="Times New Roman" w:cs="Times New Roman"/>
        </w:rPr>
        <w:t>-1 * Breadboard</w:t>
      </w:r>
    </w:p>
    <w:p>
      <w:pPr>
        <w:pStyle w:val="11"/>
        <w:numPr>
          <w:ilvl w:val="0"/>
          <w:numId w:val="8"/>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8"/>
          <w:w w:val="95"/>
          <w:sz w:val="22"/>
        </w:rPr>
        <w:t xml:space="preserve"> </w:t>
      </w:r>
      <w:r>
        <w:rPr>
          <w:rFonts w:hint="default" w:ascii="Times New Roman" w:hAnsi="Times New Roman" w:cs="Times New Roman"/>
          <w:w w:val="95"/>
          <w:sz w:val="22"/>
        </w:rPr>
        <w:t>Thermistor</w:t>
      </w:r>
    </w:p>
    <w:p>
      <w:pPr>
        <w:pStyle w:val="11"/>
        <w:numPr>
          <w:ilvl w:val="0"/>
          <w:numId w:val="8"/>
        </w:numPr>
        <w:tabs>
          <w:tab w:val="left" w:pos="232"/>
        </w:tabs>
        <w:spacing w:before="107"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1"/>
          <w:sz w:val="22"/>
        </w:rPr>
        <w:t xml:space="preserve"> </w:t>
      </w:r>
      <w:r>
        <w:rPr>
          <w:rFonts w:hint="default" w:ascii="Times New Roman" w:hAnsi="Times New Roman" w:cs="Times New Roman"/>
          <w:sz w:val="22"/>
        </w:rPr>
        <w:t>wires</w:t>
      </w:r>
    </w:p>
    <w:p>
      <w:pPr>
        <w:pStyle w:val="6"/>
        <w:spacing w:before="101"/>
        <w:ind w:left="100"/>
        <w:jc w:val="both"/>
        <w:rPr>
          <w:rFonts w:hint="default" w:ascii="Times New Roman" w:hAnsi="Times New Roman" w:cs="Times New Roman"/>
        </w:rPr>
      </w:pPr>
      <w:r>
        <w:rPr>
          <w:rFonts w:hint="default" w:ascii="Times New Roman" w:hAnsi="Times New Roman" w:cs="Times New Roman"/>
        </w:rPr>
        <w:t>-1 * Potentiometer (50KΩ)</w:t>
      </w:r>
    </w:p>
    <w:p>
      <w:pPr>
        <w:pStyle w:val="6"/>
        <w:spacing w:before="104"/>
        <w:ind w:left="100"/>
        <w:jc w:val="both"/>
        <w:rPr>
          <w:rFonts w:hint="default" w:ascii="Times New Roman" w:hAnsi="Times New Roman" w:cs="Times New Roman"/>
        </w:rPr>
      </w:pPr>
      <w:r>
        <w:rPr>
          <w:rFonts w:hint="default" w:ascii="Times New Roman" w:hAnsi="Times New Roman" w:cs="Times New Roman"/>
          <w:w w:val="95"/>
        </w:rPr>
        <w:t>-1 * Resister (10KΩ)</w:t>
      </w:r>
    </w:p>
    <w:p>
      <w:pPr>
        <w:pStyle w:val="6"/>
        <w:spacing w:before="104"/>
        <w:ind w:left="100"/>
        <w:jc w:val="both"/>
        <w:rPr>
          <w:rFonts w:hint="default" w:ascii="Times New Roman" w:hAnsi="Times New Roman" w:cs="Times New Roman"/>
        </w:rPr>
      </w:pPr>
      <w:r>
        <w:rPr>
          <w:rFonts w:hint="default" w:ascii="Times New Roman" w:hAnsi="Times New Roman" w:cs="Times New Roman"/>
        </w:rPr>
        <w:t>-1 * LCD1602</w:t>
      </w:r>
    </w:p>
    <w:p>
      <w:pPr>
        <w:pStyle w:val="6"/>
        <w:spacing w:before="9"/>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93" w:line="336" w:lineRule="auto"/>
        <w:ind w:left="100" w:right="208"/>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"http://en.wikipedia.org/wiki/Electrical_resistance" \h </w:instrText>
      </w:r>
      <w:r>
        <w:rPr>
          <w:rFonts w:hint="default" w:ascii="Times New Roman" w:hAnsi="Times New Roman" w:cs="Times New Roman"/>
        </w:rPr>
        <w:fldChar w:fldCharType="separate"/>
      </w:r>
      <w:r>
        <w:rPr>
          <w:rFonts w:hint="default" w:ascii="Times New Roman" w:hAnsi="Times New Roman" w:cs="Times New Roman"/>
        </w:rPr>
        <w:t>resistance</w:t>
      </w:r>
      <w:r>
        <w:rPr>
          <w:rFonts w:hint="default" w:ascii="Times New Roman" w:hAnsi="Times New Roman" w:cs="Times New Roman"/>
          <w:spacing w:val="-34"/>
        </w:rPr>
        <w:t xml:space="preserve"> </w:t>
      </w:r>
      <w:r>
        <w:rPr>
          <w:rFonts w:hint="default" w:ascii="Times New Roman" w:hAnsi="Times New Roman" w:cs="Times New Roman"/>
          <w:spacing w:val="-34"/>
        </w:rPr>
        <w:fldChar w:fldCharType="end"/>
      </w:r>
      <w:r>
        <w:rPr>
          <w:rFonts w:hint="default" w:ascii="Times New Roman" w:hAnsi="Times New Roman" w:cs="Times New Roman"/>
        </w:rPr>
        <w:t>of</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thermistor</w:t>
      </w:r>
      <w:r>
        <w:rPr>
          <w:rFonts w:hint="default" w:ascii="Times New Roman" w:hAnsi="Times New Roman" w:cs="Times New Roman"/>
          <w:spacing w:val="-39"/>
        </w:rPr>
        <w:t xml:space="preserve"> </w:t>
      </w:r>
      <w:r>
        <w:rPr>
          <w:rFonts w:hint="default" w:ascii="Times New Roman" w:hAnsi="Times New Roman" w:cs="Times New Roman"/>
        </w:rPr>
        <w:t>varies</w:t>
      </w:r>
      <w:r>
        <w:rPr>
          <w:rFonts w:hint="default" w:ascii="Times New Roman" w:hAnsi="Times New Roman" w:cs="Times New Roman"/>
          <w:spacing w:val="-36"/>
        </w:rPr>
        <w:t xml:space="preserve"> </w:t>
      </w:r>
      <w:r>
        <w:rPr>
          <w:rFonts w:hint="default" w:ascii="Times New Roman" w:hAnsi="Times New Roman" w:cs="Times New Roman"/>
        </w:rPr>
        <w:t>significantly</w:t>
      </w:r>
      <w:r>
        <w:rPr>
          <w:rFonts w:hint="default" w:ascii="Times New Roman" w:hAnsi="Times New Roman" w:cs="Times New Roman"/>
          <w:spacing w:val="-36"/>
        </w:rPr>
        <w:t xml:space="preserve"> </w:t>
      </w:r>
      <w:r>
        <w:rPr>
          <w:rFonts w:hint="default" w:ascii="Times New Roman" w:hAnsi="Times New Roman" w:cs="Times New Roman"/>
        </w:rPr>
        <w:t>with</w:t>
      </w:r>
      <w:r>
        <w:rPr>
          <w:rFonts w:hint="default" w:ascii="Times New Roman" w:hAnsi="Times New Roman" w:cs="Times New Roman"/>
          <w:spacing w:val="-37"/>
        </w:rPr>
        <w:t xml:space="preserve"> </w:t>
      </w:r>
      <w:r>
        <w:rPr>
          <w:rFonts w:hint="default" w:ascii="Times New Roman" w:hAnsi="Times New Roman" w:cs="Times New Roman"/>
        </w:rPr>
        <w:t>ambient</w:t>
      </w:r>
      <w:r>
        <w:rPr>
          <w:rFonts w:hint="default" w:ascii="Times New Roman" w:hAnsi="Times New Roman" w:cs="Times New Roman"/>
          <w:spacing w:val="-3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"http://en.wikipedia.org/wiki/Temperature" \h </w:instrText>
      </w:r>
      <w:r>
        <w:rPr>
          <w:rFonts w:hint="default" w:ascii="Times New Roman" w:hAnsi="Times New Roman" w:cs="Times New Roman"/>
        </w:rPr>
        <w:fldChar w:fldCharType="separate"/>
      </w:r>
      <w:r>
        <w:rPr>
          <w:rFonts w:hint="default" w:ascii="Times New Roman" w:hAnsi="Times New Roman" w:cs="Times New Roman"/>
        </w:rPr>
        <w:t>temperature</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spacing w:val="-39"/>
        </w:rPr>
        <w:t xml:space="preserve"> </w:t>
      </w:r>
      <w:r>
        <w:rPr>
          <w:rFonts w:hint="default" w:ascii="Times New Roman" w:hAnsi="Times New Roman" w:cs="Times New Roman"/>
          <w:spacing w:val="2"/>
        </w:rPr>
        <w:t>It</w:t>
      </w:r>
      <w:r>
        <w:rPr>
          <w:rFonts w:hint="default" w:ascii="Times New Roman" w:hAnsi="Times New Roman" w:cs="Times New Roman"/>
          <w:spacing w:val="-36"/>
        </w:rPr>
        <w:t xml:space="preserve"> </w:t>
      </w:r>
      <w:r>
        <w:rPr>
          <w:rFonts w:hint="default" w:ascii="Times New Roman" w:hAnsi="Times New Roman" w:cs="Times New Roman"/>
        </w:rPr>
        <w:t>can</w:t>
      </w:r>
      <w:r>
        <w:rPr>
          <w:rFonts w:hint="default" w:ascii="Times New Roman" w:hAnsi="Times New Roman" w:cs="Times New Roman"/>
          <w:spacing w:val="-35"/>
        </w:rPr>
        <w:t xml:space="preserve"> </w:t>
      </w:r>
      <w:r>
        <w:rPr>
          <w:rFonts w:hint="default" w:ascii="Times New Roman" w:hAnsi="Times New Roman" w:cs="Times New Roman"/>
        </w:rPr>
        <w:t xml:space="preserve">detect surrounding temperature changes in real time. Send the </w:t>
      </w:r>
      <w:r>
        <w:rPr>
          <w:rFonts w:hint="default" w:ascii="Times New Roman" w:hAnsi="Times New Roman" w:cs="Times New Roman"/>
          <w:spacing w:val="-3"/>
        </w:rPr>
        <w:t xml:space="preserve">temperature data </w:t>
      </w:r>
      <w:r>
        <w:rPr>
          <w:rFonts w:hint="default" w:ascii="Times New Roman" w:hAnsi="Times New Roman" w:cs="Times New Roman"/>
        </w:rPr>
        <w:t>to analog I/O port of RobotLinking Uno board. Next we only need to  convert  sensor  output  to  Celsius</w:t>
      </w:r>
      <w:r>
        <w:rPr>
          <w:rFonts w:hint="default" w:ascii="Times New Roman" w:hAnsi="Times New Roman" w:cs="Times New Roman"/>
          <w:spacing w:val="23"/>
        </w:rPr>
        <w:t xml:space="preserve"> </w:t>
      </w:r>
      <w:r>
        <w:rPr>
          <w:rFonts w:hint="default" w:ascii="Times New Roman" w:hAnsi="Times New Roman" w:cs="Times New Roman"/>
        </w:rPr>
        <w:t>temperature</w:t>
      </w:r>
      <w:r>
        <w:rPr>
          <w:rFonts w:hint="default" w:ascii="Times New Roman" w:hAnsi="Times New Roman" w:cs="Times New Roman"/>
          <w:spacing w:val="-21"/>
        </w:rPr>
        <w:t xml:space="preserve"> </w:t>
      </w:r>
      <w:r>
        <w:rPr>
          <w:rFonts w:hint="default" w:ascii="Times New Roman" w:hAnsi="Times New Roman" w:cs="Times New Roman"/>
        </w:rPr>
        <w:t>by</w:t>
      </w:r>
      <w:r>
        <w:rPr>
          <w:rFonts w:hint="default" w:ascii="Times New Roman" w:hAnsi="Times New Roman" w:cs="Times New Roman"/>
          <w:spacing w:val="-22"/>
        </w:rPr>
        <w:t xml:space="preserve"> </w:t>
      </w:r>
      <w:r>
        <w:rPr>
          <w:rFonts w:hint="default" w:ascii="Times New Roman" w:hAnsi="Times New Roman" w:cs="Times New Roman"/>
        </w:rPr>
        <w:t>simple</w:t>
      </w:r>
      <w:r>
        <w:rPr>
          <w:rFonts w:hint="default" w:ascii="Times New Roman" w:hAnsi="Times New Roman" w:cs="Times New Roman"/>
          <w:spacing w:val="-23"/>
        </w:rPr>
        <w:t xml:space="preserve"> </w:t>
      </w:r>
      <w:r>
        <w:rPr>
          <w:rFonts w:hint="default" w:ascii="Times New Roman" w:hAnsi="Times New Roman" w:cs="Times New Roman"/>
        </w:rPr>
        <w:t>programming</w:t>
      </w:r>
      <w:r>
        <w:rPr>
          <w:rFonts w:hint="default" w:ascii="Times New Roman" w:hAnsi="Times New Roman" w:cs="Times New Roman"/>
          <w:spacing w:val="-22"/>
        </w:rPr>
        <w:t xml:space="preserve"> </w:t>
      </w:r>
      <w:r>
        <w:rPr>
          <w:rFonts w:hint="default" w:ascii="Times New Roman" w:hAnsi="Times New Roman" w:cs="Times New Roman"/>
        </w:rPr>
        <w:t>and</w:t>
      </w:r>
      <w:r>
        <w:rPr>
          <w:rFonts w:hint="default" w:ascii="Times New Roman" w:hAnsi="Times New Roman" w:cs="Times New Roman"/>
          <w:spacing w:val="-22"/>
        </w:rPr>
        <w:t xml:space="preserve"> </w:t>
      </w:r>
      <w:r>
        <w:rPr>
          <w:rFonts w:hint="default" w:ascii="Times New Roman" w:hAnsi="Times New Roman" w:cs="Times New Roman"/>
        </w:rPr>
        <w:t>display</w:t>
      </w:r>
      <w:r>
        <w:rPr>
          <w:rFonts w:hint="default" w:ascii="Times New Roman" w:hAnsi="Times New Roman" w:cs="Times New Roman"/>
          <w:spacing w:val="-24"/>
        </w:rPr>
        <w:t xml:space="preserve"> </w:t>
      </w:r>
      <w:r>
        <w:rPr>
          <w:rFonts w:hint="default" w:ascii="Times New Roman" w:hAnsi="Times New Roman" w:cs="Times New Roman"/>
        </w:rPr>
        <w:t>it</w:t>
      </w:r>
      <w:r>
        <w:rPr>
          <w:rFonts w:hint="default" w:ascii="Times New Roman" w:hAnsi="Times New Roman" w:cs="Times New Roman"/>
          <w:spacing w:val="-22"/>
        </w:rPr>
        <w:t xml:space="preserve"> </w:t>
      </w:r>
      <w:r>
        <w:rPr>
          <w:rFonts w:hint="default" w:ascii="Times New Roman" w:hAnsi="Times New Roman" w:cs="Times New Roman"/>
        </w:rPr>
        <w:t>on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LCD1602.</w:t>
      </w:r>
    </w:p>
    <w:p>
      <w:pPr>
        <w:pStyle w:val="6"/>
        <w:rPr>
          <w:rFonts w:hint="default" w:ascii="Times New Roman" w:hAnsi="Times New Roman" w:cs="Times New Roman"/>
          <w:sz w:val="24"/>
        </w:rPr>
      </w:pPr>
    </w:p>
    <w:p>
      <w:pPr>
        <w:pStyle w:val="3"/>
        <w:spacing w:line="291" w:lineRule="exact"/>
        <w:jc w:val="both"/>
        <w:rPr>
          <w:rFonts w:hint="default" w:ascii="Times New Roman" w:hAnsi="Times New Roman" w:cs="Times New Roman"/>
        </w:rPr>
      </w:pPr>
      <w:r>
        <w:rPr>
          <w:rFonts w:hint="default" w:ascii="Times New Roman" w:hAnsi="Times New Roman" w:cs="Times New Roman"/>
          <w:w w:val="95"/>
        </w:rPr>
        <w:t>Experimental Procedures</w:t>
      </w:r>
    </w:p>
    <w:p>
      <w:pPr>
        <w:pStyle w:val="6"/>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spacing w:after="0"/>
        <w:jc w:val="both"/>
        <w:rPr>
          <w:rFonts w:hint="default" w:ascii="Times New Roman" w:hAnsi="Times New Roman" w:cs="Times New Roman"/>
        </w:rPr>
        <w:sectPr>
          <w:pgSz w:w="11920" w:h="16850"/>
          <w:pgMar w:top="1340" w:right="860" w:bottom="1480" w:left="980" w:header="0" w:footer="1286" w:gutter="0"/>
        </w:sectPr>
      </w:pPr>
    </w:p>
    <w:p>
      <w:pPr>
        <w:pStyle w:val="6"/>
        <w:ind w:left="2388"/>
        <w:rPr>
          <w:rFonts w:hint="default" w:ascii="Times New Roman" w:hAnsi="Times New Roman" w:cs="Times New Roman"/>
          <w:sz w:val="20"/>
        </w:rPr>
      </w:pPr>
      <w:r>
        <w:rPr>
          <w:rFonts w:hint="default" w:ascii="Times New Roman" w:hAnsi="Times New Roman" w:cs="Times New Roman"/>
          <w:sz w:val="20"/>
        </w:rPr>
        <w:drawing>
          <wp:inline distT="0" distB="0" distL="0" distR="0">
            <wp:extent cx="3400425" cy="4457700"/>
            <wp:effectExtent l="0" t="0" r="0" b="0"/>
            <wp:docPr id="24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16.jpeg"/>
                    <pic:cNvPicPr>
                      <a:picLocks noChangeAspect="1"/>
                    </pic:cNvPicPr>
                  </pic:nvPicPr>
                  <pic:blipFill>
                    <a:blip r:embed="rId142" cstate="print"/>
                    <a:stretch>
                      <a:fillRect/>
                    </a:stretch>
                  </pic:blipFill>
                  <pic:spPr>
                    <a:xfrm>
                      <a:off x="0" y="0"/>
                      <a:ext cx="3400812" cy="4457700"/>
                    </a:xfrm>
                    <a:prstGeom prst="rect">
                      <a:avLst/>
                    </a:prstGeom>
                  </pic:spPr>
                </pic:pic>
              </a:graphicData>
            </a:graphic>
          </wp:inline>
        </w:drawing>
      </w:r>
    </w:p>
    <w:p>
      <w:pPr>
        <w:pStyle w:val="6"/>
        <w:spacing w:before="1"/>
        <w:rPr>
          <w:rFonts w:hint="default" w:ascii="Times New Roman" w:hAnsi="Times New Roman" w:cs="Times New Roman"/>
          <w:sz w:val="25"/>
        </w:rPr>
      </w:pPr>
    </w:p>
    <w:p>
      <w:pPr>
        <w:pStyle w:val="6"/>
        <w:spacing w:before="118"/>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1"/>
        <w:rPr>
          <w:rFonts w:hint="default" w:ascii="Times New Roman" w:hAnsi="Times New Roman" w:cs="Times New Roman"/>
          <w:sz w:val="13"/>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922655</wp:posOffset>
            </wp:positionH>
            <wp:positionV relativeFrom="paragraph">
              <wp:posOffset>121920</wp:posOffset>
            </wp:positionV>
            <wp:extent cx="5705475" cy="3630295"/>
            <wp:effectExtent l="0" t="0" r="0" b="0"/>
            <wp:wrapTopAndBottom/>
            <wp:docPr id="24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17.jpeg"/>
                    <pic:cNvPicPr>
                      <a:picLocks noChangeAspect="1"/>
                    </pic:cNvPicPr>
                  </pic:nvPicPr>
                  <pic:blipFill>
                    <a:blip r:embed="rId143" cstate="print"/>
                    <a:stretch>
                      <a:fillRect/>
                    </a:stretch>
                  </pic:blipFill>
                  <pic:spPr>
                    <a:xfrm>
                      <a:off x="0" y="0"/>
                      <a:ext cx="5705470" cy="3630453"/>
                    </a:xfrm>
                    <a:prstGeom prst="rect">
                      <a:avLst/>
                    </a:prstGeom>
                  </pic:spPr>
                </pic:pic>
              </a:graphicData>
            </a:graphic>
          </wp:anchor>
        </w:drawing>
      </w:r>
    </w:p>
    <w:p>
      <w:pPr>
        <w:spacing w:after="0"/>
        <w:rPr>
          <w:rFonts w:hint="default" w:ascii="Times New Roman" w:hAnsi="Times New Roman" w:cs="Times New Roman"/>
          <w:sz w:val="13"/>
        </w:rPr>
        <w:sectPr>
          <w:pgSz w:w="11920" w:h="16850"/>
          <w:pgMar w:top="1420" w:right="860" w:bottom="1480" w:left="980" w:header="0" w:footer="1286" w:gutter="0"/>
        </w:sectPr>
      </w:pPr>
    </w:p>
    <w:p>
      <w:pPr>
        <w:pStyle w:val="6"/>
        <w:spacing w:before="158"/>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7"/>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7"/>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1" w:line="338" w:lineRule="auto"/>
        <w:ind w:left="100"/>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48"/>
        </w:rPr>
        <w:t xml:space="preserve"> </w:t>
      </w:r>
      <w:r>
        <w:rPr>
          <w:rFonts w:hint="default" w:ascii="Times New Roman" w:hAnsi="Times New Roman" w:cs="Times New Roman"/>
        </w:rPr>
        <w:t>you</w:t>
      </w:r>
      <w:r>
        <w:rPr>
          <w:rFonts w:hint="default" w:ascii="Times New Roman" w:hAnsi="Times New Roman" w:cs="Times New Roman"/>
          <w:spacing w:val="-49"/>
        </w:rPr>
        <w:t xml:space="preserve"> </w:t>
      </w:r>
      <w:r>
        <w:rPr>
          <w:rFonts w:hint="default" w:ascii="Times New Roman" w:hAnsi="Times New Roman" w:cs="Times New Roman"/>
        </w:rPr>
        <w:t>can</w:t>
      </w:r>
      <w:r>
        <w:rPr>
          <w:rFonts w:hint="default" w:ascii="Times New Roman" w:hAnsi="Times New Roman" w:cs="Times New Roman"/>
          <w:spacing w:val="-47"/>
        </w:rPr>
        <w:t xml:space="preserve"> </w:t>
      </w:r>
      <w:r>
        <w:rPr>
          <w:rFonts w:hint="default" w:ascii="Times New Roman" w:hAnsi="Times New Roman" w:cs="Times New Roman"/>
        </w:rPr>
        <w:t>see</w:t>
      </w:r>
      <w:r>
        <w:rPr>
          <w:rFonts w:hint="default" w:ascii="Times New Roman" w:hAnsi="Times New Roman" w:cs="Times New Roman"/>
          <w:spacing w:val="-48"/>
        </w:rPr>
        <w:t xml:space="preserve"> </w:t>
      </w:r>
      <w:r>
        <w:rPr>
          <w:rFonts w:hint="default" w:ascii="Times New Roman" w:hAnsi="Times New Roman" w:cs="Times New Roman"/>
        </w:rPr>
        <w:t>current</w:t>
      </w:r>
      <w:r>
        <w:rPr>
          <w:rFonts w:hint="default" w:ascii="Times New Roman" w:hAnsi="Times New Roman" w:cs="Times New Roman"/>
          <w:spacing w:val="-47"/>
        </w:rPr>
        <w:t xml:space="preserve"> </w:t>
      </w:r>
      <w:r>
        <w:rPr>
          <w:rFonts w:hint="default" w:ascii="Times New Roman" w:hAnsi="Times New Roman" w:cs="Times New Roman"/>
        </w:rPr>
        <w:t>temperature</w:t>
      </w:r>
      <w:r>
        <w:rPr>
          <w:rFonts w:hint="default" w:ascii="Times New Roman" w:hAnsi="Times New Roman" w:cs="Times New Roman"/>
          <w:spacing w:val="-48"/>
        </w:rPr>
        <w:t xml:space="preserve"> </w:t>
      </w:r>
      <w:r>
        <w:rPr>
          <w:rFonts w:hint="default" w:ascii="Times New Roman" w:hAnsi="Times New Roman" w:cs="Times New Roman"/>
        </w:rPr>
        <w:t>displayed</w:t>
      </w:r>
      <w:r>
        <w:rPr>
          <w:rFonts w:hint="default" w:ascii="Times New Roman" w:hAnsi="Times New Roman" w:cs="Times New Roman"/>
          <w:spacing w:val="-47"/>
        </w:rPr>
        <w:t xml:space="preserve"> </w:t>
      </w:r>
      <w:r>
        <w:rPr>
          <w:rFonts w:hint="default" w:ascii="Times New Roman" w:hAnsi="Times New Roman" w:cs="Times New Roman"/>
        </w:rPr>
        <w:t>on</w:t>
      </w:r>
      <w:r>
        <w:rPr>
          <w:rFonts w:hint="default" w:ascii="Times New Roman" w:hAnsi="Times New Roman" w:cs="Times New Roman"/>
          <w:spacing w:val="-47"/>
        </w:rPr>
        <w:t xml:space="preserve"> </w:t>
      </w:r>
      <w:r>
        <w:rPr>
          <w:rFonts w:hint="default" w:ascii="Times New Roman" w:hAnsi="Times New Roman" w:cs="Times New Roman"/>
        </w:rPr>
        <w:t>LCD1602</w:t>
      </w:r>
      <w:r>
        <w:rPr>
          <w:rFonts w:hint="default" w:ascii="Times New Roman" w:hAnsi="Times New Roman" w:cs="Times New Roman"/>
          <w:spacing w:val="-48"/>
        </w:rPr>
        <w:t xml:space="preserve"> </w:t>
      </w:r>
      <w:r>
        <w:rPr>
          <w:rFonts w:hint="default" w:ascii="Times New Roman" w:hAnsi="Times New Roman" w:cs="Times New Roman"/>
        </w:rPr>
        <w:t>both</w:t>
      </w:r>
      <w:r>
        <w:rPr>
          <w:rFonts w:hint="default" w:ascii="Times New Roman" w:hAnsi="Times New Roman" w:cs="Times New Roman"/>
          <w:spacing w:val="-49"/>
        </w:rPr>
        <w:t xml:space="preserve"> </w:t>
      </w:r>
      <w:r>
        <w:rPr>
          <w:rFonts w:hint="default" w:ascii="Times New Roman" w:hAnsi="Times New Roman" w:cs="Times New Roman"/>
        </w:rPr>
        <w:t>in</w:t>
      </w:r>
      <w:r>
        <w:rPr>
          <w:rFonts w:hint="default" w:ascii="Times New Roman" w:hAnsi="Times New Roman" w:cs="Times New Roman"/>
          <w:spacing w:val="-47"/>
        </w:rPr>
        <w:t xml:space="preserve"> </w:t>
      </w:r>
      <w:r>
        <w:rPr>
          <w:rFonts w:hint="default" w:ascii="Times New Roman" w:hAnsi="Times New Roman" w:cs="Times New Roman"/>
        </w:rPr>
        <w:t>Celcius</w:t>
      </w:r>
      <w:r>
        <w:rPr>
          <w:rFonts w:hint="default" w:ascii="Times New Roman" w:hAnsi="Times New Roman" w:cs="Times New Roman"/>
          <w:spacing w:val="-36"/>
        </w:rPr>
        <w:t xml:space="preserve"> </w:t>
      </w:r>
      <w:r>
        <w:rPr>
          <w:rFonts w:hint="default" w:ascii="Times New Roman" w:hAnsi="Times New Roman" w:cs="Times New Roman"/>
        </w:rPr>
        <w:t>and</w:t>
      </w:r>
      <w:r>
        <w:rPr>
          <w:rFonts w:hint="default" w:ascii="Times New Roman" w:hAnsi="Times New Roman" w:cs="Times New Roman"/>
          <w:spacing w:val="-43"/>
        </w:rPr>
        <w:t xml:space="preserve"> </w:t>
      </w:r>
      <w:r>
        <w:rPr>
          <w:rFonts w:hint="default" w:ascii="Times New Roman" w:hAnsi="Times New Roman" w:cs="Times New Roman"/>
        </w:rPr>
        <w:t>Fahrenheit degrees.</w:t>
      </w:r>
    </w:p>
    <w:p>
      <w:pPr>
        <w:pStyle w:val="6"/>
        <w:spacing w:before="2"/>
        <w:rPr>
          <w:rFonts w:hint="default" w:ascii="Times New Roman" w:hAnsi="Times New Roman" w:cs="Times New Roman"/>
          <w:sz w:val="20"/>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779780</wp:posOffset>
            </wp:positionH>
            <wp:positionV relativeFrom="paragraph">
              <wp:posOffset>173990</wp:posOffset>
            </wp:positionV>
            <wp:extent cx="5871210" cy="5610860"/>
            <wp:effectExtent l="0" t="0" r="0" b="0"/>
            <wp:wrapTopAndBottom/>
            <wp:docPr id="24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18.jpeg"/>
                    <pic:cNvPicPr>
                      <a:picLocks noChangeAspect="1"/>
                    </pic:cNvPicPr>
                  </pic:nvPicPr>
                  <pic:blipFill>
                    <a:blip r:embed="rId144" cstate="print"/>
                    <a:stretch>
                      <a:fillRect/>
                    </a:stretch>
                  </pic:blipFill>
                  <pic:spPr>
                    <a:xfrm>
                      <a:off x="0" y="0"/>
                      <a:ext cx="5871255" cy="5610701"/>
                    </a:xfrm>
                    <a:prstGeom prst="rect">
                      <a:avLst/>
                    </a:prstGeom>
                  </pic:spPr>
                </pic:pic>
              </a:graphicData>
            </a:graphic>
          </wp:anchor>
        </w:drawing>
      </w:r>
    </w:p>
    <w:p>
      <w:pPr>
        <w:spacing w:after="0"/>
        <w:rPr>
          <w:rFonts w:hint="default" w:ascii="Times New Roman" w:hAnsi="Times New Roman" w:cs="Times New Roman"/>
          <w:sz w:val="20"/>
        </w:rPr>
        <w:sectPr>
          <w:pgSz w:w="11920" w:h="16850"/>
          <w:pgMar w:top="1600" w:right="860" w:bottom="1480" w:left="980" w:header="0" w:footer="1286" w:gutter="0"/>
        </w:sectPr>
      </w:pPr>
    </w:p>
    <w:p>
      <w:pPr>
        <w:pStyle w:val="2"/>
        <w:ind w:left="3245"/>
        <w:rPr>
          <w:rFonts w:hint="default" w:ascii="Times New Roman" w:hAnsi="Times New Roman" w:cs="Times New Roman"/>
        </w:rPr>
      </w:pPr>
      <w:bookmarkStart w:id="14" w:name="_TOC_250022"/>
      <w:r>
        <w:rPr>
          <w:rFonts w:hint="default" w:ascii="Times New Roman" w:hAnsi="Times New Roman" w:cs="Times New Roman"/>
          <w:w w:val="90"/>
        </w:rPr>
        <w:t>Lesson 13</w:t>
      </w:r>
      <w:r>
        <w:rPr>
          <w:rFonts w:hint="default" w:ascii="Times New Roman" w:hAnsi="Times New Roman" w:cs="Times New Roman"/>
          <w:spacing w:val="-55"/>
          <w:w w:val="90"/>
        </w:rPr>
        <w:t xml:space="preserve"> </w:t>
      </w:r>
      <w:bookmarkEnd w:id="14"/>
      <w:r>
        <w:rPr>
          <w:rFonts w:hint="default" w:ascii="Times New Roman" w:hAnsi="Times New Roman" w:cs="Times New Roman"/>
          <w:w w:val="90"/>
        </w:rPr>
        <w:t>Voltmeter</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rPr>
          <w:rFonts w:hint="default" w:ascii="Times New Roman" w:hAnsi="Times New Roman" w:cs="Times New Roman"/>
        </w:rPr>
      </w:pPr>
      <w:r>
        <w:rPr>
          <w:rFonts w:hint="default" w:ascii="Times New Roman" w:hAnsi="Times New Roman" w:cs="Times New Roman"/>
        </w:rPr>
        <w:t>In this lesson, we will use two potentiometers and a LCD1602 to make a voltmeter.</w:t>
      </w:r>
    </w:p>
    <w:p>
      <w:pPr>
        <w:pStyle w:val="6"/>
        <w:spacing w:before="11"/>
        <w:rPr>
          <w:rFonts w:hint="default" w:ascii="Times New Roman" w:hAnsi="Times New Roman" w:cs="Times New Roman"/>
          <w:sz w:val="32"/>
        </w:rPr>
      </w:pPr>
    </w:p>
    <w:p>
      <w:pPr>
        <w:pStyle w:val="3"/>
        <w:rPr>
          <w:rFonts w:hint="default" w:ascii="Times New Roman" w:hAnsi="Times New Roman" w:cs="Times New Roman"/>
        </w:rPr>
      </w:pPr>
      <w:r>
        <w:rPr>
          <w:rFonts w:hint="default" w:ascii="Times New Roman" w:hAnsi="Times New Roman" w:cs="Times New Roman"/>
        </w:rPr>
        <w:t>Components</w:t>
      </w:r>
    </w:p>
    <w:p>
      <w:pPr>
        <w:pStyle w:val="6"/>
        <w:spacing w:before="64"/>
        <w:ind w:left="10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9"/>
        </w:numPr>
        <w:tabs>
          <w:tab w:val="left" w:pos="232"/>
        </w:tabs>
        <w:spacing w:before="102"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7"/>
          <w:sz w:val="22"/>
        </w:rPr>
        <w:t xml:space="preserve"> </w:t>
      </w:r>
      <w:r>
        <w:rPr>
          <w:rFonts w:hint="default" w:ascii="Times New Roman" w:hAnsi="Times New Roman" w:cs="Times New Roman"/>
          <w:sz w:val="22"/>
        </w:rPr>
        <w:t>cable</w:t>
      </w:r>
    </w:p>
    <w:p>
      <w:pPr>
        <w:pStyle w:val="11"/>
        <w:numPr>
          <w:ilvl w:val="0"/>
          <w:numId w:val="9"/>
        </w:numPr>
        <w:tabs>
          <w:tab w:val="left" w:pos="232"/>
        </w:tabs>
        <w:spacing w:before="104"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2 *</w:t>
      </w:r>
      <w:r>
        <w:rPr>
          <w:rFonts w:hint="default" w:ascii="Times New Roman" w:hAnsi="Times New Roman" w:cs="Times New Roman"/>
          <w:spacing w:val="-25"/>
          <w:sz w:val="22"/>
        </w:rPr>
        <w:t xml:space="preserve"> </w:t>
      </w:r>
      <w:r>
        <w:rPr>
          <w:rFonts w:hint="default" w:ascii="Times New Roman" w:hAnsi="Times New Roman" w:cs="Times New Roman"/>
          <w:sz w:val="22"/>
        </w:rPr>
        <w:t>Potentiometer</w:t>
      </w:r>
    </w:p>
    <w:p>
      <w:pPr>
        <w:pStyle w:val="6"/>
        <w:spacing w:before="104"/>
        <w:ind w:left="100"/>
        <w:rPr>
          <w:rFonts w:hint="default" w:ascii="Times New Roman" w:hAnsi="Times New Roman" w:cs="Times New Roman"/>
        </w:rPr>
      </w:pPr>
      <w:r>
        <w:rPr>
          <w:rFonts w:hint="default" w:ascii="Times New Roman" w:hAnsi="Times New Roman" w:cs="Times New Roman"/>
        </w:rPr>
        <w:t>- 1 * LCD1602</w:t>
      </w:r>
    </w:p>
    <w:p>
      <w:pPr>
        <w:pStyle w:val="11"/>
        <w:numPr>
          <w:ilvl w:val="0"/>
          <w:numId w:val="9"/>
        </w:numPr>
        <w:tabs>
          <w:tab w:val="left" w:pos="232"/>
        </w:tabs>
        <w:spacing w:before="107"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1"/>
          <w:sz w:val="22"/>
        </w:rPr>
        <w:t xml:space="preserve"> </w:t>
      </w:r>
      <w:r>
        <w:rPr>
          <w:rFonts w:hint="default" w:ascii="Times New Roman" w:hAnsi="Times New Roman" w:cs="Times New Roman"/>
          <w:sz w:val="22"/>
        </w:rPr>
        <w:t>wires</w:t>
      </w:r>
    </w:p>
    <w:p>
      <w:pPr>
        <w:pStyle w:val="6"/>
        <w:spacing w:before="101"/>
        <w:ind w:left="100"/>
        <w:rPr>
          <w:rFonts w:hint="default" w:ascii="Times New Roman" w:hAnsi="Times New Roman" w:cs="Times New Roman"/>
        </w:rPr>
      </w:pPr>
      <w:r>
        <w:rPr>
          <w:rFonts w:hint="default" w:ascii="Times New Roman" w:hAnsi="Times New Roman" w:cs="Times New Roman"/>
        </w:rPr>
        <w:t>-1 * Breadboard</w:t>
      </w:r>
    </w:p>
    <w:p>
      <w:pPr>
        <w:pStyle w:val="6"/>
        <w:spacing w:before="2"/>
        <w:rPr>
          <w:rFonts w:hint="default" w:ascii="Times New Roman" w:hAnsi="Times New Roman" w:cs="Times New Roman"/>
          <w:sz w:val="33"/>
        </w:rPr>
      </w:pPr>
    </w:p>
    <w:p>
      <w:pPr>
        <w:pStyle w:val="3"/>
        <w:rPr>
          <w:rFonts w:hint="default" w:ascii="Times New Roman" w:hAnsi="Times New Roman" w:cs="Times New Roman"/>
        </w:rPr>
      </w:pPr>
      <w:r>
        <w:rPr>
          <w:rFonts w:hint="default" w:ascii="Times New Roman" w:hAnsi="Times New Roman" w:cs="Times New Roman"/>
          <w:w w:val="95"/>
        </w:rPr>
        <w:t>Experimental Principle</w:t>
      </w:r>
    </w:p>
    <w:p>
      <w:pPr>
        <w:pStyle w:val="6"/>
        <w:spacing w:before="115" w:line="372" w:lineRule="auto"/>
        <w:ind w:left="100"/>
        <w:rPr>
          <w:rFonts w:hint="default" w:ascii="Times New Roman" w:hAnsi="Times New Roman" w:cs="Times New Roman"/>
        </w:rPr>
      </w:pPr>
      <w:r>
        <w:rPr>
          <w:rFonts w:hint="default" w:ascii="Times New Roman" w:hAnsi="Times New Roman" w:cs="Times New Roman"/>
        </w:rPr>
        <w:t>One</w:t>
      </w:r>
      <w:r>
        <w:rPr>
          <w:rFonts w:hint="default" w:ascii="Times New Roman" w:hAnsi="Times New Roman" w:cs="Times New Roman"/>
          <w:spacing w:val="-20"/>
        </w:rPr>
        <w:t xml:space="preserve"> </w:t>
      </w:r>
      <w:r>
        <w:rPr>
          <w:rFonts w:hint="default" w:ascii="Times New Roman" w:hAnsi="Times New Roman" w:cs="Times New Roman"/>
        </w:rPr>
        <w:t>potentiometer</w:t>
      </w:r>
      <w:r>
        <w:rPr>
          <w:rFonts w:hint="default" w:ascii="Times New Roman" w:hAnsi="Times New Roman" w:cs="Times New Roman"/>
          <w:spacing w:val="-21"/>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used</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rPr>
        <w:t>adjust</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contrast</w:t>
      </w:r>
      <w:r>
        <w:rPr>
          <w:rFonts w:hint="default" w:ascii="Times New Roman" w:hAnsi="Times New Roman" w:cs="Times New Roman"/>
          <w:spacing w:val="-19"/>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LCD1602.</w:t>
      </w:r>
      <w:r>
        <w:rPr>
          <w:rFonts w:hint="default" w:ascii="Times New Roman" w:hAnsi="Times New Roman" w:cs="Times New Roman"/>
          <w:spacing w:val="-22"/>
        </w:rPr>
        <w:t xml:space="preserve"> </w:t>
      </w:r>
      <w:r>
        <w:rPr>
          <w:rFonts w:hint="default" w:ascii="Times New Roman" w:hAnsi="Times New Roman" w:cs="Times New Roman"/>
        </w:rPr>
        <w:t>And</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other</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22"/>
        </w:rPr>
        <w:t xml:space="preserve"> </w:t>
      </w:r>
      <w:r>
        <w:rPr>
          <w:rFonts w:hint="default" w:ascii="Times New Roman" w:hAnsi="Times New Roman" w:cs="Times New Roman"/>
        </w:rPr>
        <w:t>used</w:t>
      </w:r>
      <w:r>
        <w:rPr>
          <w:rFonts w:hint="default" w:ascii="Times New Roman" w:hAnsi="Times New Roman" w:cs="Times New Roman"/>
          <w:spacing w:val="-21"/>
        </w:rPr>
        <w:t xml:space="preserve"> </w:t>
      </w:r>
      <w:r>
        <w:rPr>
          <w:rFonts w:hint="default" w:ascii="Times New Roman" w:hAnsi="Times New Roman" w:cs="Times New Roman"/>
        </w:rPr>
        <w:t>to divide</w:t>
      </w:r>
      <w:r>
        <w:rPr>
          <w:rFonts w:hint="default" w:ascii="Times New Roman" w:hAnsi="Times New Roman" w:cs="Times New Roman"/>
          <w:spacing w:val="-15"/>
        </w:rPr>
        <w:t xml:space="preserve"> </w:t>
      </w:r>
      <w:r>
        <w:rPr>
          <w:rFonts w:hint="default" w:ascii="Times New Roman" w:hAnsi="Times New Roman" w:cs="Times New Roman"/>
        </w:rPr>
        <w:t>voltage.</w:t>
      </w:r>
    </w:p>
    <w:p>
      <w:pPr>
        <w:pStyle w:val="6"/>
        <w:spacing w:before="2"/>
        <w:rPr>
          <w:rFonts w:hint="default" w:ascii="Times New Roman" w:hAnsi="Times New Roman" w:cs="Times New Roman"/>
          <w:sz w:val="21"/>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5"/>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4"/>
        <w:rPr>
          <w:rFonts w:hint="default" w:ascii="Times New Roman" w:hAnsi="Times New Roman" w:cs="Times New Roman"/>
          <w:sz w:val="13"/>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978535</wp:posOffset>
            </wp:positionH>
            <wp:positionV relativeFrom="paragraph">
              <wp:posOffset>123190</wp:posOffset>
            </wp:positionV>
            <wp:extent cx="5668010" cy="3352800"/>
            <wp:effectExtent l="0" t="0" r="0" b="0"/>
            <wp:wrapTopAndBottom/>
            <wp:docPr id="24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19.jpeg"/>
                    <pic:cNvPicPr>
                      <a:picLocks noChangeAspect="1"/>
                    </pic:cNvPicPr>
                  </pic:nvPicPr>
                  <pic:blipFill>
                    <a:blip r:embed="rId145" cstate="print"/>
                    <a:stretch>
                      <a:fillRect/>
                    </a:stretch>
                  </pic:blipFill>
                  <pic:spPr>
                    <a:xfrm>
                      <a:off x="0" y="0"/>
                      <a:ext cx="5667804" cy="3352800"/>
                    </a:xfrm>
                    <a:prstGeom prst="rect">
                      <a:avLst/>
                    </a:prstGeom>
                  </pic:spPr>
                </pic:pic>
              </a:graphicData>
            </a:graphic>
          </wp:anchor>
        </w:drawing>
      </w:r>
    </w:p>
    <w:p>
      <w:pPr>
        <w:pStyle w:val="6"/>
        <w:spacing w:before="2"/>
        <w:rPr>
          <w:rFonts w:hint="default" w:ascii="Times New Roman" w:hAnsi="Times New Roman" w:cs="Times New Roman"/>
          <w:sz w:val="31"/>
        </w:rPr>
      </w:pPr>
    </w:p>
    <w:p>
      <w:pPr>
        <w:pStyle w:val="6"/>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spacing w:after="0"/>
        <w:rPr>
          <w:rFonts w:hint="default" w:ascii="Times New Roman" w:hAnsi="Times New Roman" w:cs="Times New Roman"/>
        </w:rPr>
        <w:sectPr>
          <w:pgSz w:w="11920" w:h="16850"/>
          <w:pgMar w:top="1340" w:right="860" w:bottom="1480" w:left="980" w:header="0" w:footer="1286" w:gutter="0"/>
        </w:sectPr>
      </w:pPr>
    </w:p>
    <w:p>
      <w:pPr>
        <w:pStyle w:val="6"/>
        <w:spacing w:before="10"/>
        <w:rPr>
          <w:rFonts w:hint="default" w:ascii="Times New Roman" w:hAnsi="Times New Roman" w:cs="Times New Roman"/>
          <w:sz w:val="3"/>
        </w:rPr>
      </w:pPr>
    </w:p>
    <w:p>
      <w:pPr>
        <w:pStyle w:val="6"/>
        <w:ind w:left="904"/>
        <w:rPr>
          <w:rFonts w:hint="default" w:ascii="Times New Roman" w:hAnsi="Times New Roman" w:cs="Times New Roman"/>
          <w:sz w:val="20"/>
        </w:rPr>
      </w:pPr>
      <w:r>
        <w:rPr>
          <w:rFonts w:hint="default" w:ascii="Times New Roman" w:hAnsi="Times New Roman" w:cs="Times New Roman"/>
          <w:sz w:val="20"/>
        </w:rPr>
        <w:drawing>
          <wp:inline distT="0" distB="0" distL="0" distR="0">
            <wp:extent cx="5353685" cy="3371850"/>
            <wp:effectExtent l="0" t="0" r="0" b="0"/>
            <wp:docPr id="25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0.jpeg"/>
                    <pic:cNvPicPr>
                      <a:picLocks noChangeAspect="1"/>
                    </pic:cNvPicPr>
                  </pic:nvPicPr>
                  <pic:blipFill>
                    <a:blip r:embed="rId146" cstate="print"/>
                    <a:stretch>
                      <a:fillRect/>
                    </a:stretch>
                  </pic:blipFill>
                  <pic:spPr>
                    <a:xfrm>
                      <a:off x="0" y="0"/>
                      <a:ext cx="5353809" cy="3371850"/>
                    </a:xfrm>
                    <a:prstGeom prst="rect">
                      <a:avLst/>
                    </a:prstGeom>
                  </pic:spPr>
                </pic:pic>
              </a:graphicData>
            </a:graphic>
          </wp:inline>
        </w:drawing>
      </w:r>
    </w:p>
    <w:p>
      <w:pPr>
        <w:pStyle w:val="6"/>
        <w:spacing w:before="163"/>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6" w:line="336" w:lineRule="auto"/>
        <w:ind w:left="100"/>
        <w:rPr>
          <w:rFonts w:hint="default" w:ascii="Times New Roman" w:hAnsi="Times New Roman" w:cs="Times New Roman"/>
        </w:rPr>
      </w:pPr>
      <w:r>
        <w:rPr>
          <w:rFonts w:hint="default" w:ascii="Times New Roman" w:hAnsi="Times New Roman" w:cs="Times New Roman"/>
        </w:rPr>
        <w:drawing>
          <wp:anchor distT="0" distB="0" distL="0" distR="0" simplePos="0" relativeHeight="268329984" behindDoc="1" locked="0" layoutInCell="1" allowOverlap="1">
            <wp:simplePos x="0" y="0"/>
            <wp:positionH relativeFrom="page">
              <wp:posOffset>989330</wp:posOffset>
            </wp:positionH>
            <wp:positionV relativeFrom="paragraph">
              <wp:posOffset>504190</wp:posOffset>
            </wp:positionV>
            <wp:extent cx="5573395" cy="3473450"/>
            <wp:effectExtent l="0" t="0" r="0" b="0"/>
            <wp:wrapNone/>
            <wp:docPr id="25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1.jpeg"/>
                    <pic:cNvPicPr>
                      <a:picLocks noChangeAspect="1"/>
                    </pic:cNvPicPr>
                  </pic:nvPicPr>
                  <pic:blipFill>
                    <a:blip r:embed="rId147" cstate="print"/>
                    <a:stretch>
                      <a:fillRect/>
                    </a:stretch>
                  </pic:blipFill>
                  <pic:spPr>
                    <a:xfrm>
                      <a:off x="0" y="0"/>
                      <a:ext cx="5573395" cy="3473450"/>
                    </a:xfrm>
                    <a:prstGeom prst="rect">
                      <a:avLst/>
                    </a:prstGeom>
                  </pic:spPr>
                </pic:pic>
              </a:graphicData>
            </a:graphic>
          </wp:anchor>
        </w:drawing>
      </w:r>
      <w:r>
        <w:rPr>
          <w:rFonts w:hint="default" w:ascii="Times New Roman" w:hAnsi="Times New Roman" w:cs="Times New Roman"/>
        </w:rPr>
        <w:t>Now,</w:t>
      </w:r>
      <w:r>
        <w:rPr>
          <w:rFonts w:hint="default" w:ascii="Times New Roman" w:hAnsi="Times New Roman" w:cs="Times New Roman"/>
          <w:spacing w:val="-43"/>
        </w:rPr>
        <w:t xml:space="preserve"> </w:t>
      </w:r>
      <w:r>
        <w:rPr>
          <w:rFonts w:hint="default" w:ascii="Times New Roman" w:hAnsi="Times New Roman" w:cs="Times New Roman"/>
        </w:rPr>
        <w:t>if</w:t>
      </w:r>
      <w:r>
        <w:rPr>
          <w:rFonts w:hint="default" w:ascii="Times New Roman" w:hAnsi="Times New Roman" w:cs="Times New Roman"/>
          <w:spacing w:val="-38"/>
        </w:rPr>
        <w:t xml:space="preserve"> </w:t>
      </w:r>
      <w:r>
        <w:rPr>
          <w:rFonts w:hint="default" w:ascii="Times New Roman" w:hAnsi="Times New Roman" w:cs="Times New Roman"/>
        </w:rPr>
        <w:t>you</w:t>
      </w:r>
      <w:r>
        <w:rPr>
          <w:rFonts w:hint="default" w:ascii="Times New Roman" w:hAnsi="Times New Roman" w:cs="Times New Roman"/>
          <w:spacing w:val="-41"/>
        </w:rPr>
        <w:t xml:space="preserve"> </w:t>
      </w:r>
      <w:r>
        <w:rPr>
          <w:rFonts w:hint="default" w:ascii="Times New Roman" w:hAnsi="Times New Roman" w:cs="Times New Roman"/>
        </w:rPr>
        <w:t>adjust</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potentiometer</w:t>
      </w:r>
      <w:r>
        <w:rPr>
          <w:rFonts w:hint="default" w:ascii="Times New Roman" w:hAnsi="Times New Roman" w:cs="Times New Roman"/>
          <w:spacing w:val="-38"/>
        </w:rPr>
        <w:t xml:space="preserve"> </w:t>
      </w:r>
      <w:r>
        <w:rPr>
          <w:rFonts w:hint="default" w:ascii="Times New Roman" w:hAnsi="Times New Roman" w:cs="Times New Roman"/>
        </w:rPr>
        <w:t>which</w:t>
      </w:r>
      <w:r>
        <w:rPr>
          <w:rFonts w:hint="default" w:ascii="Times New Roman" w:hAnsi="Times New Roman" w:cs="Times New Roman"/>
          <w:spacing w:val="-40"/>
        </w:rPr>
        <w:t xml:space="preserve"> </w:t>
      </w:r>
      <w:r>
        <w:rPr>
          <w:rFonts w:hint="default" w:ascii="Times New Roman" w:hAnsi="Times New Roman" w:cs="Times New Roman"/>
        </w:rPr>
        <w:t>is</w:t>
      </w:r>
      <w:r>
        <w:rPr>
          <w:rFonts w:hint="default" w:ascii="Times New Roman" w:hAnsi="Times New Roman" w:cs="Times New Roman"/>
          <w:spacing w:val="-40"/>
        </w:rPr>
        <w:t xml:space="preserve"> </w:t>
      </w:r>
      <w:r>
        <w:rPr>
          <w:rFonts w:hint="default" w:ascii="Times New Roman" w:hAnsi="Times New Roman" w:cs="Times New Roman"/>
        </w:rPr>
        <w:t>used</w:t>
      </w:r>
      <w:r>
        <w:rPr>
          <w:rFonts w:hint="default" w:ascii="Times New Roman" w:hAnsi="Times New Roman" w:cs="Times New Roman"/>
          <w:spacing w:val="-39"/>
        </w:rPr>
        <w:t xml:space="preserve"> </w:t>
      </w:r>
      <w:r>
        <w:rPr>
          <w:rFonts w:hint="default" w:ascii="Times New Roman" w:hAnsi="Times New Roman" w:cs="Times New Roman"/>
        </w:rPr>
        <w:t>to</w:t>
      </w:r>
      <w:r>
        <w:rPr>
          <w:rFonts w:hint="default" w:ascii="Times New Roman" w:hAnsi="Times New Roman" w:cs="Times New Roman"/>
          <w:spacing w:val="-41"/>
        </w:rPr>
        <w:t xml:space="preserve"> </w:t>
      </w:r>
      <w:r>
        <w:rPr>
          <w:rFonts w:hint="default" w:ascii="Times New Roman" w:hAnsi="Times New Roman" w:cs="Times New Roman"/>
        </w:rPr>
        <w:t>divide</w:t>
      </w:r>
      <w:r>
        <w:rPr>
          <w:rFonts w:hint="default" w:ascii="Times New Roman" w:hAnsi="Times New Roman" w:cs="Times New Roman"/>
          <w:spacing w:val="-43"/>
        </w:rPr>
        <w:t xml:space="preserve"> </w:t>
      </w:r>
      <w:r>
        <w:rPr>
          <w:rFonts w:hint="default" w:ascii="Times New Roman" w:hAnsi="Times New Roman" w:cs="Times New Roman"/>
        </w:rPr>
        <w:t>voltage,</w:t>
      </w:r>
      <w:r>
        <w:rPr>
          <w:rFonts w:hint="default" w:ascii="Times New Roman" w:hAnsi="Times New Roman" w:cs="Times New Roman"/>
          <w:spacing w:val="-41"/>
        </w:rPr>
        <w:t xml:space="preserve"> </w:t>
      </w:r>
      <w:r>
        <w:rPr>
          <w:rFonts w:hint="default" w:ascii="Times New Roman" w:hAnsi="Times New Roman" w:cs="Times New Roman"/>
        </w:rPr>
        <w:t>you</w:t>
      </w:r>
      <w:r>
        <w:rPr>
          <w:rFonts w:hint="default" w:ascii="Times New Roman" w:hAnsi="Times New Roman" w:cs="Times New Roman"/>
          <w:spacing w:val="-41"/>
        </w:rPr>
        <w:t xml:space="preserve"> </w:t>
      </w:r>
      <w:r>
        <w:rPr>
          <w:rFonts w:hint="default" w:ascii="Times New Roman" w:hAnsi="Times New Roman" w:cs="Times New Roman"/>
        </w:rPr>
        <w:t>will</w:t>
      </w:r>
      <w:r>
        <w:rPr>
          <w:rFonts w:hint="default" w:ascii="Times New Roman" w:hAnsi="Times New Roman" w:cs="Times New Roman"/>
          <w:spacing w:val="-39"/>
        </w:rPr>
        <w:t xml:space="preserve"> </w:t>
      </w:r>
      <w:r>
        <w:rPr>
          <w:rFonts w:hint="default" w:ascii="Times New Roman" w:hAnsi="Times New Roman" w:cs="Times New Roman"/>
        </w:rPr>
        <w:t>see</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voltage value</w:t>
      </w:r>
      <w:r>
        <w:rPr>
          <w:rFonts w:hint="default" w:ascii="Times New Roman" w:hAnsi="Times New Roman" w:cs="Times New Roman"/>
          <w:spacing w:val="-14"/>
        </w:rPr>
        <w:t xml:space="preserve"> </w:t>
      </w:r>
      <w:r>
        <w:rPr>
          <w:rFonts w:hint="default" w:ascii="Times New Roman" w:hAnsi="Times New Roman" w:cs="Times New Roman"/>
        </w:rPr>
        <w:t>displayed</w:t>
      </w:r>
      <w:r>
        <w:rPr>
          <w:rFonts w:hint="default" w:ascii="Times New Roman" w:hAnsi="Times New Roman" w:cs="Times New Roman"/>
          <w:spacing w:val="-12"/>
        </w:rPr>
        <w:t xml:space="preserve"> </w:t>
      </w:r>
      <w:r>
        <w:rPr>
          <w:rFonts w:hint="default" w:ascii="Times New Roman" w:hAnsi="Times New Roman" w:cs="Times New Roman"/>
        </w:rPr>
        <w:t>on</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LCD1602</w:t>
      </w:r>
      <w:r>
        <w:rPr>
          <w:rFonts w:hint="default" w:ascii="Times New Roman" w:hAnsi="Times New Roman" w:cs="Times New Roman"/>
          <w:spacing w:val="-17"/>
        </w:rPr>
        <w:t xml:space="preserve"> </w:t>
      </w:r>
      <w:r>
        <w:rPr>
          <w:rFonts w:hint="default" w:ascii="Times New Roman" w:hAnsi="Times New Roman" w:cs="Times New Roman"/>
        </w:rPr>
        <w:t>varies.</w:t>
      </w:r>
    </w:p>
    <w:p>
      <w:pPr>
        <w:spacing w:after="0" w:line="336" w:lineRule="auto"/>
        <w:rPr>
          <w:rFonts w:hint="default" w:ascii="Times New Roman" w:hAnsi="Times New Roman" w:cs="Times New Roman"/>
        </w:rPr>
        <w:sectPr>
          <w:pgSz w:w="11920" w:h="16850"/>
          <w:pgMar w:top="1600" w:right="860" w:bottom="1480" w:left="980" w:header="0" w:footer="1286" w:gutter="0"/>
        </w:sectPr>
      </w:pPr>
    </w:p>
    <w:p>
      <w:pPr>
        <w:pStyle w:val="6"/>
        <w:rPr>
          <w:rFonts w:hint="default" w:ascii="Times New Roman" w:hAnsi="Times New Roman" w:cs="Times New Roman"/>
          <w:sz w:val="28"/>
        </w:rPr>
      </w:pPr>
    </w:p>
    <w:p>
      <w:pPr>
        <w:pStyle w:val="3"/>
        <w:spacing w:before="222"/>
        <w:rPr>
          <w:rFonts w:hint="default" w:ascii="Times New Roman" w:hAnsi="Times New Roman" w:cs="Times New Roman"/>
        </w:rPr>
      </w:pPr>
      <w:r>
        <w:rPr>
          <w:rFonts w:hint="default" w:ascii="Times New Roman" w:hAnsi="Times New Roman" w:cs="Times New Roman"/>
          <w:w w:val="80"/>
        </w:rPr>
        <w:t>Introduction</w:t>
      </w:r>
    </w:p>
    <w:p>
      <w:pPr>
        <w:pStyle w:val="2"/>
        <w:spacing w:before="142"/>
        <w:ind w:left="100"/>
        <w:rPr>
          <w:rFonts w:hint="default" w:ascii="Times New Roman" w:hAnsi="Times New Roman" w:cs="Times New Roman"/>
        </w:rPr>
      </w:pPr>
      <w:bookmarkStart w:id="15" w:name="_TOC_250021"/>
      <w:r>
        <w:rPr>
          <w:rFonts w:hint="default" w:ascii="Times New Roman" w:hAnsi="Times New Roman" w:cs="Times New Roman"/>
          <w:b w:val="0"/>
        </w:rPr>
        <w:br w:type="column"/>
      </w:r>
      <w:bookmarkEnd w:id="15"/>
      <w:r>
        <w:rPr>
          <w:rFonts w:hint="default" w:ascii="Times New Roman" w:hAnsi="Times New Roman" w:cs="Times New Roman"/>
          <w:w w:val="90"/>
        </w:rPr>
        <w:t>Lesson 14 Ultrasonic</w:t>
      </w:r>
    </w:p>
    <w:p>
      <w:pPr>
        <w:spacing w:after="0"/>
        <w:rPr>
          <w:rFonts w:hint="default" w:ascii="Times New Roman" w:hAnsi="Times New Roman" w:cs="Times New Roman"/>
        </w:rPr>
        <w:sectPr>
          <w:footerReference r:id="rId11" w:type="default"/>
          <w:pgSz w:w="11930" w:h="16850"/>
          <w:pgMar w:top="1600" w:right="900" w:bottom="1220" w:left="980" w:header="0" w:footer="1026" w:gutter="0"/>
          <w:pgNumType w:start="62"/>
          <w:cols w:equalWidth="0" w:num="2">
            <w:col w:w="1538" w:space="1607"/>
            <w:col w:w="6905"/>
          </w:cols>
        </w:sectPr>
      </w:pPr>
    </w:p>
    <w:p>
      <w:pPr>
        <w:pStyle w:val="6"/>
        <w:spacing w:before="163"/>
        <w:ind w:left="100"/>
        <w:jc w:val="both"/>
        <w:rPr>
          <w:rFonts w:hint="default" w:ascii="Times New Roman" w:hAnsi="Times New Roman" w:cs="Times New Roman"/>
        </w:rPr>
      </w:pPr>
      <w:r>
        <w:rPr>
          <w:rFonts w:hint="default" w:ascii="Times New Roman" w:hAnsi="Times New Roman" w:cs="Times New Roman"/>
        </w:rPr>
        <w:t>The ultrasonic sensor is used to sense distance from objects.</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62"/>
        <w:ind w:left="102"/>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0"/>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0"/>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11"/>
        <w:numPr>
          <w:ilvl w:val="0"/>
          <w:numId w:val="10"/>
        </w:numPr>
        <w:tabs>
          <w:tab w:val="left" w:pos="235"/>
        </w:tabs>
        <w:spacing w:before="102"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Ultrasonic</w:t>
      </w:r>
      <w:r>
        <w:rPr>
          <w:rFonts w:hint="default" w:ascii="Times New Roman" w:hAnsi="Times New Roman" w:cs="Times New Roman"/>
          <w:spacing w:val="-35"/>
          <w:sz w:val="22"/>
        </w:rPr>
        <w:t xml:space="preserve"> </w:t>
      </w:r>
      <w:r>
        <w:rPr>
          <w:rFonts w:hint="default" w:ascii="Times New Roman" w:hAnsi="Times New Roman" w:cs="Times New Roman"/>
          <w:sz w:val="22"/>
        </w:rPr>
        <w:t>sensor</w:t>
      </w:r>
    </w:p>
    <w:p>
      <w:pPr>
        <w:pStyle w:val="6"/>
        <w:spacing w:before="104"/>
        <w:ind w:left="100"/>
        <w:jc w:val="both"/>
        <w:rPr>
          <w:rFonts w:hint="default" w:ascii="Times New Roman" w:hAnsi="Times New Roman" w:cs="Times New Roman"/>
        </w:rPr>
      </w:pPr>
      <w:r>
        <w:rPr>
          <w:rFonts w:hint="default" w:ascii="Times New Roman" w:hAnsi="Times New Roman" w:cs="Times New Roman"/>
        </w:rPr>
        <w:t>- 1 * LCD1602</w:t>
      </w:r>
    </w:p>
    <w:p>
      <w:pPr>
        <w:pStyle w:val="11"/>
        <w:numPr>
          <w:ilvl w:val="0"/>
          <w:numId w:val="10"/>
        </w:numPr>
        <w:tabs>
          <w:tab w:val="left" w:pos="235"/>
        </w:tabs>
        <w:spacing w:before="107"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3"/>
          <w:sz w:val="22"/>
        </w:rPr>
        <w:t xml:space="preserve"> </w:t>
      </w:r>
      <w:r>
        <w:rPr>
          <w:rFonts w:hint="default" w:ascii="Times New Roman" w:hAnsi="Times New Roman" w:cs="Times New Roman"/>
          <w:sz w:val="22"/>
        </w:rPr>
        <w:t>Potentiometer</w:t>
      </w:r>
    </w:p>
    <w:p>
      <w:pPr>
        <w:pStyle w:val="11"/>
        <w:numPr>
          <w:ilvl w:val="0"/>
          <w:numId w:val="10"/>
        </w:numPr>
        <w:tabs>
          <w:tab w:val="left" w:pos="235"/>
        </w:tabs>
        <w:spacing w:before="103"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w w:val="95"/>
          <w:sz w:val="22"/>
        </w:rPr>
        <w:t>Several</w:t>
      </w:r>
      <w:r>
        <w:rPr>
          <w:rFonts w:hint="default" w:ascii="Times New Roman" w:hAnsi="Times New Roman" w:cs="Times New Roman"/>
          <w:spacing w:val="-32"/>
          <w:w w:val="95"/>
          <w:sz w:val="22"/>
        </w:rPr>
        <w:t xml:space="preserve"> </w:t>
      </w:r>
      <w:r>
        <w:rPr>
          <w:rFonts w:hint="default" w:ascii="Times New Roman" w:hAnsi="Times New Roman" w:cs="Times New Roman"/>
          <w:w w:val="95"/>
          <w:sz w:val="22"/>
        </w:rPr>
        <w:t>jumper</w:t>
      </w:r>
      <w:r>
        <w:rPr>
          <w:rFonts w:hint="default" w:ascii="Times New Roman" w:hAnsi="Times New Roman" w:cs="Times New Roman"/>
          <w:spacing w:val="-32"/>
          <w:w w:val="95"/>
          <w:sz w:val="22"/>
        </w:rPr>
        <w:t xml:space="preserve"> </w:t>
      </w:r>
      <w:r>
        <w:rPr>
          <w:rFonts w:hint="default" w:ascii="Times New Roman" w:hAnsi="Times New Roman" w:cs="Times New Roman"/>
          <w:w w:val="95"/>
          <w:sz w:val="22"/>
        </w:rPr>
        <w:t>wires</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85"/>
        </w:rPr>
        <w:t>Experimental</w:t>
      </w:r>
      <w:r>
        <w:rPr>
          <w:rFonts w:hint="default" w:ascii="Times New Roman" w:hAnsi="Times New Roman" w:cs="Times New Roman"/>
          <w:spacing w:val="-40"/>
          <w:w w:val="85"/>
        </w:rPr>
        <w:t xml:space="preserve"> </w:t>
      </w:r>
      <w:r>
        <w:rPr>
          <w:rFonts w:hint="default" w:ascii="Times New Roman" w:hAnsi="Times New Roman" w:cs="Times New Roman"/>
          <w:w w:val="85"/>
        </w:rPr>
        <w:t>Principle</w:t>
      </w:r>
    </w:p>
    <w:p>
      <w:pPr>
        <w:pStyle w:val="6"/>
        <w:spacing w:before="82" w:line="338" w:lineRule="auto"/>
        <w:ind w:left="100" w:right="116"/>
        <w:jc w:val="both"/>
        <w:rPr>
          <w:rFonts w:hint="default" w:ascii="Times New Roman" w:hAnsi="Times New Roman" w:cs="Times New Roman"/>
        </w:rPr>
      </w:pPr>
      <w:r>
        <w:rPr>
          <w:rFonts w:hint="default" w:ascii="Times New Roman" w:hAnsi="Times New Roman" w:cs="Times New Roman"/>
        </w:rPr>
        <w:t>This</w:t>
      </w:r>
      <w:r>
        <w:rPr>
          <w:rFonts w:hint="default" w:ascii="Times New Roman" w:hAnsi="Times New Roman" w:cs="Times New Roman"/>
          <w:spacing w:val="-38"/>
        </w:rPr>
        <w:t xml:space="preserve"> </w:t>
      </w:r>
      <w:r>
        <w:rPr>
          <w:rFonts w:hint="default" w:ascii="Times New Roman" w:hAnsi="Times New Roman" w:cs="Times New Roman"/>
        </w:rPr>
        <w:t>sensor</w:t>
      </w:r>
      <w:r>
        <w:rPr>
          <w:rFonts w:hint="default" w:ascii="Times New Roman" w:hAnsi="Times New Roman" w:cs="Times New Roman"/>
          <w:spacing w:val="-36"/>
        </w:rPr>
        <w:t xml:space="preserve"> </w:t>
      </w:r>
      <w:r>
        <w:rPr>
          <w:rFonts w:hint="default" w:ascii="Times New Roman" w:hAnsi="Times New Roman" w:cs="Times New Roman"/>
        </w:rPr>
        <w:t>works</w:t>
      </w:r>
      <w:r>
        <w:rPr>
          <w:rFonts w:hint="default" w:ascii="Times New Roman" w:hAnsi="Times New Roman" w:cs="Times New Roman"/>
          <w:spacing w:val="-38"/>
        </w:rPr>
        <w:t xml:space="preserve"> </w:t>
      </w:r>
      <w:r>
        <w:rPr>
          <w:rFonts w:hint="default" w:ascii="Times New Roman" w:hAnsi="Times New Roman" w:cs="Times New Roman"/>
        </w:rPr>
        <w:t>by</w:t>
      </w:r>
      <w:r>
        <w:rPr>
          <w:rFonts w:hint="default" w:ascii="Times New Roman" w:hAnsi="Times New Roman" w:cs="Times New Roman"/>
          <w:spacing w:val="-38"/>
        </w:rPr>
        <w:t xml:space="preserve"> </w:t>
      </w:r>
      <w:r>
        <w:rPr>
          <w:rFonts w:hint="default" w:ascii="Times New Roman" w:hAnsi="Times New Roman" w:cs="Times New Roman"/>
        </w:rPr>
        <w:t>sending</w:t>
      </w:r>
      <w:r>
        <w:rPr>
          <w:rFonts w:hint="default" w:ascii="Times New Roman" w:hAnsi="Times New Roman" w:cs="Times New Roman"/>
          <w:spacing w:val="-37"/>
        </w:rPr>
        <w:t xml:space="preserve"> </w:t>
      </w:r>
      <w:r>
        <w:rPr>
          <w:rFonts w:hint="default" w:ascii="Times New Roman" w:hAnsi="Times New Roman" w:cs="Times New Roman"/>
        </w:rPr>
        <w:t>a</w:t>
      </w:r>
      <w:r>
        <w:rPr>
          <w:rFonts w:hint="default" w:ascii="Times New Roman" w:hAnsi="Times New Roman" w:cs="Times New Roman"/>
          <w:spacing w:val="-37"/>
        </w:rPr>
        <w:t xml:space="preserve"> </w:t>
      </w:r>
      <w:r>
        <w:rPr>
          <w:rFonts w:hint="default" w:ascii="Times New Roman" w:hAnsi="Times New Roman" w:cs="Times New Roman"/>
        </w:rPr>
        <w:t>sound</w:t>
      </w:r>
      <w:r>
        <w:rPr>
          <w:rFonts w:hint="default" w:ascii="Times New Roman" w:hAnsi="Times New Roman" w:cs="Times New Roman"/>
          <w:spacing w:val="-38"/>
        </w:rPr>
        <w:t xml:space="preserve"> </w:t>
      </w:r>
      <w:r>
        <w:rPr>
          <w:rFonts w:hint="default" w:ascii="Times New Roman" w:hAnsi="Times New Roman" w:cs="Times New Roman"/>
        </w:rPr>
        <w:t>wave</w:t>
      </w:r>
      <w:r>
        <w:rPr>
          <w:rFonts w:hint="default" w:ascii="Times New Roman" w:hAnsi="Times New Roman" w:cs="Times New Roman"/>
          <w:spacing w:val="-38"/>
        </w:rPr>
        <w:t xml:space="preserve"> </w:t>
      </w:r>
      <w:r>
        <w:rPr>
          <w:rFonts w:hint="default" w:ascii="Times New Roman" w:hAnsi="Times New Roman" w:cs="Times New Roman"/>
        </w:rPr>
        <w:t>out</w:t>
      </w:r>
      <w:r>
        <w:rPr>
          <w:rFonts w:hint="default" w:ascii="Times New Roman" w:hAnsi="Times New Roman" w:cs="Times New Roman"/>
          <w:spacing w:val="-41"/>
        </w:rPr>
        <w:t xml:space="preserve"> </w:t>
      </w:r>
      <w:r>
        <w:rPr>
          <w:rFonts w:hint="default" w:ascii="Times New Roman" w:hAnsi="Times New Roman" w:cs="Times New Roman"/>
        </w:rPr>
        <w:t>and</w:t>
      </w:r>
      <w:r>
        <w:rPr>
          <w:rFonts w:hint="default" w:ascii="Times New Roman" w:hAnsi="Times New Roman" w:cs="Times New Roman"/>
          <w:spacing w:val="-36"/>
        </w:rPr>
        <w:t xml:space="preserve"> </w:t>
      </w:r>
      <w:r>
        <w:rPr>
          <w:rFonts w:hint="default" w:ascii="Times New Roman" w:hAnsi="Times New Roman" w:cs="Times New Roman"/>
        </w:rPr>
        <w:t>calculating</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time</w:t>
      </w:r>
      <w:r>
        <w:rPr>
          <w:rFonts w:hint="default" w:ascii="Times New Roman" w:hAnsi="Times New Roman" w:cs="Times New Roman"/>
          <w:spacing w:val="-36"/>
        </w:rPr>
        <w:t xml:space="preserve"> </w:t>
      </w:r>
      <w:r>
        <w:rPr>
          <w:rFonts w:hint="default" w:ascii="Times New Roman" w:hAnsi="Times New Roman" w:cs="Times New Roman"/>
        </w:rPr>
        <w:t>it</w:t>
      </w:r>
      <w:r>
        <w:rPr>
          <w:rFonts w:hint="default" w:ascii="Times New Roman" w:hAnsi="Times New Roman" w:cs="Times New Roman"/>
          <w:spacing w:val="-38"/>
        </w:rPr>
        <w:t xml:space="preserve"> </w:t>
      </w:r>
      <w:r>
        <w:rPr>
          <w:rFonts w:hint="default" w:ascii="Times New Roman" w:hAnsi="Times New Roman" w:cs="Times New Roman"/>
        </w:rPr>
        <w:t>takes</w:t>
      </w:r>
      <w:r>
        <w:rPr>
          <w:rFonts w:hint="default" w:ascii="Times New Roman" w:hAnsi="Times New Roman" w:cs="Times New Roman"/>
          <w:spacing w:val="-36"/>
        </w:rPr>
        <w:t xml:space="preserve"> </w:t>
      </w:r>
      <w:r>
        <w:rPr>
          <w:rFonts w:hint="default" w:ascii="Times New Roman" w:hAnsi="Times New Roman" w:cs="Times New Roman"/>
        </w:rPr>
        <w:t>for</w:t>
      </w:r>
      <w:r>
        <w:rPr>
          <w:rFonts w:hint="default" w:ascii="Times New Roman" w:hAnsi="Times New Roman" w:cs="Times New Roman"/>
          <w:spacing w:val="-36"/>
        </w:rPr>
        <w:t xml:space="preserve"> </w:t>
      </w:r>
      <w:r>
        <w:rPr>
          <w:rFonts w:hint="default" w:ascii="Times New Roman" w:hAnsi="Times New Roman" w:cs="Times New Roman"/>
          <w:spacing w:val="-3"/>
        </w:rPr>
        <w:t>the</w:t>
      </w:r>
      <w:r>
        <w:rPr>
          <w:rFonts w:hint="default" w:ascii="Times New Roman" w:hAnsi="Times New Roman" w:cs="Times New Roman"/>
          <w:spacing w:val="-36"/>
        </w:rPr>
        <w:t xml:space="preserve"> </w:t>
      </w:r>
      <w:r>
        <w:rPr>
          <w:rFonts w:hint="default" w:ascii="Times New Roman" w:hAnsi="Times New Roman" w:cs="Times New Roman"/>
        </w:rPr>
        <w:t>sound wave</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get</w:t>
      </w:r>
      <w:r>
        <w:rPr>
          <w:rFonts w:hint="default" w:ascii="Times New Roman" w:hAnsi="Times New Roman" w:cs="Times New Roman"/>
          <w:spacing w:val="-13"/>
        </w:rPr>
        <w:t xml:space="preserve"> </w:t>
      </w:r>
      <w:r>
        <w:rPr>
          <w:rFonts w:hint="default" w:ascii="Times New Roman" w:hAnsi="Times New Roman" w:cs="Times New Roman"/>
        </w:rPr>
        <w:t>back</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ultrasonic</w:t>
      </w:r>
      <w:r>
        <w:rPr>
          <w:rFonts w:hint="default" w:ascii="Times New Roman" w:hAnsi="Times New Roman" w:cs="Times New Roman"/>
          <w:spacing w:val="-12"/>
        </w:rPr>
        <w:t xml:space="preserve"> </w:t>
      </w:r>
      <w:r>
        <w:rPr>
          <w:rFonts w:hint="default" w:ascii="Times New Roman" w:hAnsi="Times New Roman" w:cs="Times New Roman"/>
        </w:rPr>
        <w:t>sensor.</w:t>
      </w:r>
      <w:r>
        <w:rPr>
          <w:rFonts w:hint="default" w:ascii="Times New Roman" w:hAnsi="Times New Roman" w:cs="Times New Roman"/>
          <w:spacing w:val="-13"/>
        </w:rPr>
        <w:t xml:space="preserve"> </w:t>
      </w:r>
      <w:r>
        <w:rPr>
          <w:rFonts w:hint="default" w:ascii="Times New Roman" w:hAnsi="Times New Roman" w:cs="Times New Roman"/>
          <w:spacing w:val="-3"/>
        </w:rPr>
        <w:t>By</w:t>
      </w:r>
      <w:r>
        <w:rPr>
          <w:rFonts w:hint="default" w:ascii="Times New Roman" w:hAnsi="Times New Roman" w:cs="Times New Roman"/>
          <w:spacing w:val="-14"/>
        </w:rPr>
        <w:t xml:space="preserve"> </w:t>
      </w:r>
      <w:r>
        <w:rPr>
          <w:rFonts w:hint="default" w:ascii="Times New Roman" w:hAnsi="Times New Roman" w:cs="Times New Roman"/>
        </w:rPr>
        <w:t>doing</w:t>
      </w:r>
      <w:r>
        <w:rPr>
          <w:rFonts w:hint="default" w:ascii="Times New Roman" w:hAnsi="Times New Roman" w:cs="Times New Roman"/>
          <w:spacing w:val="-13"/>
        </w:rPr>
        <w:t xml:space="preserve"> </w:t>
      </w:r>
      <w:r>
        <w:rPr>
          <w:rFonts w:hint="default" w:ascii="Times New Roman" w:hAnsi="Times New Roman" w:cs="Times New Roman"/>
        </w:rPr>
        <w:t>this,</w:t>
      </w:r>
      <w:r>
        <w:rPr>
          <w:rFonts w:hint="default" w:ascii="Times New Roman" w:hAnsi="Times New Roman" w:cs="Times New Roman"/>
          <w:spacing w:val="-13"/>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can</w:t>
      </w:r>
      <w:r>
        <w:rPr>
          <w:rFonts w:hint="default" w:ascii="Times New Roman" w:hAnsi="Times New Roman" w:cs="Times New Roman"/>
          <w:spacing w:val="-13"/>
        </w:rPr>
        <w:t xml:space="preserve"> </w:t>
      </w:r>
      <w:r>
        <w:rPr>
          <w:rFonts w:hint="default" w:ascii="Times New Roman" w:hAnsi="Times New Roman" w:cs="Times New Roman"/>
        </w:rPr>
        <w:t>tell</w:t>
      </w:r>
      <w:r>
        <w:rPr>
          <w:rFonts w:hint="default" w:ascii="Times New Roman" w:hAnsi="Times New Roman" w:cs="Times New Roman"/>
          <w:spacing w:val="-12"/>
        </w:rPr>
        <w:t xml:space="preserve"> </w:t>
      </w:r>
      <w:r>
        <w:rPr>
          <w:rFonts w:hint="default" w:ascii="Times New Roman" w:hAnsi="Times New Roman" w:cs="Times New Roman"/>
        </w:rPr>
        <w:t>us</w:t>
      </w:r>
      <w:r>
        <w:rPr>
          <w:rFonts w:hint="default" w:ascii="Times New Roman" w:hAnsi="Times New Roman" w:cs="Times New Roman"/>
          <w:spacing w:val="-13"/>
        </w:rPr>
        <w:t xml:space="preserve"> </w:t>
      </w:r>
      <w:r>
        <w:rPr>
          <w:rFonts w:hint="default" w:ascii="Times New Roman" w:hAnsi="Times New Roman" w:cs="Times New Roman"/>
        </w:rPr>
        <w:t>how</w:t>
      </w:r>
      <w:r>
        <w:rPr>
          <w:rFonts w:hint="default" w:ascii="Times New Roman" w:hAnsi="Times New Roman" w:cs="Times New Roman"/>
          <w:spacing w:val="-15"/>
        </w:rPr>
        <w:t xml:space="preserve"> </w:t>
      </w:r>
      <w:r>
        <w:rPr>
          <w:rFonts w:hint="default" w:ascii="Times New Roman" w:hAnsi="Times New Roman" w:cs="Times New Roman"/>
        </w:rPr>
        <w:t>far</w:t>
      </w:r>
      <w:r>
        <w:rPr>
          <w:rFonts w:hint="default" w:ascii="Times New Roman" w:hAnsi="Times New Roman" w:cs="Times New Roman"/>
          <w:spacing w:val="-11"/>
        </w:rPr>
        <w:t xml:space="preserve"> </w:t>
      </w:r>
      <w:r>
        <w:rPr>
          <w:rFonts w:hint="default" w:ascii="Times New Roman" w:hAnsi="Times New Roman" w:cs="Times New Roman"/>
        </w:rPr>
        <w:t>away</w:t>
      </w:r>
      <w:r>
        <w:rPr>
          <w:rFonts w:hint="default" w:ascii="Times New Roman" w:hAnsi="Times New Roman" w:cs="Times New Roman"/>
          <w:spacing w:val="-13"/>
        </w:rPr>
        <w:t xml:space="preserve"> </w:t>
      </w:r>
      <w:r>
        <w:rPr>
          <w:rFonts w:hint="default" w:ascii="Times New Roman" w:hAnsi="Times New Roman" w:cs="Times New Roman"/>
        </w:rPr>
        <w:t>objects are</w:t>
      </w:r>
      <w:r>
        <w:rPr>
          <w:rFonts w:hint="default" w:ascii="Times New Roman" w:hAnsi="Times New Roman" w:cs="Times New Roman"/>
          <w:spacing w:val="-12"/>
        </w:rPr>
        <w:t xml:space="preserve"> </w:t>
      </w:r>
      <w:r>
        <w:rPr>
          <w:rFonts w:hint="default" w:ascii="Times New Roman" w:hAnsi="Times New Roman" w:cs="Times New Roman"/>
        </w:rPr>
        <w:t>relative</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ultrasonic</w:t>
      </w:r>
      <w:r>
        <w:rPr>
          <w:rFonts w:hint="default" w:ascii="Times New Roman" w:hAnsi="Times New Roman" w:cs="Times New Roman"/>
          <w:spacing w:val="-11"/>
        </w:rPr>
        <w:t xml:space="preserve"> </w:t>
      </w:r>
      <w:r>
        <w:rPr>
          <w:rFonts w:hint="default" w:ascii="Times New Roman" w:hAnsi="Times New Roman" w:cs="Times New Roman"/>
        </w:rPr>
        <w:t>sensor.</w:t>
      </w:r>
    </w:p>
    <w:p>
      <w:pPr>
        <w:pStyle w:val="6"/>
        <w:spacing w:before="11"/>
        <w:rPr>
          <w:rFonts w:hint="default" w:ascii="Times New Roman" w:hAnsi="Times New Roman" w:cs="Times New Roman"/>
          <w:sz w:val="23"/>
        </w:rPr>
      </w:pPr>
    </w:p>
    <w:p>
      <w:pPr>
        <w:pStyle w:val="3"/>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00"/>
        <w:jc w:val="both"/>
        <w:rPr>
          <w:rFonts w:hint="default" w:ascii="Times New Roman" w:hAnsi="Times New Roman" w:cs="Times New Roman"/>
        </w:rPr>
      </w:pPr>
      <w:r>
        <w:rPr>
          <w:rFonts w:hint="default" w:ascii="Times New Roman" w:hAnsi="Times New Roman" w:cs="Times New Roman"/>
          <w:b/>
        </w:rPr>
        <w:t>Step 1</w:t>
      </w:r>
      <w:r>
        <w:rPr>
          <w:rFonts w:hint="default" w:ascii="Times New Roman" w:hAnsi="Times New Roman" w:cs="Times New Roman"/>
        </w:rPr>
        <w:t>: Connect circuit as shown in the following diagram:</w:t>
      </w:r>
    </w:p>
    <w:p>
      <w:pPr>
        <w:pStyle w:val="6"/>
        <w:rPr>
          <w:rFonts w:hint="default" w:ascii="Times New Roman" w:hAnsi="Times New Roman" w:cs="Times New Roman"/>
          <w:sz w:val="20"/>
        </w:rPr>
      </w:pPr>
    </w:p>
    <w:p>
      <w:pPr>
        <w:pStyle w:val="6"/>
        <w:spacing w:before="1"/>
        <w:rPr>
          <w:rFonts w:hint="default" w:ascii="Times New Roman" w:hAnsi="Times New Roman" w:cs="Times New Roman"/>
          <w:sz w:val="11"/>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825500</wp:posOffset>
            </wp:positionH>
            <wp:positionV relativeFrom="paragraph">
              <wp:posOffset>106680</wp:posOffset>
            </wp:positionV>
            <wp:extent cx="5981700" cy="3886200"/>
            <wp:effectExtent l="0" t="0" r="0" b="0"/>
            <wp:wrapTopAndBottom/>
            <wp:docPr id="25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2.jpeg"/>
                    <pic:cNvPicPr>
                      <a:picLocks noChangeAspect="1"/>
                    </pic:cNvPicPr>
                  </pic:nvPicPr>
                  <pic:blipFill>
                    <a:blip r:embed="rId148" cstate="print"/>
                    <a:stretch>
                      <a:fillRect/>
                    </a:stretch>
                  </pic:blipFill>
                  <pic:spPr>
                    <a:xfrm>
                      <a:off x="0" y="0"/>
                      <a:ext cx="5981700" cy="3886200"/>
                    </a:xfrm>
                    <a:prstGeom prst="rect">
                      <a:avLst/>
                    </a:prstGeom>
                  </pic:spPr>
                </pic:pic>
              </a:graphicData>
            </a:graphic>
          </wp:anchor>
        </w:drawing>
      </w:r>
    </w:p>
    <w:p>
      <w:pPr>
        <w:spacing w:after="0"/>
        <w:rPr>
          <w:rFonts w:hint="default" w:ascii="Times New Roman" w:hAnsi="Times New Roman" w:cs="Times New Roman"/>
          <w:sz w:val="11"/>
        </w:rPr>
        <w:sectPr>
          <w:type w:val="continuous"/>
          <w:pgSz w:w="11930" w:h="16850"/>
          <w:pgMar w:top="1600" w:right="900" w:bottom="280" w:left="980" w:header="720" w:footer="720" w:gutter="0"/>
        </w:sectPr>
      </w:pPr>
    </w:p>
    <w:p>
      <w:pPr>
        <w:pStyle w:val="6"/>
        <w:spacing w:before="106"/>
        <w:ind w:left="100"/>
        <w:jc w:val="both"/>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2"/>
        <w:rPr>
          <w:rFonts w:hint="default" w:ascii="Times New Roman" w:hAnsi="Times New Roman" w:cs="Times New Roman"/>
          <w:sz w:val="1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974090</wp:posOffset>
            </wp:positionH>
            <wp:positionV relativeFrom="paragraph">
              <wp:posOffset>129540</wp:posOffset>
            </wp:positionV>
            <wp:extent cx="5686425" cy="4760595"/>
            <wp:effectExtent l="0" t="0" r="0" b="0"/>
            <wp:wrapTopAndBottom/>
            <wp:docPr id="25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3.jpeg"/>
                    <pic:cNvPicPr>
                      <a:picLocks noChangeAspect="1"/>
                    </pic:cNvPicPr>
                  </pic:nvPicPr>
                  <pic:blipFill>
                    <a:blip r:embed="rId149" cstate="print"/>
                    <a:stretch>
                      <a:fillRect/>
                    </a:stretch>
                  </pic:blipFill>
                  <pic:spPr>
                    <a:xfrm>
                      <a:off x="0" y="0"/>
                      <a:ext cx="5686177" cy="4760595"/>
                    </a:xfrm>
                    <a:prstGeom prst="rect">
                      <a:avLst/>
                    </a:prstGeom>
                  </pic:spPr>
                </pic:pic>
              </a:graphicData>
            </a:graphic>
          </wp:anchor>
        </w:drawing>
      </w:r>
    </w:p>
    <w:p>
      <w:pPr>
        <w:pStyle w:val="6"/>
        <w:spacing w:before="2"/>
        <w:rPr>
          <w:rFonts w:hint="default" w:ascii="Times New Roman" w:hAnsi="Times New Roman" w:cs="Times New Roman"/>
          <w:sz w:val="34"/>
        </w:rPr>
      </w:pPr>
    </w:p>
    <w:p>
      <w:pPr>
        <w:pStyle w:val="6"/>
        <w:ind w:left="100"/>
        <w:jc w:val="both"/>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both"/>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5"/>
        <w:ind w:left="102"/>
        <w:jc w:val="both"/>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4" w:line="338" w:lineRule="auto"/>
        <w:ind w:left="100" w:right="119"/>
        <w:jc w:val="both"/>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6"/>
        </w:rPr>
        <w:t xml:space="preserve"> </w:t>
      </w:r>
      <w:r>
        <w:rPr>
          <w:rFonts w:hint="default" w:ascii="Times New Roman" w:hAnsi="Times New Roman" w:cs="Times New Roman"/>
        </w:rPr>
        <w:t>if</w:t>
      </w:r>
      <w:r>
        <w:rPr>
          <w:rFonts w:hint="default" w:ascii="Times New Roman" w:hAnsi="Times New Roman" w:cs="Times New Roman"/>
          <w:spacing w:val="-4"/>
        </w:rPr>
        <w:t xml:space="preserve"> </w:t>
      </w:r>
      <w:r>
        <w:rPr>
          <w:rFonts w:hint="default" w:ascii="Times New Roman" w:hAnsi="Times New Roman" w:cs="Times New Roman"/>
        </w:rPr>
        <w:t>you</w:t>
      </w:r>
      <w:r>
        <w:rPr>
          <w:rFonts w:hint="default" w:ascii="Times New Roman" w:hAnsi="Times New Roman" w:cs="Times New Roman"/>
          <w:spacing w:val="-6"/>
        </w:rPr>
        <w:t xml:space="preserve"> </w:t>
      </w:r>
      <w:r>
        <w:rPr>
          <w:rFonts w:hint="default" w:ascii="Times New Roman" w:hAnsi="Times New Roman" w:cs="Times New Roman"/>
        </w:rPr>
        <w:t>use</w:t>
      </w:r>
      <w:r>
        <w:rPr>
          <w:rFonts w:hint="default" w:ascii="Times New Roman" w:hAnsi="Times New Roman" w:cs="Times New Roman"/>
          <w:spacing w:val="-4"/>
        </w:rPr>
        <w:t xml:space="preserve"> </w:t>
      </w:r>
      <w:r>
        <w:rPr>
          <w:rFonts w:hint="default" w:ascii="Times New Roman" w:hAnsi="Times New Roman" w:cs="Times New Roman"/>
        </w:rPr>
        <w:t>a</w:t>
      </w:r>
      <w:r>
        <w:rPr>
          <w:rFonts w:hint="default" w:ascii="Times New Roman" w:hAnsi="Times New Roman" w:cs="Times New Roman"/>
          <w:spacing w:val="-4"/>
        </w:rPr>
        <w:t xml:space="preserve"> </w:t>
      </w:r>
      <w:r>
        <w:rPr>
          <w:rFonts w:hint="default" w:ascii="Times New Roman" w:hAnsi="Times New Roman" w:cs="Times New Roman"/>
        </w:rPr>
        <w:t>piece</w:t>
      </w:r>
      <w:r>
        <w:rPr>
          <w:rFonts w:hint="default" w:ascii="Times New Roman" w:hAnsi="Times New Roman" w:cs="Times New Roman"/>
          <w:spacing w:val="-5"/>
        </w:rPr>
        <w:t xml:space="preserve"> </w:t>
      </w:r>
      <w:r>
        <w:rPr>
          <w:rFonts w:hint="default" w:ascii="Times New Roman" w:hAnsi="Times New Roman" w:cs="Times New Roman"/>
        </w:rPr>
        <w:t>of</w:t>
      </w:r>
      <w:r>
        <w:rPr>
          <w:rFonts w:hint="default" w:ascii="Times New Roman" w:hAnsi="Times New Roman" w:cs="Times New Roman"/>
          <w:spacing w:val="-6"/>
        </w:rPr>
        <w:t xml:space="preserve"> </w:t>
      </w:r>
      <w:r>
        <w:rPr>
          <w:rFonts w:hint="default" w:ascii="Times New Roman" w:hAnsi="Times New Roman" w:cs="Times New Roman"/>
        </w:rPr>
        <w:t>paper</w:t>
      </w:r>
      <w:r>
        <w:rPr>
          <w:rFonts w:hint="default" w:ascii="Times New Roman" w:hAnsi="Times New Roman" w:cs="Times New Roman"/>
          <w:spacing w:val="-3"/>
        </w:rPr>
        <w:t xml:space="preserve"> </w:t>
      </w:r>
      <w:r>
        <w:rPr>
          <w:rFonts w:hint="default" w:ascii="Times New Roman" w:hAnsi="Times New Roman" w:cs="Times New Roman"/>
        </w:rPr>
        <w:t>to</w:t>
      </w:r>
      <w:r>
        <w:rPr>
          <w:rFonts w:hint="default" w:ascii="Times New Roman" w:hAnsi="Times New Roman" w:cs="Times New Roman"/>
          <w:spacing w:val="-5"/>
        </w:rPr>
        <w:t xml:space="preserve"> </w:t>
      </w:r>
      <w:r>
        <w:rPr>
          <w:rFonts w:hint="default" w:ascii="Times New Roman" w:hAnsi="Times New Roman" w:cs="Times New Roman"/>
        </w:rPr>
        <w:t>approach</w:t>
      </w:r>
      <w:r>
        <w:rPr>
          <w:rFonts w:hint="default" w:ascii="Times New Roman" w:hAnsi="Times New Roman" w:cs="Times New Roman"/>
          <w:spacing w:val="-7"/>
        </w:rPr>
        <w:t xml:space="preserve"> </w:t>
      </w:r>
      <w:r>
        <w:rPr>
          <w:rFonts w:hint="default" w:ascii="Times New Roman" w:hAnsi="Times New Roman" w:cs="Times New Roman"/>
        </w:rPr>
        <w:t>or</w:t>
      </w:r>
      <w:r>
        <w:rPr>
          <w:rFonts w:hint="default" w:ascii="Times New Roman" w:hAnsi="Times New Roman" w:cs="Times New Roman"/>
          <w:spacing w:val="-3"/>
        </w:rPr>
        <w:t xml:space="preserve"> </w:t>
      </w:r>
      <w:r>
        <w:rPr>
          <w:rFonts w:hint="default" w:ascii="Times New Roman" w:hAnsi="Times New Roman" w:cs="Times New Roman"/>
        </w:rPr>
        <w:t>keep</w:t>
      </w:r>
      <w:r>
        <w:rPr>
          <w:rFonts w:hint="default" w:ascii="Times New Roman" w:hAnsi="Times New Roman" w:cs="Times New Roman"/>
          <w:spacing w:val="-4"/>
        </w:rPr>
        <w:t xml:space="preserve"> </w:t>
      </w:r>
      <w:r>
        <w:rPr>
          <w:rFonts w:hint="default" w:ascii="Times New Roman" w:hAnsi="Times New Roman" w:cs="Times New Roman"/>
        </w:rPr>
        <w:t>it</w:t>
      </w:r>
      <w:r>
        <w:rPr>
          <w:rFonts w:hint="default" w:ascii="Times New Roman" w:hAnsi="Times New Roman" w:cs="Times New Roman"/>
          <w:spacing w:val="-7"/>
        </w:rPr>
        <w:t xml:space="preserve"> </w:t>
      </w:r>
      <w:r>
        <w:rPr>
          <w:rFonts w:hint="default" w:ascii="Times New Roman" w:hAnsi="Times New Roman" w:cs="Times New Roman"/>
        </w:rPr>
        <w:t>far</w:t>
      </w:r>
      <w:r>
        <w:rPr>
          <w:rFonts w:hint="default" w:ascii="Times New Roman" w:hAnsi="Times New Roman" w:cs="Times New Roman"/>
          <w:spacing w:val="-3"/>
        </w:rPr>
        <w:t xml:space="preserve"> </w:t>
      </w:r>
      <w:r>
        <w:rPr>
          <w:rFonts w:hint="default" w:ascii="Times New Roman" w:hAnsi="Times New Roman" w:cs="Times New Roman"/>
        </w:rPr>
        <w:t>away</w:t>
      </w:r>
      <w:r>
        <w:rPr>
          <w:rFonts w:hint="default" w:ascii="Times New Roman" w:hAnsi="Times New Roman" w:cs="Times New Roman"/>
          <w:spacing w:val="-10"/>
        </w:rPr>
        <w:t xml:space="preserve"> </w:t>
      </w:r>
      <w:r>
        <w:rPr>
          <w:rFonts w:hint="default" w:ascii="Times New Roman" w:hAnsi="Times New Roman" w:cs="Times New Roman"/>
        </w:rPr>
        <w:t>from</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3"/>
        </w:rPr>
        <w:t xml:space="preserve"> </w:t>
      </w:r>
      <w:r>
        <w:rPr>
          <w:rFonts w:hint="default" w:ascii="Times New Roman" w:hAnsi="Times New Roman" w:cs="Times New Roman"/>
        </w:rPr>
        <w:t>sensor.</w:t>
      </w:r>
      <w:r>
        <w:rPr>
          <w:rFonts w:hint="default" w:ascii="Times New Roman" w:hAnsi="Times New Roman" w:cs="Times New Roman"/>
          <w:spacing w:val="-5"/>
        </w:rPr>
        <w:t xml:space="preserve"> </w:t>
      </w:r>
      <w:r>
        <w:rPr>
          <w:rFonts w:hint="default" w:ascii="Times New Roman" w:hAnsi="Times New Roman" w:cs="Times New Roman"/>
        </w:rPr>
        <w:t>You</w:t>
      </w:r>
      <w:r>
        <w:rPr>
          <w:rFonts w:hint="default" w:ascii="Times New Roman" w:hAnsi="Times New Roman" w:cs="Times New Roman"/>
          <w:spacing w:val="-6"/>
        </w:rPr>
        <w:t xml:space="preserve"> </w:t>
      </w:r>
      <w:r>
        <w:rPr>
          <w:rFonts w:hint="default" w:ascii="Times New Roman" w:hAnsi="Times New Roman" w:cs="Times New Roman"/>
        </w:rPr>
        <w:t>will see</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value</w:t>
      </w:r>
      <w:r>
        <w:rPr>
          <w:rFonts w:hint="default" w:ascii="Times New Roman" w:hAnsi="Times New Roman" w:cs="Times New Roman"/>
          <w:spacing w:val="-21"/>
        </w:rPr>
        <w:t xml:space="preserve"> </w:t>
      </w:r>
      <w:r>
        <w:rPr>
          <w:rFonts w:hint="default" w:ascii="Times New Roman" w:hAnsi="Times New Roman" w:cs="Times New Roman"/>
        </w:rPr>
        <w:t>displayed</w:t>
      </w:r>
      <w:r>
        <w:rPr>
          <w:rFonts w:hint="default" w:ascii="Times New Roman" w:hAnsi="Times New Roman" w:cs="Times New Roman"/>
          <w:spacing w:val="-22"/>
        </w:rPr>
        <w:t xml:space="preserve"> </w:t>
      </w:r>
      <w:r>
        <w:rPr>
          <w:rFonts w:hint="default" w:ascii="Times New Roman" w:hAnsi="Times New Roman" w:cs="Times New Roman"/>
        </w:rPr>
        <w:t>on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LCD</w:t>
      </w:r>
      <w:r>
        <w:rPr>
          <w:rFonts w:hint="default" w:ascii="Times New Roman" w:hAnsi="Times New Roman" w:cs="Times New Roman"/>
          <w:spacing w:val="-23"/>
        </w:rPr>
        <w:t xml:space="preserve"> </w:t>
      </w:r>
      <w:r>
        <w:rPr>
          <w:rFonts w:hint="default" w:ascii="Times New Roman" w:hAnsi="Times New Roman" w:cs="Times New Roman"/>
        </w:rPr>
        <w:t>varies,</w:t>
      </w:r>
      <w:r>
        <w:rPr>
          <w:rFonts w:hint="default" w:ascii="Times New Roman" w:hAnsi="Times New Roman" w:cs="Times New Roman"/>
          <w:spacing w:val="-23"/>
        </w:rPr>
        <w:t xml:space="preserve"> </w:t>
      </w:r>
      <w:r>
        <w:rPr>
          <w:rFonts w:hint="default" w:ascii="Times New Roman" w:hAnsi="Times New Roman" w:cs="Times New Roman"/>
        </w:rPr>
        <w:t>which</w:t>
      </w:r>
      <w:r>
        <w:rPr>
          <w:rFonts w:hint="default" w:ascii="Times New Roman" w:hAnsi="Times New Roman" w:cs="Times New Roman"/>
          <w:spacing w:val="-22"/>
        </w:rPr>
        <w:t xml:space="preserve"> </w:t>
      </w:r>
      <w:r>
        <w:rPr>
          <w:rFonts w:hint="default" w:ascii="Times New Roman" w:hAnsi="Times New Roman" w:cs="Times New Roman"/>
        </w:rPr>
        <w:t>indicates</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distance</w:t>
      </w:r>
      <w:r>
        <w:rPr>
          <w:rFonts w:hint="default" w:ascii="Times New Roman" w:hAnsi="Times New Roman" w:cs="Times New Roman"/>
          <w:spacing w:val="-20"/>
        </w:rPr>
        <w:t xml:space="preserve"> </w:t>
      </w:r>
      <w:r>
        <w:rPr>
          <w:rFonts w:hint="default" w:ascii="Times New Roman" w:hAnsi="Times New Roman" w:cs="Times New Roman"/>
        </w:rPr>
        <w:t>between</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paper and the ultrasonic</w:t>
      </w:r>
      <w:r>
        <w:rPr>
          <w:rFonts w:hint="default" w:ascii="Times New Roman" w:hAnsi="Times New Roman" w:cs="Times New Roman"/>
          <w:spacing w:val="-33"/>
        </w:rPr>
        <w:t xml:space="preserve"> </w:t>
      </w:r>
      <w:r>
        <w:rPr>
          <w:rFonts w:hint="default" w:ascii="Times New Roman" w:hAnsi="Times New Roman" w:cs="Times New Roman"/>
        </w:rPr>
        <w:t>sensor.</w:t>
      </w:r>
    </w:p>
    <w:p>
      <w:pPr>
        <w:spacing w:after="0" w:line="338" w:lineRule="auto"/>
        <w:jc w:val="both"/>
        <w:rPr>
          <w:rFonts w:hint="default" w:ascii="Times New Roman" w:hAnsi="Times New Roman" w:cs="Times New Roman"/>
        </w:rPr>
        <w:sectPr>
          <w:pgSz w:w="11930" w:h="16850"/>
          <w:pgMar w:top="1400" w:right="900" w:bottom="1300" w:left="980" w:header="0" w:footer="1026" w:gutter="0"/>
        </w:sectPr>
      </w:pPr>
    </w:p>
    <w:p>
      <w:pPr>
        <w:pStyle w:val="6"/>
        <w:ind w:left="161"/>
        <w:rPr>
          <w:rFonts w:hint="default" w:ascii="Times New Roman" w:hAnsi="Times New Roman" w:cs="Times New Roman"/>
          <w:sz w:val="20"/>
        </w:rPr>
      </w:pPr>
      <w:r>
        <w:rPr>
          <w:rFonts w:hint="default" w:ascii="Times New Roman" w:hAnsi="Times New Roman" w:cs="Times New Roman"/>
          <w:sz w:val="20"/>
        </w:rPr>
        <w:drawing>
          <wp:inline distT="0" distB="0" distL="0" distR="0">
            <wp:extent cx="6066155" cy="3377565"/>
            <wp:effectExtent l="0" t="0" r="0" b="0"/>
            <wp:docPr id="25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4.jpeg"/>
                    <pic:cNvPicPr>
                      <a:picLocks noChangeAspect="1"/>
                    </pic:cNvPicPr>
                  </pic:nvPicPr>
                  <pic:blipFill>
                    <a:blip r:embed="rId150" cstate="print"/>
                    <a:stretch>
                      <a:fillRect/>
                    </a:stretch>
                  </pic:blipFill>
                  <pic:spPr>
                    <a:xfrm>
                      <a:off x="0" y="0"/>
                      <a:ext cx="6066180" cy="3377565"/>
                    </a:xfrm>
                    <a:prstGeom prst="rect">
                      <a:avLst/>
                    </a:prstGeom>
                  </pic:spPr>
                </pic:pic>
              </a:graphicData>
            </a:graphic>
          </wp:inline>
        </w:drawing>
      </w:r>
    </w:p>
    <w:p>
      <w:pPr>
        <w:spacing w:after="0"/>
        <w:rPr>
          <w:rFonts w:hint="default" w:ascii="Times New Roman" w:hAnsi="Times New Roman" w:cs="Times New Roman"/>
          <w:sz w:val="20"/>
        </w:rPr>
        <w:sectPr>
          <w:pgSz w:w="11930" w:h="16850"/>
          <w:pgMar w:top="1420" w:right="900" w:bottom="1220" w:left="980" w:header="0" w:footer="1026" w:gutter="0"/>
        </w:sectPr>
      </w:pPr>
    </w:p>
    <w:p>
      <w:pPr>
        <w:pStyle w:val="2"/>
        <w:spacing w:before="86"/>
        <w:ind w:left="3245"/>
        <w:rPr>
          <w:rFonts w:hint="default" w:ascii="Times New Roman" w:hAnsi="Times New Roman" w:cs="Times New Roman"/>
        </w:rPr>
      </w:pPr>
      <w:bookmarkStart w:id="16" w:name="_TOC_250020"/>
      <w:r>
        <w:rPr>
          <w:rFonts w:hint="default" w:ascii="Times New Roman" w:hAnsi="Times New Roman" w:cs="Times New Roman"/>
          <w:w w:val="95"/>
        </w:rPr>
        <w:t>Lesson 15</w:t>
      </w:r>
      <w:r>
        <w:rPr>
          <w:rFonts w:hint="default" w:ascii="Times New Roman" w:hAnsi="Times New Roman" w:cs="Times New Roman"/>
          <w:spacing w:val="-61"/>
          <w:w w:val="95"/>
        </w:rPr>
        <w:t xml:space="preserve"> </w:t>
      </w:r>
      <w:bookmarkEnd w:id="16"/>
      <w:r>
        <w:rPr>
          <w:rFonts w:hint="default" w:ascii="Times New Roman" w:hAnsi="Times New Roman" w:cs="Times New Roman"/>
          <w:w w:val="95"/>
        </w:rPr>
        <w:t>Stopwatch</w:t>
      </w:r>
    </w:p>
    <w:p>
      <w:pPr>
        <w:pStyle w:val="3"/>
        <w:spacing w:before="365"/>
        <w:jc w:val="both"/>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jc w:val="both"/>
        <w:rPr>
          <w:rFonts w:hint="default" w:ascii="Times New Roman" w:hAnsi="Times New Roman" w:cs="Times New Roman"/>
        </w:rPr>
      </w:pPr>
      <w:r>
        <w:rPr>
          <w:rFonts w:hint="default" w:ascii="Times New Roman" w:hAnsi="Times New Roman" w:cs="Times New Roman"/>
        </w:rPr>
        <w:t>In this lesson, we will use a four digit 7-segment display to make a stopwatch.</w:t>
      </w:r>
    </w:p>
    <w:p>
      <w:pPr>
        <w:pStyle w:val="6"/>
        <w:spacing w:before="11"/>
        <w:rPr>
          <w:rFonts w:hint="default" w:ascii="Times New Roman" w:hAnsi="Times New Roman" w:cs="Times New Roman"/>
          <w:sz w:val="32"/>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64"/>
        <w:ind w:left="102"/>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1"/>
        </w:numPr>
        <w:tabs>
          <w:tab w:val="left" w:pos="235"/>
        </w:tabs>
        <w:spacing w:before="102"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1"/>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2"/>
          <w:sz w:val="22"/>
        </w:rPr>
        <w:t xml:space="preserve"> </w:t>
      </w:r>
      <w:r>
        <w:rPr>
          <w:rFonts w:hint="default" w:ascii="Times New Roman" w:hAnsi="Times New Roman" w:cs="Times New Roman"/>
          <w:sz w:val="22"/>
        </w:rPr>
        <w:t>*</w:t>
      </w:r>
      <w:r>
        <w:rPr>
          <w:rFonts w:hint="default" w:ascii="Times New Roman" w:hAnsi="Times New Roman" w:cs="Times New Roman"/>
          <w:spacing w:val="-13"/>
          <w:sz w:val="22"/>
        </w:rPr>
        <w:t xml:space="preserve"> </w:t>
      </w:r>
      <w:r>
        <w:rPr>
          <w:rFonts w:hint="default" w:ascii="Times New Roman" w:hAnsi="Times New Roman" w:cs="Times New Roman"/>
          <w:sz w:val="22"/>
        </w:rPr>
        <w:t>Four</w:t>
      </w:r>
      <w:r>
        <w:rPr>
          <w:rFonts w:hint="default" w:ascii="Times New Roman" w:hAnsi="Times New Roman" w:cs="Times New Roman"/>
          <w:spacing w:val="-12"/>
          <w:sz w:val="22"/>
        </w:rPr>
        <w:t xml:space="preserve"> </w:t>
      </w:r>
      <w:r>
        <w:rPr>
          <w:rFonts w:hint="default" w:ascii="Times New Roman" w:hAnsi="Times New Roman" w:cs="Times New Roman"/>
          <w:sz w:val="22"/>
        </w:rPr>
        <w:t>digit</w:t>
      </w:r>
      <w:r>
        <w:rPr>
          <w:rFonts w:hint="default" w:ascii="Times New Roman" w:hAnsi="Times New Roman" w:cs="Times New Roman"/>
          <w:spacing w:val="-13"/>
          <w:sz w:val="22"/>
        </w:rPr>
        <w:t xml:space="preserve"> </w:t>
      </w:r>
      <w:r>
        <w:rPr>
          <w:rFonts w:hint="default" w:ascii="Times New Roman" w:hAnsi="Times New Roman" w:cs="Times New Roman"/>
          <w:sz w:val="22"/>
        </w:rPr>
        <w:t>7-segment</w:t>
      </w:r>
      <w:r>
        <w:rPr>
          <w:rFonts w:hint="default" w:ascii="Times New Roman" w:hAnsi="Times New Roman" w:cs="Times New Roman"/>
          <w:spacing w:val="-12"/>
          <w:sz w:val="22"/>
        </w:rPr>
        <w:t xml:space="preserve"> </w:t>
      </w:r>
      <w:r>
        <w:rPr>
          <w:rFonts w:hint="default" w:ascii="Times New Roman" w:hAnsi="Times New Roman" w:cs="Times New Roman"/>
          <w:sz w:val="22"/>
        </w:rPr>
        <w:t>display</w:t>
      </w:r>
    </w:p>
    <w:p>
      <w:pPr>
        <w:pStyle w:val="11"/>
        <w:numPr>
          <w:ilvl w:val="0"/>
          <w:numId w:val="11"/>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1"/>
        </w:numPr>
        <w:tabs>
          <w:tab w:val="left" w:pos="235"/>
        </w:tabs>
        <w:spacing w:before="106"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11"/>
        <w:numPr>
          <w:ilvl w:val="0"/>
          <w:numId w:val="11"/>
        </w:numPr>
        <w:tabs>
          <w:tab w:val="left" w:pos="235"/>
        </w:tabs>
        <w:spacing w:before="102"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w w:val="95"/>
          <w:sz w:val="22"/>
        </w:rPr>
        <w:t>8 * Resister</w:t>
      </w:r>
      <w:r>
        <w:rPr>
          <w:rFonts w:hint="default" w:ascii="Times New Roman" w:hAnsi="Times New Roman" w:cs="Times New Roman"/>
          <w:spacing w:val="-21"/>
          <w:w w:val="95"/>
          <w:sz w:val="22"/>
        </w:rPr>
        <w:t xml:space="preserve"> </w:t>
      </w:r>
      <w:r>
        <w:rPr>
          <w:rFonts w:hint="default" w:ascii="Times New Roman" w:hAnsi="Times New Roman" w:cs="Times New Roman"/>
          <w:w w:val="95"/>
          <w:sz w:val="22"/>
        </w:rPr>
        <w:t>(220Ω)</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84" w:line="336" w:lineRule="auto"/>
        <w:ind w:left="100" w:right="110"/>
        <w:jc w:val="both"/>
        <w:rPr>
          <w:rFonts w:hint="default" w:ascii="Times New Roman" w:hAnsi="Times New Roman" w:cs="Times New Roman"/>
        </w:rPr>
      </w:pPr>
      <w:r>
        <w:rPr>
          <w:rFonts w:hint="default" w:ascii="Times New Roman" w:hAnsi="Times New Roman" w:cs="Times New Roman"/>
        </w:rPr>
        <w:t>When using one digit 7-segment display, if it is common anode, we will connect common anode</w:t>
      </w:r>
      <w:r>
        <w:rPr>
          <w:rFonts w:hint="default" w:ascii="Times New Roman" w:hAnsi="Times New Roman" w:cs="Times New Roman"/>
          <w:spacing w:val="-6"/>
        </w:rPr>
        <w:t xml:space="preserve"> </w:t>
      </w:r>
      <w:r>
        <w:rPr>
          <w:rFonts w:hint="default" w:ascii="Times New Roman" w:hAnsi="Times New Roman" w:cs="Times New Roman"/>
        </w:rPr>
        <w:t>pin</w:t>
      </w:r>
      <w:r>
        <w:rPr>
          <w:rFonts w:hint="default" w:ascii="Times New Roman" w:hAnsi="Times New Roman" w:cs="Times New Roman"/>
          <w:spacing w:val="-9"/>
        </w:rPr>
        <w:t xml:space="preserve"> </w:t>
      </w:r>
      <w:r>
        <w:rPr>
          <w:rFonts w:hint="default" w:ascii="Times New Roman" w:hAnsi="Times New Roman" w:cs="Times New Roman"/>
        </w:rPr>
        <w:t>to</w:t>
      </w:r>
      <w:r>
        <w:rPr>
          <w:rFonts w:hint="default" w:ascii="Times New Roman" w:hAnsi="Times New Roman" w:cs="Times New Roman"/>
          <w:spacing w:val="-10"/>
        </w:rPr>
        <w:t xml:space="preserve"> </w:t>
      </w:r>
      <w:r>
        <w:rPr>
          <w:rFonts w:hint="default" w:ascii="Times New Roman" w:hAnsi="Times New Roman" w:cs="Times New Roman"/>
        </w:rPr>
        <w:t>power</w:t>
      </w:r>
      <w:r>
        <w:rPr>
          <w:rFonts w:hint="default" w:ascii="Times New Roman" w:hAnsi="Times New Roman" w:cs="Times New Roman"/>
          <w:spacing w:val="-6"/>
        </w:rPr>
        <w:t xml:space="preserve"> </w:t>
      </w:r>
      <w:r>
        <w:rPr>
          <w:rFonts w:hint="default" w:ascii="Times New Roman" w:hAnsi="Times New Roman" w:cs="Times New Roman"/>
        </w:rPr>
        <w:t>source;</w:t>
      </w:r>
      <w:r>
        <w:rPr>
          <w:rFonts w:hint="default" w:ascii="Times New Roman" w:hAnsi="Times New Roman" w:cs="Times New Roman"/>
          <w:spacing w:val="-9"/>
        </w:rPr>
        <w:t xml:space="preserve"> </w:t>
      </w:r>
      <w:r>
        <w:rPr>
          <w:rFonts w:hint="default" w:ascii="Times New Roman" w:hAnsi="Times New Roman" w:cs="Times New Roman"/>
        </w:rPr>
        <w:t>if</w:t>
      </w:r>
      <w:r>
        <w:rPr>
          <w:rFonts w:hint="default" w:ascii="Times New Roman" w:hAnsi="Times New Roman" w:cs="Times New Roman"/>
          <w:spacing w:val="-6"/>
        </w:rPr>
        <w:t xml:space="preserve"> </w:t>
      </w:r>
      <w:r>
        <w:rPr>
          <w:rFonts w:hint="default" w:ascii="Times New Roman" w:hAnsi="Times New Roman" w:cs="Times New Roman"/>
        </w:rPr>
        <w:t>it</w:t>
      </w:r>
      <w:r>
        <w:rPr>
          <w:rFonts w:hint="default" w:ascii="Times New Roman" w:hAnsi="Times New Roman" w:cs="Times New Roman"/>
          <w:spacing w:val="-9"/>
        </w:rPr>
        <w:t xml:space="preserve"> </w:t>
      </w:r>
      <w:r>
        <w:rPr>
          <w:rFonts w:hint="default" w:ascii="Times New Roman" w:hAnsi="Times New Roman" w:cs="Times New Roman"/>
        </w:rPr>
        <w:t>is</w:t>
      </w:r>
      <w:r>
        <w:rPr>
          <w:rFonts w:hint="default" w:ascii="Times New Roman" w:hAnsi="Times New Roman" w:cs="Times New Roman"/>
          <w:spacing w:val="-6"/>
        </w:rPr>
        <w:t xml:space="preserve"> </w:t>
      </w:r>
      <w:r>
        <w:rPr>
          <w:rFonts w:hint="default" w:ascii="Times New Roman" w:hAnsi="Times New Roman" w:cs="Times New Roman"/>
        </w:rPr>
        <w:t>common</w:t>
      </w:r>
      <w:r>
        <w:rPr>
          <w:rFonts w:hint="default" w:ascii="Times New Roman" w:hAnsi="Times New Roman" w:cs="Times New Roman"/>
          <w:spacing w:val="-11"/>
        </w:rPr>
        <w:t xml:space="preserve"> </w:t>
      </w:r>
      <w:r>
        <w:rPr>
          <w:rFonts w:hint="default" w:ascii="Times New Roman" w:hAnsi="Times New Roman" w:cs="Times New Roman"/>
        </w:rPr>
        <w:t>cathode,</w:t>
      </w:r>
      <w:r>
        <w:rPr>
          <w:rFonts w:hint="default" w:ascii="Times New Roman" w:hAnsi="Times New Roman" w:cs="Times New Roman"/>
          <w:spacing w:val="-9"/>
        </w:rPr>
        <w:t xml:space="preserve"> </w:t>
      </w:r>
      <w:r>
        <w:rPr>
          <w:rFonts w:hint="default" w:ascii="Times New Roman" w:hAnsi="Times New Roman" w:cs="Times New Roman"/>
        </w:rPr>
        <w:t>we</w:t>
      </w:r>
      <w:r>
        <w:rPr>
          <w:rFonts w:hint="default" w:ascii="Times New Roman" w:hAnsi="Times New Roman" w:cs="Times New Roman"/>
          <w:spacing w:val="-6"/>
        </w:rPr>
        <w:t xml:space="preserve"> </w:t>
      </w:r>
      <w:r>
        <w:rPr>
          <w:rFonts w:hint="default" w:ascii="Times New Roman" w:hAnsi="Times New Roman" w:cs="Times New Roman"/>
        </w:rPr>
        <w:t>will</w:t>
      </w:r>
      <w:r>
        <w:rPr>
          <w:rFonts w:hint="default" w:ascii="Times New Roman" w:hAnsi="Times New Roman" w:cs="Times New Roman"/>
          <w:spacing w:val="-5"/>
        </w:rPr>
        <w:t xml:space="preserve"> </w:t>
      </w:r>
      <w:r>
        <w:rPr>
          <w:rFonts w:hint="default" w:ascii="Times New Roman" w:hAnsi="Times New Roman" w:cs="Times New Roman"/>
        </w:rPr>
        <w:t>connect</w:t>
      </w:r>
      <w:r>
        <w:rPr>
          <w:rFonts w:hint="default" w:ascii="Times New Roman" w:hAnsi="Times New Roman" w:cs="Times New Roman"/>
          <w:spacing w:val="-8"/>
        </w:rPr>
        <w:t xml:space="preserve"> </w:t>
      </w:r>
      <w:r>
        <w:rPr>
          <w:rFonts w:hint="default" w:ascii="Times New Roman" w:hAnsi="Times New Roman" w:cs="Times New Roman"/>
        </w:rPr>
        <w:t>common</w:t>
      </w:r>
      <w:r>
        <w:rPr>
          <w:rFonts w:hint="default" w:ascii="Times New Roman" w:hAnsi="Times New Roman" w:cs="Times New Roman"/>
          <w:spacing w:val="-9"/>
        </w:rPr>
        <w:t xml:space="preserve"> </w:t>
      </w:r>
      <w:r>
        <w:rPr>
          <w:rFonts w:hint="default" w:ascii="Times New Roman" w:hAnsi="Times New Roman" w:cs="Times New Roman"/>
        </w:rPr>
        <w:t>cathode</w:t>
      </w:r>
      <w:r>
        <w:rPr>
          <w:rFonts w:hint="default" w:ascii="Times New Roman" w:hAnsi="Times New Roman" w:cs="Times New Roman"/>
          <w:spacing w:val="-11"/>
        </w:rPr>
        <w:t xml:space="preserve"> </w:t>
      </w:r>
      <w:r>
        <w:rPr>
          <w:rFonts w:hint="default" w:ascii="Times New Roman" w:hAnsi="Times New Roman" w:cs="Times New Roman"/>
        </w:rPr>
        <w:t>pin to</w:t>
      </w:r>
      <w:r>
        <w:rPr>
          <w:rFonts w:hint="default" w:ascii="Times New Roman" w:hAnsi="Times New Roman" w:cs="Times New Roman"/>
          <w:spacing w:val="-13"/>
        </w:rPr>
        <w:t xml:space="preserve"> </w:t>
      </w:r>
      <w:r>
        <w:rPr>
          <w:rFonts w:hint="default" w:ascii="Times New Roman" w:hAnsi="Times New Roman" w:cs="Times New Roman"/>
        </w:rPr>
        <w:t>GND.</w:t>
      </w:r>
      <w:r>
        <w:rPr>
          <w:rFonts w:hint="default" w:ascii="Times New Roman" w:hAnsi="Times New Roman" w:cs="Times New Roman"/>
          <w:spacing w:val="-14"/>
        </w:rPr>
        <w:t xml:space="preserve"> </w:t>
      </w:r>
      <w:r>
        <w:rPr>
          <w:rFonts w:hint="default" w:ascii="Times New Roman" w:hAnsi="Times New Roman" w:cs="Times New Roman"/>
        </w:rPr>
        <w:t>When</w:t>
      </w:r>
      <w:r>
        <w:rPr>
          <w:rFonts w:hint="default" w:ascii="Times New Roman" w:hAnsi="Times New Roman" w:cs="Times New Roman"/>
          <w:spacing w:val="-13"/>
        </w:rPr>
        <w:t xml:space="preserve"> </w:t>
      </w:r>
      <w:r>
        <w:rPr>
          <w:rFonts w:hint="default" w:ascii="Times New Roman" w:hAnsi="Times New Roman" w:cs="Times New Roman"/>
        </w:rPr>
        <w:t>using</w:t>
      </w:r>
      <w:r>
        <w:rPr>
          <w:rFonts w:hint="default" w:ascii="Times New Roman" w:hAnsi="Times New Roman" w:cs="Times New Roman"/>
          <w:spacing w:val="-13"/>
        </w:rPr>
        <w:t xml:space="preserve"> </w:t>
      </w:r>
      <w:r>
        <w:rPr>
          <w:rFonts w:hint="default" w:ascii="Times New Roman" w:hAnsi="Times New Roman" w:cs="Times New Roman"/>
        </w:rPr>
        <w:t>four</w:t>
      </w:r>
      <w:r>
        <w:rPr>
          <w:rFonts w:hint="default" w:ascii="Times New Roman" w:hAnsi="Times New Roman" w:cs="Times New Roman"/>
          <w:spacing w:val="-13"/>
        </w:rPr>
        <w:t xml:space="preserve"> </w:t>
      </w:r>
      <w:r>
        <w:rPr>
          <w:rFonts w:hint="default" w:ascii="Times New Roman" w:hAnsi="Times New Roman" w:cs="Times New Roman"/>
        </w:rPr>
        <w:t>digit</w:t>
      </w:r>
      <w:r>
        <w:rPr>
          <w:rFonts w:hint="default" w:ascii="Times New Roman" w:hAnsi="Times New Roman" w:cs="Times New Roman"/>
          <w:spacing w:val="-14"/>
        </w:rPr>
        <w:t xml:space="preserve"> </w:t>
      </w:r>
      <w:r>
        <w:rPr>
          <w:rFonts w:hint="default" w:ascii="Times New Roman" w:hAnsi="Times New Roman" w:cs="Times New Roman"/>
        </w:rPr>
        <w:t>7-segment</w:t>
      </w:r>
      <w:r>
        <w:rPr>
          <w:rFonts w:hint="default" w:ascii="Times New Roman" w:hAnsi="Times New Roman" w:cs="Times New Roman"/>
          <w:spacing w:val="-13"/>
        </w:rPr>
        <w:t xml:space="preserve"> </w:t>
      </w:r>
      <w:r>
        <w:rPr>
          <w:rFonts w:hint="default" w:ascii="Times New Roman" w:hAnsi="Times New Roman" w:cs="Times New Roman"/>
        </w:rPr>
        <w:t>display,</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common</w:t>
      </w:r>
      <w:r>
        <w:rPr>
          <w:rFonts w:hint="default" w:ascii="Times New Roman" w:hAnsi="Times New Roman" w:cs="Times New Roman"/>
          <w:spacing w:val="-12"/>
        </w:rPr>
        <w:t xml:space="preserve"> </w:t>
      </w:r>
      <w:r>
        <w:rPr>
          <w:rFonts w:hint="default" w:ascii="Times New Roman" w:hAnsi="Times New Roman" w:cs="Times New Roman"/>
        </w:rPr>
        <w:t>anode</w:t>
      </w:r>
      <w:r>
        <w:rPr>
          <w:rFonts w:hint="default" w:ascii="Times New Roman" w:hAnsi="Times New Roman" w:cs="Times New Roman"/>
          <w:spacing w:val="-13"/>
        </w:rPr>
        <w:t xml:space="preserve"> </w:t>
      </w:r>
      <w:r>
        <w:rPr>
          <w:rFonts w:hint="default" w:ascii="Times New Roman" w:hAnsi="Times New Roman" w:cs="Times New Roman"/>
        </w:rPr>
        <w:t>or</w:t>
      </w:r>
      <w:r>
        <w:rPr>
          <w:rFonts w:hint="default" w:ascii="Times New Roman" w:hAnsi="Times New Roman" w:cs="Times New Roman"/>
          <w:spacing w:val="-13"/>
        </w:rPr>
        <w:t xml:space="preserve"> </w:t>
      </w:r>
      <w:r>
        <w:rPr>
          <w:rFonts w:hint="default" w:ascii="Times New Roman" w:hAnsi="Times New Roman" w:cs="Times New Roman"/>
        </w:rPr>
        <w:t>common</w:t>
      </w:r>
      <w:r>
        <w:rPr>
          <w:rFonts w:hint="default" w:ascii="Times New Roman" w:hAnsi="Times New Roman" w:cs="Times New Roman"/>
          <w:spacing w:val="-12"/>
        </w:rPr>
        <w:t xml:space="preserve"> </w:t>
      </w:r>
      <w:r>
        <w:rPr>
          <w:rFonts w:hint="default" w:ascii="Times New Roman" w:hAnsi="Times New Roman" w:cs="Times New Roman"/>
        </w:rPr>
        <w:t>cathode pin are used to control which digit is displayed. There is only one digit working.</w:t>
      </w:r>
      <w:r>
        <w:rPr>
          <w:rFonts w:hint="default" w:ascii="Times New Roman" w:hAnsi="Times New Roman" w:cs="Times New Roman"/>
          <w:spacing w:val="-50"/>
        </w:rPr>
        <w:t xml:space="preserve"> </w:t>
      </w:r>
      <w:r>
        <w:rPr>
          <w:rFonts w:hint="default" w:ascii="Times New Roman" w:hAnsi="Times New Roman" w:cs="Times New Roman"/>
        </w:rPr>
        <w:t>However, based on the principle of Persistence of Vision, we can see four 7-segment display is all displaying</w:t>
      </w:r>
      <w:r>
        <w:rPr>
          <w:rFonts w:hint="default" w:ascii="Times New Roman" w:hAnsi="Times New Roman" w:cs="Times New Roman"/>
          <w:spacing w:val="-24"/>
        </w:rPr>
        <w:t xml:space="preserve"> </w:t>
      </w:r>
      <w:r>
        <w:rPr>
          <w:rFonts w:hint="default" w:ascii="Times New Roman" w:hAnsi="Times New Roman" w:cs="Times New Roman"/>
        </w:rPr>
        <w:t>numbers.</w:t>
      </w:r>
      <w:r>
        <w:rPr>
          <w:rFonts w:hint="default" w:ascii="Times New Roman" w:hAnsi="Times New Roman" w:cs="Times New Roman"/>
          <w:spacing w:val="-25"/>
        </w:rPr>
        <w:t xml:space="preserve"> </w:t>
      </w:r>
      <w:r>
        <w:rPr>
          <w:rFonts w:hint="default" w:ascii="Times New Roman" w:hAnsi="Times New Roman" w:cs="Times New Roman"/>
        </w:rPr>
        <w:t>This</w:t>
      </w:r>
      <w:r>
        <w:rPr>
          <w:rFonts w:hint="default" w:ascii="Times New Roman" w:hAnsi="Times New Roman" w:cs="Times New Roman"/>
          <w:spacing w:val="-23"/>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because</w:t>
      </w:r>
      <w:r>
        <w:rPr>
          <w:rFonts w:hint="default" w:ascii="Times New Roman" w:hAnsi="Times New Roman" w:cs="Times New Roman"/>
          <w:spacing w:val="-21"/>
        </w:rPr>
        <w:t xml:space="preserve"> </w:t>
      </w:r>
      <w:r>
        <w:rPr>
          <w:rFonts w:hint="default" w:ascii="Times New Roman" w:hAnsi="Times New Roman" w:cs="Times New Roman"/>
        </w:rPr>
        <w:t>electronic</w:t>
      </w:r>
      <w:r>
        <w:rPr>
          <w:rFonts w:hint="default" w:ascii="Times New Roman" w:hAnsi="Times New Roman" w:cs="Times New Roman"/>
          <w:spacing w:val="-25"/>
        </w:rPr>
        <w:t xml:space="preserve"> </w:t>
      </w:r>
      <w:r>
        <w:rPr>
          <w:rFonts w:hint="default" w:ascii="Times New Roman" w:hAnsi="Times New Roman" w:cs="Times New Roman"/>
        </w:rPr>
        <w:t>scanning</w:t>
      </w:r>
      <w:r>
        <w:rPr>
          <w:rFonts w:hint="default" w:ascii="Times New Roman" w:hAnsi="Times New Roman" w:cs="Times New Roman"/>
          <w:spacing w:val="-21"/>
        </w:rPr>
        <w:t xml:space="preserve"> </w:t>
      </w:r>
      <w:r>
        <w:rPr>
          <w:rFonts w:hint="default" w:ascii="Times New Roman" w:hAnsi="Times New Roman" w:cs="Times New Roman"/>
        </w:rPr>
        <w:t>speed</w:t>
      </w:r>
      <w:r>
        <w:rPr>
          <w:rFonts w:hint="default" w:ascii="Times New Roman" w:hAnsi="Times New Roman" w:cs="Times New Roman"/>
          <w:spacing w:val="-24"/>
        </w:rPr>
        <w:t xml:space="preserve"> </w:t>
      </w:r>
      <w:r>
        <w:rPr>
          <w:rFonts w:hint="default" w:ascii="Times New Roman" w:hAnsi="Times New Roman" w:cs="Times New Roman"/>
        </w:rPr>
        <w:t>is</w:t>
      </w:r>
      <w:r>
        <w:rPr>
          <w:rFonts w:hint="default" w:ascii="Times New Roman" w:hAnsi="Times New Roman" w:cs="Times New Roman"/>
          <w:spacing w:val="-22"/>
        </w:rPr>
        <w:t xml:space="preserve"> </w:t>
      </w:r>
      <w:r>
        <w:rPr>
          <w:rFonts w:hint="default" w:ascii="Times New Roman" w:hAnsi="Times New Roman" w:cs="Times New Roman"/>
        </w:rPr>
        <w:t>fast</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we</w:t>
      </w:r>
      <w:r>
        <w:rPr>
          <w:rFonts w:hint="default" w:ascii="Times New Roman" w:hAnsi="Times New Roman" w:cs="Times New Roman"/>
          <w:spacing w:val="-23"/>
        </w:rPr>
        <w:t xml:space="preserve"> </w:t>
      </w:r>
      <w:r>
        <w:rPr>
          <w:rFonts w:hint="default" w:ascii="Times New Roman" w:hAnsi="Times New Roman" w:cs="Times New Roman"/>
        </w:rPr>
        <w:t>cannot</w:t>
      </w:r>
      <w:r>
        <w:rPr>
          <w:rFonts w:hint="default" w:ascii="Times New Roman" w:hAnsi="Times New Roman" w:cs="Times New Roman"/>
          <w:spacing w:val="-24"/>
        </w:rPr>
        <w:t xml:space="preserve"> </w:t>
      </w:r>
      <w:r>
        <w:rPr>
          <w:rFonts w:hint="default" w:ascii="Times New Roman" w:hAnsi="Times New Roman" w:cs="Times New Roman"/>
        </w:rPr>
        <w:t>notice it.</w:t>
      </w:r>
    </w:p>
    <w:p>
      <w:pPr>
        <w:pStyle w:val="6"/>
        <w:spacing w:before="10"/>
        <w:rPr>
          <w:rFonts w:hint="default" w:ascii="Times New Roman" w:hAnsi="Times New Roman" w:cs="Times New Roman"/>
          <w:sz w:val="24"/>
        </w:rPr>
      </w:pPr>
    </w:p>
    <w:p>
      <w:pPr>
        <w:pStyle w:val="3"/>
        <w:spacing w:before="1" w:line="288" w:lineRule="exact"/>
        <w:jc w:val="both"/>
        <w:rPr>
          <w:rFonts w:hint="default" w:ascii="Times New Roman" w:hAnsi="Times New Roman" w:cs="Times New Roman"/>
        </w:rPr>
      </w:pPr>
      <w:r>
        <w:rPr>
          <w:rFonts w:hint="default" w:ascii="Times New Roman" w:hAnsi="Times New Roman" w:cs="Times New Roman"/>
          <w:w w:val="85"/>
        </w:rPr>
        <w:t>Experimental</w:t>
      </w:r>
      <w:r>
        <w:rPr>
          <w:rFonts w:hint="default" w:ascii="Times New Roman" w:hAnsi="Times New Roman" w:cs="Times New Roman"/>
          <w:spacing w:val="-13"/>
          <w:w w:val="85"/>
        </w:rPr>
        <w:t xml:space="preserve"> </w:t>
      </w:r>
      <w:r>
        <w:rPr>
          <w:rFonts w:hint="default" w:ascii="Times New Roman" w:hAnsi="Times New Roman" w:cs="Times New Roman"/>
          <w:w w:val="85"/>
        </w:rPr>
        <w:t>Procedures</w:t>
      </w:r>
    </w:p>
    <w:p>
      <w:pPr>
        <w:spacing w:before="0" w:line="269" w:lineRule="exact"/>
        <w:ind w:left="100" w:right="0" w:firstLine="0"/>
        <w:jc w:val="both"/>
        <w:rPr>
          <w:rFonts w:hint="default" w:ascii="Times New Roman" w:hAnsi="Times New Roman" w:cs="Times New Roman"/>
          <w:sz w:val="22"/>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1503680</wp:posOffset>
            </wp:positionH>
            <wp:positionV relativeFrom="paragraph">
              <wp:posOffset>249555</wp:posOffset>
            </wp:positionV>
            <wp:extent cx="4594225" cy="2797810"/>
            <wp:effectExtent l="0" t="0" r="0" b="0"/>
            <wp:wrapTopAndBottom/>
            <wp:docPr id="26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25.jpeg"/>
                    <pic:cNvPicPr>
                      <a:picLocks noChangeAspect="1"/>
                    </pic:cNvPicPr>
                  </pic:nvPicPr>
                  <pic:blipFill>
                    <a:blip r:embed="rId151" cstate="print"/>
                    <a:stretch>
                      <a:fillRect/>
                    </a:stretch>
                  </pic:blipFill>
                  <pic:spPr>
                    <a:xfrm>
                      <a:off x="0" y="0"/>
                      <a:ext cx="4594461" cy="2798064"/>
                    </a:xfrm>
                    <a:prstGeom prst="rect">
                      <a:avLst/>
                    </a:prstGeom>
                  </pic:spPr>
                </pic:pic>
              </a:graphicData>
            </a:graphic>
          </wp:anchor>
        </w:drawing>
      </w:r>
      <w:r>
        <w:rPr>
          <w:rFonts w:hint="default" w:ascii="Times New Roman" w:hAnsi="Times New Roman" w:cs="Times New Roman"/>
          <w:b/>
          <w:sz w:val="22"/>
        </w:rPr>
        <w:t>Step</w:t>
      </w:r>
      <w:r>
        <w:rPr>
          <w:rFonts w:hint="default" w:ascii="Times New Roman" w:hAnsi="Times New Roman" w:cs="Times New Roman"/>
          <w:b/>
          <w:spacing w:val="-55"/>
          <w:sz w:val="22"/>
        </w:rPr>
        <w:t xml:space="preserve"> </w:t>
      </w:r>
      <w:r>
        <w:rPr>
          <w:rFonts w:hint="default" w:ascii="Times New Roman" w:hAnsi="Times New Roman" w:cs="Times New Roman"/>
          <w:b/>
          <w:sz w:val="22"/>
        </w:rPr>
        <w:t>1:</w:t>
      </w:r>
      <w:r>
        <w:rPr>
          <w:rFonts w:hint="default" w:ascii="Times New Roman" w:hAnsi="Times New Roman" w:cs="Times New Roman"/>
          <w:b/>
          <w:spacing w:val="-54"/>
          <w:sz w:val="22"/>
        </w:rPr>
        <w:t xml:space="preserve"> </w:t>
      </w:r>
      <w:r>
        <w:rPr>
          <w:rFonts w:hint="default" w:ascii="Times New Roman" w:hAnsi="Times New Roman" w:cs="Times New Roman"/>
          <w:sz w:val="22"/>
        </w:rPr>
        <w:t>Connect</w:t>
      </w:r>
      <w:r>
        <w:rPr>
          <w:rFonts w:hint="default" w:ascii="Times New Roman" w:hAnsi="Times New Roman" w:cs="Times New Roman"/>
          <w:spacing w:val="-49"/>
          <w:sz w:val="22"/>
        </w:rPr>
        <w:t xml:space="preserve"> </w:t>
      </w:r>
      <w:r>
        <w:rPr>
          <w:rFonts w:hint="default" w:ascii="Times New Roman" w:hAnsi="Times New Roman" w:cs="Times New Roman"/>
          <w:sz w:val="22"/>
        </w:rPr>
        <w:t>the</w:t>
      </w:r>
      <w:r>
        <w:rPr>
          <w:rFonts w:hint="default" w:ascii="Times New Roman" w:hAnsi="Times New Roman" w:cs="Times New Roman"/>
          <w:spacing w:val="-50"/>
          <w:sz w:val="22"/>
        </w:rPr>
        <w:t xml:space="preserve"> </w:t>
      </w:r>
      <w:r>
        <w:rPr>
          <w:rFonts w:hint="default" w:ascii="Times New Roman" w:hAnsi="Times New Roman" w:cs="Times New Roman"/>
          <w:sz w:val="22"/>
        </w:rPr>
        <w:t>circuit</w:t>
      </w:r>
    </w:p>
    <w:p>
      <w:pPr>
        <w:spacing w:after="0" w:line="269" w:lineRule="exact"/>
        <w:jc w:val="both"/>
        <w:rPr>
          <w:rFonts w:hint="default" w:ascii="Times New Roman" w:hAnsi="Times New Roman" w:cs="Times New Roman"/>
          <w:sz w:val="22"/>
        </w:rPr>
        <w:sectPr>
          <w:pgSz w:w="11930" w:h="16850"/>
          <w:pgMar w:top="1320" w:right="900" w:bottom="1220" w:left="980" w:header="0" w:footer="1026" w:gutter="0"/>
        </w:sectPr>
      </w:pPr>
    </w:p>
    <w:p>
      <w:pPr>
        <w:pStyle w:val="6"/>
        <w:spacing w:before="4"/>
        <w:rPr>
          <w:rFonts w:hint="default" w:ascii="Times New Roman" w:hAnsi="Times New Roman" w:cs="Times New Roman"/>
          <w:sz w:val="6"/>
        </w:rPr>
      </w:pPr>
    </w:p>
    <w:p>
      <w:pPr>
        <w:pStyle w:val="6"/>
        <w:ind w:left="339"/>
        <w:rPr>
          <w:rFonts w:hint="default" w:ascii="Times New Roman" w:hAnsi="Times New Roman" w:cs="Times New Roman"/>
          <w:sz w:val="20"/>
        </w:rPr>
      </w:pPr>
      <w:r>
        <w:rPr>
          <w:rFonts w:hint="default" w:ascii="Times New Roman" w:hAnsi="Times New Roman" w:cs="Times New Roman"/>
          <w:sz w:val="20"/>
        </w:rPr>
        <w:drawing>
          <wp:inline distT="0" distB="0" distL="0" distR="0">
            <wp:extent cx="5998210" cy="3752850"/>
            <wp:effectExtent l="0" t="0" r="0" b="0"/>
            <wp:docPr id="26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26.jpeg"/>
                    <pic:cNvPicPr>
                      <a:picLocks noChangeAspect="1"/>
                    </pic:cNvPicPr>
                  </pic:nvPicPr>
                  <pic:blipFill>
                    <a:blip r:embed="rId152" cstate="print"/>
                    <a:stretch>
                      <a:fillRect/>
                    </a:stretch>
                  </pic:blipFill>
                  <pic:spPr>
                    <a:xfrm>
                      <a:off x="0" y="0"/>
                      <a:ext cx="5998748" cy="3753040"/>
                    </a:xfrm>
                    <a:prstGeom prst="rect">
                      <a:avLst/>
                    </a:prstGeom>
                  </pic:spPr>
                </pic:pic>
              </a:graphicData>
            </a:graphic>
          </wp:inline>
        </w:drawing>
      </w:r>
    </w:p>
    <w:p>
      <w:pPr>
        <w:pStyle w:val="6"/>
        <w:spacing w:before="4"/>
        <w:rPr>
          <w:rFonts w:hint="default" w:ascii="Times New Roman" w:hAnsi="Times New Roman" w:cs="Times New Roman"/>
          <w:sz w:val="17"/>
        </w:rPr>
      </w:pPr>
    </w:p>
    <w:p>
      <w:pPr>
        <w:pStyle w:val="6"/>
        <w:spacing w:before="119"/>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5"/>
        <w:rPr>
          <w:rFonts w:hint="default" w:ascii="Times New Roman" w:hAnsi="Times New Roman" w:cs="Times New Roman"/>
          <w:sz w:val="12"/>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871855</wp:posOffset>
            </wp:positionH>
            <wp:positionV relativeFrom="paragraph">
              <wp:posOffset>116840</wp:posOffset>
            </wp:positionV>
            <wp:extent cx="5822315" cy="3187065"/>
            <wp:effectExtent l="0" t="0" r="0" b="0"/>
            <wp:wrapTopAndBottom/>
            <wp:docPr id="26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7.jpeg"/>
                    <pic:cNvPicPr>
                      <a:picLocks noChangeAspect="1"/>
                    </pic:cNvPicPr>
                  </pic:nvPicPr>
                  <pic:blipFill>
                    <a:blip r:embed="rId153" cstate="print"/>
                    <a:stretch>
                      <a:fillRect/>
                    </a:stretch>
                  </pic:blipFill>
                  <pic:spPr>
                    <a:xfrm>
                      <a:off x="0" y="0"/>
                      <a:ext cx="5822296" cy="3187255"/>
                    </a:xfrm>
                    <a:prstGeom prst="rect">
                      <a:avLst/>
                    </a:prstGeom>
                  </pic:spPr>
                </pic:pic>
              </a:graphicData>
            </a:graphic>
          </wp:anchor>
        </w:drawing>
      </w:r>
    </w:p>
    <w:p>
      <w:pPr>
        <w:pStyle w:val="6"/>
        <w:spacing w:before="11"/>
        <w:rPr>
          <w:rFonts w:hint="default" w:ascii="Times New Roman" w:hAnsi="Times New Roman" w:cs="Times New Roman"/>
          <w:sz w:val="30"/>
        </w:rPr>
      </w:pPr>
    </w:p>
    <w:p>
      <w:pPr>
        <w:pStyle w:val="6"/>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line="272" w:lineRule="exact"/>
        <w:ind w:left="100" w:right="0" w:firstLine="0"/>
        <w:jc w:val="left"/>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line="272" w:lineRule="exact"/>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9"/>
        <w:rPr>
          <w:rFonts w:hint="default" w:ascii="Times New Roman" w:hAnsi="Times New Roman" w:cs="Times New Roman"/>
          <w:sz w:val="24"/>
        </w:rPr>
      </w:pPr>
    </w:p>
    <w:p>
      <w:pPr>
        <w:pStyle w:val="6"/>
        <w:ind w:left="100"/>
        <w:rPr>
          <w:rFonts w:hint="default" w:ascii="Times New Roman" w:hAnsi="Times New Roman" w:cs="Times New Roman"/>
        </w:rPr>
      </w:pPr>
      <w:r>
        <w:rPr>
          <w:rFonts w:hint="default" w:ascii="Times New Roman" w:hAnsi="Times New Roman" w:cs="Times New Roman"/>
        </w:rPr>
        <w:t>Now you can see number plus one per second on segment display.</w:t>
      </w:r>
    </w:p>
    <w:p>
      <w:pPr>
        <w:spacing w:after="0"/>
        <w:rPr>
          <w:rFonts w:hint="default" w:ascii="Times New Roman" w:hAnsi="Times New Roman" w:cs="Times New Roman"/>
        </w:rPr>
        <w:sectPr>
          <w:pgSz w:w="11930" w:h="16850"/>
          <w:pgMar w:top="1600" w:right="900" w:bottom="1300" w:left="980" w:header="0" w:footer="1026" w:gutter="0"/>
        </w:sectPr>
      </w:pPr>
    </w:p>
    <w:p>
      <w:pPr>
        <w:pStyle w:val="6"/>
        <w:ind w:left="188"/>
        <w:rPr>
          <w:rFonts w:hint="default" w:ascii="Times New Roman" w:hAnsi="Times New Roman" w:cs="Times New Roman"/>
          <w:sz w:val="20"/>
        </w:rPr>
      </w:pPr>
      <w:r>
        <w:rPr>
          <w:rFonts w:hint="default" w:ascii="Times New Roman" w:hAnsi="Times New Roman" w:cs="Times New Roman"/>
          <w:sz w:val="20"/>
        </w:rPr>
        <w:drawing>
          <wp:inline distT="0" distB="0" distL="0" distR="0">
            <wp:extent cx="6115685" cy="3394710"/>
            <wp:effectExtent l="0" t="0" r="0" b="0"/>
            <wp:docPr id="26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28.jpeg"/>
                    <pic:cNvPicPr>
                      <a:picLocks noChangeAspect="1"/>
                    </pic:cNvPicPr>
                  </pic:nvPicPr>
                  <pic:blipFill>
                    <a:blip r:embed="rId154" cstate="print"/>
                    <a:stretch>
                      <a:fillRect/>
                    </a:stretch>
                  </pic:blipFill>
                  <pic:spPr>
                    <a:xfrm>
                      <a:off x="0" y="0"/>
                      <a:ext cx="6116211" cy="3394710"/>
                    </a:xfrm>
                    <a:prstGeom prst="rect">
                      <a:avLst/>
                    </a:prstGeom>
                  </pic:spPr>
                </pic:pic>
              </a:graphicData>
            </a:graphic>
          </wp:inline>
        </w:drawing>
      </w:r>
    </w:p>
    <w:p>
      <w:pPr>
        <w:spacing w:after="0"/>
        <w:rPr>
          <w:rFonts w:hint="default" w:ascii="Times New Roman" w:hAnsi="Times New Roman" w:cs="Times New Roman"/>
          <w:sz w:val="20"/>
        </w:rPr>
        <w:sectPr>
          <w:pgSz w:w="11930" w:h="16850"/>
          <w:pgMar w:top="1600" w:right="900" w:bottom="1220" w:left="980" w:header="0" w:footer="1026" w:gutter="0"/>
        </w:sectPr>
      </w:pPr>
    </w:p>
    <w:p>
      <w:pPr>
        <w:pStyle w:val="2"/>
        <w:spacing w:before="84"/>
        <w:ind w:left="1530"/>
        <w:rPr>
          <w:rFonts w:hint="default" w:ascii="Times New Roman" w:hAnsi="Times New Roman" w:cs="Times New Roman"/>
        </w:rPr>
      </w:pPr>
      <w:bookmarkStart w:id="17" w:name="_TOC_250019"/>
      <w:r>
        <w:rPr>
          <w:rFonts w:hint="default" w:ascii="Times New Roman" w:hAnsi="Times New Roman" w:cs="Times New Roman"/>
          <w:w w:val="95"/>
        </w:rPr>
        <w:t>Lesson</w:t>
      </w:r>
      <w:r>
        <w:rPr>
          <w:rFonts w:hint="default" w:ascii="Times New Roman" w:hAnsi="Times New Roman" w:cs="Times New Roman"/>
          <w:spacing w:val="-60"/>
          <w:w w:val="95"/>
        </w:rPr>
        <w:t xml:space="preserve"> </w:t>
      </w:r>
      <w:r>
        <w:rPr>
          <w:rFonts w:hint="default" w:ascii="Times New Roman" w:hAnsi="Times New Roman" w:cs="Times New Roman"/>
          <w:w w:val="95"/>
        </w:rPr>
        <w:t>16</w:t>
      </w:r>
      <w:r>
        <w:rPr>
          <w:rFonts w:hint="default" w:ascii="Times New Roman" w:hAnsi="Times New Roman" w:cs="Times New Roman"/>
          <w:spacing w:val="-60"/>
          <w:w w:val="95"/>
        </w:rPr>
        <w:t xml:space="preserve"> </w:t>
      </w:r>
      <w:r>
        <w:rPr>
          <w:rFonts w:hint="default" w:ascii="Times New Roman" w:hAnsi="Times New Roman" w:cs="Times New Roman"/>
          <w:w w:val="95"/>
        </w:rPr>
        <w:t>74HC595</w:t>
      </w:r>
      <w:r>
        <w:rPr>
          <w:rFonts w:hint="default" w:ascii="Times New Roman" w:hAnsi="Times New Roman" w:cs="Times New Roman"/>
          <w:spacing w:val="-59"/>
          <w:w w:val="95"/>
        </w:rPr>
        <w:t xml:space="preserve"> </w:t>
      </w:r>
      <w:r>
        <w:rPr>
          <w:rFonts w:hint="default" w:ascii="Times New Roman" w:hAnsi="Times New Roman" w:cs="Times New Roman"/>
          <w:w w:val="95"/>
        </w:rPr>
        <w:t>And</w:t>
      </w:r>
      <w:r>
        <w:rPr>
          <w:rFonts w:hint="default" w:ascii="Times New Roman" w:hAnsi="Times New Roman" w:cs="Times New Roman"/>
          <w:spacing w:val="-60"/>
          <w:w w:val="95"/>
        </w:rPr>
        <w:t xml:space="preserve"> </w:t>
      </w:r>
      <w:r>
        <w:rPr>
          <w:rFonts w:hint="default" w:ascii="Times New Roman" w:hAnsi="Times New Roman" w:cs="Times New Roman"/>
          <w:w w:val="95"/>
        </w:rPr>
        <w:t>Segment</w:t>
      </w:r>
      <w:r>
        <w:rPr>
          <w:rFonts w:hint="default" w:ascii="Times New Roman" w:hAnsi="Times New Roman" w:cs="Times New Roman"/>
          <w:spacing w:val="-59"/>
          <w:w w:val="95"/>
        </w:rPr>
        <w:t xml:space="preserve"> </w:t>
      </w:r>
      <w:bookmarkEnd w:id="17"/>
      <w:r>
        <w:rPr>
          <w:rFonts w:hint="default" w:ascii="Times New Roman" w:hAnsi="Times New Roman" w:cs="Times New Roman"/>
          <w:w w:val="95"/>
        </w:rPr>
        <w:t>Display</w:t>
      </w:r>
    </w:p>
    <w:p>
      <w:pPr>
        <w:pStyle w:val="6"/>
        <w:spacing w:before="2"/>
        <w:rPr>
          <w:rFonts w:hint="default" w:ascii="Times New Roman" w:hAnsi="Times New Roman" w:cs="Times New Roman"/>
          <w:b/>
          <w:sz w:val="33"/>
        </w:rPr>
      </w:pPr>
    </w:p>
    <w:p>
      <w:pPr>
        <w:pStyle w:val="3"/>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00" w:right="265"/>
        <w:jc w:val="both"/>
        <w:rPr>
          <w:rFonts w:hint="default" w:ascii="Times New Roman" w:hAnsi="Times New Roman" w:cs="Times New Roman"/>
        </w:rPr>
      </w:pPr>
      <w:r>
        <w:rPr>
          <w:rFonts w:hint="default" w:ascii="Times New Roman" w:hAnsi="Times New Roman" w:cs="Times New Roman"/>
        </w:rPr>
        <w:t>Rewrite</w:t>
      </w:r>
      <w:r>
        <w:rPr>
          <w:rFonts w:hint="default" w:ascii="Times New Roman" w:hAnsi="Times New Roman" w:cs="Times New Roman"/>
          <w:spacing w:val="-22"/>
        </w:rPr>
        <w:t xml:space="preserve"> </w:t>
      </w:r>
      <w:r>
        <w:rPr>
          <w:rFonts w:hint="default" w:ascii="Times New Roman" w:hAnsi="Times New Roman" w:cs="Times New Roman"/>
        </w:rPr>
        <w:t>"</w:t>
      </w:r>
      <w:r>
        <w:rPr>
          <w:rFonts w:hint="default" w:ascii="Times New Roman" w:hAnsi="Times New Roman" w:cs="Times New Roman"/>
          <w:spacing w:val="-34"/>
        </w:rPr>
        <w:t xml:space="preserve"> </w:t>
      </w:r>
      <w:r>
        <w:rPr>
          <w:rFonts w:hint="default" w:ascii="Times New Roman" w:hAnsi="Times New Roman" w:cs="Times New Roman"/>
        </w:rPr>
        <w:t>Lab7</w:t>
      </w:r>
      <w:r>
        <w:rPr>
          <w:rFonts w:hint="default" w:ascii="Times New Roman" w:hAnsi="Times New Roman" w:cs="Times New Roman"/>
          <w:spacing w:val="-21"/>
        </w:rPr>
        <w:t xml:space="preserve"> </w:t>
      </w:r>
      <w:r>
        <w:rPr>
          <w:rFonts w:hint="default" w:ascii="Times New Roman" w:hAnsi="Times New Roman" w:cs="Times New Roman"/>
        </w:rPr>
        <w:t>make</w:t>
      </w:r>
      <w:r>
        <w:rPr>
          <w:rFonts w:hint="default" w:ascii="Times New Roman" w:hAnsi="Times New Roman" w:cs="Times New Roman"/>
          <w:spacing w:val="-22"/>
        </w:rPr>
        <w:t xml:space="preserve"> </w:t>
      </w:r>
      <w:r>
        <w:rPr>
          <w:rFonts w:hint="default" w:ascii="Times New Roman" w:hAnsi="Times New Roman" w:cs="Times New Roman"/>
        </w:rPr>
        <w:t>use</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2"/>
        </w:rPr>
        <w:t xml:space="preserve"> </w:t>
      </w:r>
      <w:r>
        <w:rPr>
          <w:rFonts w:hint="default" w:ascii="Times New Roman" w:hAnsi="Times New Roman" w:cs="Times New Roman"/>
        </w:rPr>
        <w:t>seven-segment</w:t>
      </w:r>
      <w:r>
        <w:rPr>
          <w:rFonts w:hint="default" w:ascii="Times New Roman" w:hAnsi="Times New Roman" w:cs="Times New Roman"/>
          <w:spacing w:val="-23"/>
        </w:rPr>
        <w:t xml:space="preserve"> </w:t>
      </w:r>
      <w:r>
        <w:rPr>
          <w:rFonts w:hint="default" w:ascii="Times New Roman" w:hAnsi="Times New Roman" w:cs="Times New Roman"/>
        </w:rPr>
        <w:t>display</w:t>
      </w:r>
      <w:r>
        <w:rPr>
          <w:rFonts w:hint="default" w:ascii="Times New Roman" w:hAnsi="Times New Roman" w:cs="Times New Roman"/>
          <w:spacing w:val="-22"/>
        </w:rPr>
        <w:t xml:space="preserve"> </w:t>
      </w:r>
      <w:r>
        <w:rPr>
          <w:rFonts w:hint="default" w:ascii="Times New Roman" w:hAnsi="Times New Roman" w:cs="Times New Roman"/>
        </w:rPr>
        <w:t>countdown</w:t>
      </w:r>
      <w:r>
        <w:rPr>
          <w:rFonts w:hint="default" w:ascii="Times New Roman" w:hAnsi="Times New Roman" w:cs="Times New Roman"/>
          <w:spacing w:val="-22"/>
        </w:rPr>
        <w:t xml:space="preserve"> </w:t>
      </w:r>
      <w:r>
        <w:rPr>
          <w:rFonts w:hint="default" w:ascii="Times New Roman" w:hAnsi="Times New Roman" w:cs="Times New Roman"/>
        </w:rPr>
        <w:t>function</w:t>
      </w:r>
      <w:r>
        <w:rPr>
          <w:rFonts w:hint="default" w:ascii="Times New Roman" w:hAnsi="Times New Roman" w:cs="Times New Roman"/>
          <w:spacing w:val="-35"/>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rPr>
        <w:t>74HC595</w:t>
      </w:r>
      <w:r>
        <w:rPr>
          <w:rFonts w:hint="default" w:ascii="Times New Roman" w:hAnsi="Times New Roman" w:cs="Times New Roman"/>
          <w:spacing w:val="-22"/>
        </w:rPr>
        <w:t xml:space="preserve"> </w:t>
      </w:r>
      <w:r>
        <w:rPr>
          <w:rFonts w:hint="default" w:ascii="Times New Roman" w:hAnsi="Times New Roman" w:cs="Times New Roman"/>
        </w:rPr>
        <w:t xml:space="preserve">shift </w:t>
      </w:r>
      <w:r>
        <w:rPr>
          <w:rFonts w:hint="default" w:ascii="Times New Roman" w:hAnsi="Times New Roman" w:cs="Times New Roman"/>
          <w:w w:val="95"/>
        </w:rPr>
        <w:t>register</w:t>
      </w:r>
      <w:r>
        <w:rPr>
          <w:rFonts w:hint="default" w:ascii="Times New Roman" w:hAnsi="Times New Roman" w:cs="Times New Roman"/>
          <w:spacing w:val="-7"/>
          <w:w w:val="95"/>
        </w:rPr>
        <w:t xml:space="preserve"> </w:t>
      </w:r>
      <w:r>
        <w:rPr>
          <w:rFonts w:hint="default" w:ascii="Times New Roman" w:hAnsi="Times New Roman" w:cs="Times New Roman"/>
          <w:w w:val="95"/>
        </w:rPr>
        <w:t>control</w:t>
      </w:r>
      <w:r>
        <w:rPr>
          <w:rFonts w:hint="default" w:ascii="Times New Roman" w:hAnsi="Times New Roman" w:cs="Times New Roman"/>
          <w:spacing w:val="-5"/>
          <w:w w:val="95"/>
        </w:rPr>
        <w:t xml:space="preserve"> </w:t>
      </w:r>
      <w:r>
        <w:rPr>
          <w:rFonts w:hint="default" w:ascii="Times New Roman" w:hAnsi="Times New Roman" w:cs="Times New Roman"/>
          <w:w w:val="95"/>
        </w:rPr>
        <w:t>a</w:t>
      </w:r>
      <w:r>
        <w:rPr>
          <w:rFonts w:hint="default" w:ascii="Times New Roman" w:hAnsi="Times New Roman" w:cs="Times New Roman"/>
          <w:spacing w:val="-3"/>
          <w:w w:val="95"/>
        </w:rPr>
        <w:t xml:space="preserve"> </w:t>
      </w:r>
      <w:r>
        <w:rPr>
          <w:rFonts w:hint="default" w:ascii="Times New Roman" w:hAnsi="Times New Roman" w:cs="Times New Roman"/>
          <w:w w:val="95"/>
        </w:rPr>
        <w:t>seven-segment</w:t>
      </w:r>
      <w:r>
        <w:rPr>
          <w:rFonts w:hint="default" w:ascii="Times New Roman" w:hAnsi="Times New Roman" w:cs="Times New Roman"/>
          <w:spacing w:val="-7"/>
          <w:w w:val="95"/>
        </w:rPr>
        <w:t xml:space="preserve"> </w:t>
      </w:r>
      <w:r>
        <w:rPr>
          <w:rFonts w:hint="default" w:ascii="Times New Roman" w:hAnsi="Times New Roman" w:cs="Times New Roman"/>
          <w:w w:val="95"/>
        </w:rPr>
        <w:t>display</w:t>
      </w:r>
      <w:r>
        <w:rPr>
          <w:rFonts w:hint="default" w:ascii="Times New Roman" w:hAnsi="Times New Roman" w:cs="Times New Roman"/>
          <w:spacing w:val="-7"/>
          <w:w w:val="95"/>
        </w:rPr>
        <w:t xml:space="preserve"> </w:t>
      </w:r>
      <w:r>
        <w:rPr>
          <w:rFonts w:hint="default" w:ascii="Times New Roman" w:hAnsi="Times New Roman" w:cs="Times New Roman"/>
          <w:w w:val="95"/>
        </w:rPr>
        <w:t>sequentially</w:t>
      </w:r>
      <w:r>
        <w:rPr>
          <w:rFonts w:hint="default" w:ascii="Times New Roman" w:hAnsi="Times New Roman" w:cs="Times New Roman"/>
          <w:spacing w:val="-6"/>
          <w:w w:val="95"/>
        </w:rPr>
        <w:t xml:space="preserve"> </w:t>
      </w:r>
      <w:r>
        <w:rPr>
          <w:rFonts w:hint="default" w:ascii="Times New Roman" w:hAnsi="Times New Roman" w:cs="Times New Roman"/>
          <w:w w:val="95"/>
        </w:rPr>
        <w:t>displays</w:t>
      </w:r>
      <w:r>
        <w:rPr>
          <w:rFonts w:hint="default" w:ascii="Times New Roman" w:hAnsi="Times New Roman" w:cs="Times New Roman"/>
          <w:spacing w:val="-6"/>
          <w:w w:val="95"/>
        </w:rPr>
        <w:t xml:space="preserve"> </w:t>
      </w:r>
      <w:r>
        <w:rPr>
          <w:rFonts w:hint="default" w:ascii="Times New Roman" w:hAnsi="Times New Roman" w:cs="Times New Roman"/>
          <w:w w:val="95"/>
        </w:rPr>
        <w:t>the</w:t>
      </w:r>
      <w:r>
        <w:rPr>
          <w:rFonts w:hint="default" w:ascii="Times New Roman" w:hAnsi="Times New Roman" w:cs="Times New Roman"/>
          <w:spacing w:val="-5"/>
          <w:w w:val="95"/>
        </w:rPr>
        <w:t xml:space="preserve"> </w:t>
      </w:r>
      <w:r>
        <w:rPr>
          <w:rFonts w:hint="default" w:ascii="Times New Roman" w:hAnsi="Times New Roman" w:cs="Times New Roman"/>
          <w:w w:val="95"/>
        </w:rPr>
        <w:t>number</w:t>
      </w:r>
      <w:r>
        <w:rPr>
          <w:rFonts w:hint="default" w:ascii="Times New Roman" w:hAnsi="Times New Roman" w:cs="Times New Roman"/>
          <w:spacing w:val="-6"/>
          <w:w w:val="95"/>
        </w:rPr>
        <w:t xml:space="preserve"> </w:t>
      </w:r>
      <w:r>
        <w:rPr>
          <w:rFonts w:hint="default" w:ascii="Times New Roman" w:hAnsi="Times New Roman" w:cs="Times New Roman"/>
          <w:w w:val="95"/>
        </w:rPr>
        <w:t>from</w:t>
      </w:r>
      <w:r>
        <w:rPr>
          <w:rFonts w:hint="default" w:ascii="Times New Roman" w:hAnsi="Times New Roman" w:cs="Times New Roman"/>
          <w:spacing w:val="-7"/>
          <w:w w:val="95"/>
        </w:rPr>
        <w:t xml:space="preserve"> </w:t>
      </w:r>
      <w:r>
        <w:rPr>
          <w:rFonts w:hint="default" w:ascii="Times New Roman" w:hAnsi="Times New Roman" w:cs="Times New Roman"/>
          <w:w w:val="95"/>
        </w:rPr>
        <w:t>9-0,</w:t>
      </w:r>
      <w:r>
        <w:rPr>
          <w:rFonts w:hint="default" w:ascii="Times New Roman" w:hAnsi="Times New Roman" w:cs="Times New Roman"/>
          <w:spacing w:val="-6"/>
          <w:w w:val="95"/>
        </w:rPr>
        <w:t xml:space="preserve"> </w:t>
      </w:r>
      <w:r>
        <w:rPr>
          <w:rFonts w:hint="default" w:ascii="Times New Roman" w:hAnsi="Times New Roman" w:cs="Times New Roman"/>
          <w:w w:val="95"/>
        </w:rPr>
        <w:t xml:space="preserve">making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effect</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digital</w:t>
      </w:r>
      <w:r>
        <w:rPr>
          <w:rFonts w:hint="default" w:ascii="Times New Roman" w:hAnsi="Times New Roman" w:cs="Times New Roman"/>
          <w:spacing w:val="-12"/>
        </w:rPr>
        <w:t xml:space="preserve"> </w:t>
      </w:r>
      <w:r>
        <w:rPr>
          <w:rFonts w:hint="default" w:ascii="Times New Roman" w:hAnsi="Times New Roman" w:cs="Times New Roman"/>
        </w:rPr>
        <w:t>countdown</w:t>
      </w:r>
      <w:r>
        <w:rPr>
          <w:rFonts w:hint="default" w:ascii="Times New Roman" w:hAnsi="Times New Roman" w:cs="Times New Roman"/>
          <w:spacing w:val="-13"/>
        </w:rPr>
        <w:t xml:space="preserve"> </w:t>
      </w:r>
      <w:r>
        <w:rPr>
          <w:rFonts w:hint="default" w:ascii="Times New Roman" w:hAnsi="Times New Roman" w:cs="Times New Roman"/>
        </w:rPr>
        <w:t>on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seven-segment</w:t>
      </w:r>
      <w:r>
        <w:rPr>
          <w:rFonts w:hint="default" w:ascii="Times New Roman" w:hAnsi="Times New Roman" w:cs="Times New Roman"/>
          <w:spacing w:val="-13"/>
        </w:rPr>
        <w:t xml:space="preserve"> </w:t>
      </w:r>
      <w:r>
        <w:rPr>
          <w:rFonts w:hint="default" w:ascii="Times New Roman" w:hAnsi="Times New Roman" w:cs="Times New Roman"/>
        </w:rPr>
        <w:t>display.</w:t>
      </w:r>
    </w:p>
    <w:p>
      <w:pPr>
        <w:pStyle w:val="6"/>
        <w:spacing w:before="66" w:line="336" w:lineRule="auto"/>
        <w:ind w:left="100" w:right="264"/>
        <w:jc w:val="both"/>
        <w:rPr>
          <w:rFonts w:hint="default" w:ascii="Times New Roman" w:hAnsi="Times New Roman" w:cs="Times New Roman"/>
        </w:rPr>
      </w:pPr>
      <w:r>
        <w:rPr>
          <w:rFonts w:hint="default" w:ascii="Times New Roman" w:hAnsi="Times New Roman" w:cs="Times New Roman"/>
        </w:rPr>
        <w:t>Note:</w:t>
      </w:r>
      <w:r>
        <w:rPr>
          <w:rFonts w:hint="default" w:ascii="Times New Roman" w:hAnsi="Times New Roman" w:cs="Times New Roman"/>
          <w:spacing w:val="-30"/>
        </w:rPr>
        <w:t xml:space="preserve"> </w:t>
      </w:r>
      <w:r>
        <w:rPr>
          <w:rFonts w:hint="default" w:ascii="Times New Roman" w:hAnsi="Times New Roman" w:cs="Times New Roman"/>
        </w:rPr>
        <w:t>This</w:t>
      </w:r>
      <w:r>
        <w:rPr>
          <w:rFonts w:hint="default" w:ascii="Times New Roman" w:hAnsi="Times New Roman" w:cs="Times New Roman"/>
          <w:spacing w:val="-28"/>
        </w:rPr>
        <w:t xml:space="preserve"> </w:t>
      </w:r>
      <w:r>
        <w:rPr>
          <w:rFonts w:hint="default" w:ascii="Times New Roman" w:hAnsi="Times New Roman" w:cs="Times New Roman"/>
        </w:rPr>
        <w:t>test</w:t>
      </w:r>
      <w:r>
        <w:rPr>
          <w:rFonts w:hint="default" w:ascii="Times New Roman" w:hAnsi="Times New Roman" w:cs="Times New Roman"/>
          <w:spacing w:val="-29"/>
        </w:rPr>
        <w:t xml:space="preserve"> </w:t>
      </w:r>
      <w:r>
        <w:rPr>
          <w:rFonts w:hint="default" w:ascii="Times New Roman" w:hAnsi="Times New Roman" w:cs="Times New Roman"/>
        </w:rPr>
        <w:t>assumes</w:t>
      </w:r>
      <w:r>
        <w:rPr>
          <w:rFonts w:hint="default" w:ascii="Times New Roman" w:hAnsi="Times New Roman" w:cs="Times New Roman"/>
          <w:spacing w:val="-30"/>
        </w:rPr>
        <w:t xml:space="preserve"> </w:t>
      </w:r>
      <w:r>
        <w:rPr>
          <w:rFonts w:hint="default" w:ascii="Times New Roman" w:hAnsi="Times New Roman" w:cs="Times New Roman"/>
        </w:rPr>
        <w:t>that</w:t>
      </w:r>
      <w:r>
        <w:rPr>
          <w:rFonts w:hint="default" w:ascii="Times New Roman" w:hAnsi="Times New Roman" w:cs="Times New Roman"/>
          <w:spacing w:val="-29"/>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have</w:t>
      </w:r>
      <w:r>
        <w:rPr>
          <w:rFonts w:hint="default" w:ascii="Times New Roman" w:hAnsi="Times New Roman" w:cs="Times New Roman"/>
          <w:spacing w:val="-29"/>
        </w:rPr>
        <w:t xml:space="preserve"> </w:t>
      </w:r>
      <w:r>
        <w:rPr>
          <w:rFonts w:hint="default" w:ascii="Times New Roman" w:hAnsi="Times New Roman" w:cs="Times New Roman"/>
        </w:rPr>
        <w:t>done,</w:t>
      </w:r>
      <w:r>
        <w:rPr>
          <w:rFonts w:hint="default" w:ascii="Times New Roman" w:hAnsi="Times New Roman" w:cs="Times New Roman"/>
          <w:spacing w:val="-29"/>
        </w:rPr>
        <w:t xml:space="preserve"> </w:t>
      </w:r>
      <w:r>
        <w:rPr>
          <w:rFonts w:hint="default" w:ascii="Times New Roman" w:hAnsi="Times New Roman" w:cs="Times New Roman"/>
        </w:rPr>
        <w:t>"</w:t>
      </w:r>
      <w:r>
        <w:rPr>
          <w:rFonts w:hint="default" w:ascii="Times New Roman" w:hAnsi="Times New Roman" w:cs="Times New Roman"/>
          <w:spacing w:val="-29"/>
        </w:rPr>
        <w:t xml:space="preserve"> </w:t>
      </w:r>
      <w:r>
        <w:rPr>
          <w:rFonts w:hint="default" w:ascii="Times New Roman" w:hAnsi="Times New Roman" w:cs="Times New Roman"/>
        </w:rPr>
        <w:t>Lab7</w:t>
      </w:r>
      <w:r>
        <w:rPr>
          <w:rFonts w:hint="default" w:ascii="Times New Roman" w:hAnsi="Times New Roman" w:cs="Times New Roman"/>
          <w:spacing w:val="-28"/>
        </w:rPr>
        <w:t xml:space="preserve"> </w:t>
      </w:r>
      <w:r>
        <w:rPr>
          <w:rFonts w:hint="default" w:ascii="Times New Roman" w:hAnsi="Times New Roman" w:cs="Times New Roman"/>
        </w:rPr>
        <w:t>make</w:t>
      </w:r>
      <w:r>
        <w:rPr>
          <w:rFonts w:hint="default" w:ascii="Times New Roman" w:hAnsi="Times New Roman" w:cs="Times New Roman"/>
          <w:spacing w:val="-29"/>
        </w:rPr>
        <w:t xml:space="preserve"> </w:t>
      </w:r>
      <w:r>
        <w:rPr>
          <w:rFonts w:hint="default" w:ascii="Times New Roman" w:hAnsi="Times New Roman" w:cs="Times New Roman"/>
        </w:rPr>
        <w:t>reciprocal</w:t>
      </w:r>
      <w:r>
        <w:rPr>
          <w:rFonts w:hint="default" w:ascii="Times New Roman" w:hAnsi="Times New Roman" w:cs="Times New Roman"/>
          <w:spacing w:val="-28"/>
        </w:rPr>
        <w:t xml:space="preserve"> </w:t>
      </w:r>
      <w:r>
        <w:rPr>
          <w:rFonts w:hint="default" w:ascii="Times New Roman" w:hAnsi="Times New Roman" w:cs="Times New Roman"/>
        </w:rPr>
        <w:t>use</w:t>
      </w:r>
      <w:r>
        <w:rPr>
          <w:rFonts w:hint="default" w:ascii="Times New Roman" w:hAnsi="Times New Roman" w:cs="Times New Roman"/>
          <w:spacing w:val="-29"/>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seven-segment display</w:t>
      </w:r>
      <w:r>
        <w:rPr>
          <w:rFonts w:hint="default" w:ascii="Times New Roman" w:hAnsi="Times New Roman" w:cs="Times New Roman"/>
          <w:spacing w:val="-4"/>
        </w:rPr>
        <w:t xml:space="preserve"> </w:t>
      </w:r>
      <w:r>
        <w:rPr>
          <w:rFonts w:hint="default" w:ascii="Times New Roman" w:hAnsi="Times New Roman" w:cs="Times New Roman"/>
        </w:rPr>
        <w:t>function</w:t>
      </w:r>
      <w:r>
        <w:rPr>
          <w:rFonts w:hint="default" w:ascii="Times New Roman" w:hAnsi="Times New Roman" w:cs="Times New Roman"/>
          <w:spacing w:val="-30"/>
        </w:rPr>
        <w:t xml:space="preserve"> </w:t>
      </w:r>
      <w:r>
        <w:rPr>
          <w:rFonts w:hint="default" w:ascii="Times New Roman" w:hAnsi="Times New Roman" w:cs="Times New Roman"/>
        </w:rPr>
        <w:t>"and"Lab11</w:t>
      </w:r>
      <w:r>
        <w:rPr>
          <w:rFonts w:hint="default" w:ascii="Times New Roman" w:hAnsi="Times New Roman" w:cs="Times New Roman"/>
          <w:spacing w:val="-3"/>
        </w:rPr>
        <w:t xml:space="preserve"> </w:t>
      </w:r>
      <w:r>
        <w:rPr>
          <w:rFonts w:hint="default" w:ascii="Times New Roman" w:hAnsi="Times New Roman" w:cs="Times New Roman"/>
        </w:rPr>
        <w:t>use</w:t>
      </w:r>
      <w:r>
        <w:rPr>
          <w:rFonts w:hint="default" w:ascii="Times New Roman" w:hAnsi="Times New Roman" w:cs="Times New Roman"/>
          <w:spacing w:val="-3"/>
        </w:rPr>
        <w:t xml:space="preserve"> </w:t>
      </w:r>
      <w:r>
        <w:rPr>
          <w:rFonts w:hint="default" w:ascii="Times New Roman" w:hAnsi="Times New Roman" w:cs="Times New Roman"/>
        </w:rPr>
        <w:t>74HC595</w:t>
      </w:r>
      <w:r>
        <w:rPr>
          <w:rFonts w:hint="default" w:ascii="Times New Roman" w:hAnsi="Times New Roman" w:cs="Times New Roman"/>
          <w:spacing w:val="-3"/>
        </w:rPr>
        <w:t xml:space="preserve"> </w:t>
      </w:r>
      <w:r>
        <w:rPr>
          <w:rFonts w:hint="default" w:ascii="Times New Roman" w:hAnsi="Times New Roman" w:cs="Times New Roman"/>
        </w:rPr>
        <w:t>and</w:t>
      </w:r>
      <w:r>
        <w:rPr>
          <w:rFonts w:hint="default" w:ascii="Times New Roman" w:hAnsi="Times New Roman" w:cs="Times New Roman"/>
          <w:spacing w:val="-3"/>
        </w:rPr>
        <w:t xml:space="preserve"> </w:t>
      </w:r>
      <w:r>
        <w:rPr>
          <w:rFonts w:hint="default" w:ascii="Times New Roman" w:hAnsi="Times New Roman" w:cs="Times New Roman"/>
        </w:rPr>
        <w:t>three</w:t>
      </w:r>
      <w:r>
        <w:rPr>
          <w:rFonts w:hint="default" w:ascii="Times New Roman" w:hAnsi="Times New Roman" w:cs="Times New Roman"/>
          <w:spacing w:val="-2"/>
        </w:rPr>
        <w:t xml:space="preserve"> </w:t>
      </w:r>
      <w:r>
        <w:rPr>
          <w:rFonts w:hint="default" w:ascii="Times New Roman" w:hAnsi="Times New Roman" w:cs="Times New Roman"/>
        </w:rPr>
        <w:t>pins</w:t>
      </w:r>
      <w:r>
        <w:rPr>
          <w:rFonts w:hint="default" w:ascii="Times New Roman" w:hAnsi="Times New Roman" w:cs="Times New Roman"/>
          <w:spacing w:val="-3"/>
        </w:rPr>
        <w:t xml:space="preserve"> </w:t>
      </w:r>
      <w:r>
        <w:rPr>
          <w:rFonts w:hint="default" w:ascii="Times New Roman" w:hAnsi="Times New Roman" w:cs="Times New Roman"/>
        </w:rPr>
        <w:t>to</w:t>
      </w:r>
      <w:r>
        <w:rPr>
          <w:rFonts w:hint="default" w:ascii="Times New Roman" w:hAnsi="Times New Roman" w:cs="Times New Roman"/>
          <w:spacing w:val="-3"/>
        </w:rPr>
        <w:t xml:space="preserve"> </w:t>
      </w:r>
      <w:r>
        <w:rPr>
          <w:rFonts w:hint="default" w:ascii="Times New Roman" w:hAnsi="Times New Roman" w:cs="Times New Roman"/>
        </w:rPr>
        <w:t>control</w:t>
      </w:r>
      <w:r>
        <w:rPr>
          <w:rFonts w:hint="default" w:ascii="Times New Roman" w:hAnsi="Times New Roman" w:cs="Times New Roman"/>
          <w:spacing w:val="-3"/>
        </w:rPr>
        <w:t xml:space="preserve"> </w:t>
      </w:r>
      <w:r>
        <w:rPr>
          <w:rFonts w:hint="default" w:ascii="Times New Roman" w:hAnsi="Times New Roman" w:cs="Times New Roman"/>
        </w:rPr>
        <w:t>8</w:t>
      </w:r>
      <w:r>
        <w:rPr>
          <w:rFonts w:hint="default" w:ascii="Times New Roman" w:hAnsi="Times New Roman" w:cs="Times New Roman"/>
          <w:spacing w:val="-2"/>
        </w:rPr>
        <w:t xml:space="preserve"> </w:t>
      </w:r>
      <w:r>
        <w:rPr>
          <w:rFonts w:hint="default" w:ascii="Times New Roman" w:hAnsi="Times New Roman" w:cs="Times New Roman"/>
        </w:rPr>
        <w:t>LED</w:t>
      </w:r>
      <w:r>
        <w:rPr>
          <w:rFonts w:hint="default" w:ascii="Times New Roman" w:hAnsi="Times New Roman" w:cs="Times New Roman"/>
          <w:spacing w:val="-29"/>
        </w:rPr>
        <w:t xml:space="preserve"> </w:t>
      </w:r>
      <w:r>
        <w:rPr>
          <w:rFonts w:hint="default" w:ascii="Times New Roman" w:hAnsi="Times New Roman" w:cs="Times New Roman"/>
        </w:rPr>
        <w:t>"principle</w:t>
      </w:r>
      <w:r>
        <w:rPr>
          <w:rFonts w:hint="default" w:ascii="Times New Roman" w:hAnsi="Times New Roman" w:cs="Times New Roman"/>
          <w:spacing w:val="-3"/>
        </w:rPr>
        <w:t xml:space="preserve"> </w:t>
      </w:r>
      <w:r>
        <w:rPr>
          <w:rFonts w:hint="default" w:ascii="Times New Roman" w:hAnsi="Times New Roman" w:cs="Times New Roman"/>
        </w:rPr>
        <w:t>has been</w:t>
      </w:r>
      <w:r>
        <w:rPr>
          <w:rFonts w:hint="default" w:ascii="Times New Roman" w:hAnsi="Times New Roman" w:cs="Times New Roman"/>
          <w:spacing w:val="-17"/>
        </w:rPr>
        <w:t xml:space="preserve"> </w:t>
      </w:r>
      <w:r>
        <w:rPr>
          <w:rFonts w:hint="default" w:ascii="Times New Roman" w:hAnsi="Times New Roman" w:cs="Times New Roman"/>
        </w:rPr>
        <w:t>known</w:t>
      </w:r>
      <w:r>
        <w:rPr>
          <w:rFonts w:hint="default" w:ascii="Times New Roman" w:hAnsi="Times New Roman" w:cs="Times New Roman"/>
          <w:spacing w:val="-17"/>
        </w:rPr>
        <w:t xml:space="preserve"> </w:t>
      </w:r>
      <w:r>
        <w:rPr>
          <w:rFonts w:hint="default" w:ascii="Times New Roman" w:hAnsi="Times New Roman" w:cs="Times New Roman"/>
        </w:rPr>
        <w:t>seven-segment</w:t>
      </w:r>
      <w:r>
        <w:rPr>
          <w:rFonts w:hint="default" w:ascii="Times New Roman" w:hAnsi="Times New Roman" w:cs="Times New Roman"/>
          <w:spacing w:val="-17"/>
        </w:rPr>
        <w:t xml:space="preserve"> </w:t>
      </w:r>
      <w:r>
        <w:rPr>
          <w:rFonts w:hint="default" w:ascii="Times New Roman" w:hAnsi="Times New Roman" w:cs="Times New Roman"/>
        </w:rPr>
        <w:t>display</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6"/>
        </w:rPr>
        <w:t xml:space="preserve"> </w:t>
      </w:r>
      <w:r>
        <w:rPr>
          <w:rFonts w:hint="default" w:ascii="Times New Roman" w:hAnsi="Times New Roman" w:cs="Times New Roman"/>
        </w:rPr>
        <w:t>74HC595</w:t>
      </w:r>
      <w:r>
        <w:rPr>
          <w:rFonts w:hint="default" w:ascii="Times New Roman" w:hAnsi="Times New Roman" w:cs="Times New Roman"/>
          <w:spacing w:val="-16"/>
        </w:rPr>
        <w:t xml:space="preserve"> </w:t>
      </w:r>
      <w:r>
        <w:rPr>
          <w:rFonts w:hint="default" w:ascii="Times New Roman" w:hAnsi="Times New Roman" w:cs="Times New Roman"/>
        </w:rPr>
        <w:t>using</w:t>
      </w:r>
      <w:r>
        <w:rPr>
          <w:rFonts w:hint="default" w:ascii="Times New Roman" w:hAnsi="Times New Roman" w:cs="Times New Roman"/>
          <w:spacing w:val="-17"/>
        </w:rPr>
        <w:t xml:space="preserve"> </w:t>
      </w:r>
      <w:r>
        <w:rPr>
          <w:rFonts w:hint="default" w:ascii="Times New Roman" w:hAnsi="Times New Roman" w:cs="Times New Roman"/>
        </w:rPr>
        <w:t>separate</w:t>
      </w:r>
      <w:r>
        <w:rPr>
          <w:rFonts w:hint="default" w:ascii="Times New Roman" w:hAnsi="Times New Roman" w:cs="Times New Roman"/>
          <w:spacing w:val="-18"/>
        </w:rPr>
        <w:t xml:space="preserve"> </w:t>
      </w:r>
      <w:r>
        <w:rPr>
          <w:rFonts w:hint="default" w:ascii="Times New Roman" w:hAnsi="Times New Roman" w:cs="Times New Roman"/>
        </w:rPr>
        <w:t>ways.</w:t>
      </w:r>
    </w:p>
    <w:p>
      <w:pPr>
        <w:pStyle w:val="6"/>
        <w:spacing w:before="8"/>
        <w:rPr>
          <w:rFonts w:hint="default" w:ascii="Times New Roman" w:hAnsi="Times New Roman" w:cs="Times New Roman"/>
          <w:sz w:val="24"/>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6"/>
        <w:spacing w:before="62"/>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2"/>
        </w:numPr>
        <w:tabs>
          <w:tab w:val="left" w:pos="235"/>
        </w:tabs>
        <w:spacing w:before="102"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6"/>
        <w:spacing w:before="104"/>
        <w:ind w:left="100"/>
        <w:jc w:val="both"/>
        <w:rPr>
          <w:rFonts w:hint="default" w:ascii="Times New Roman" w:hAnsi="Times New Roman" w:cs="Times New Roman"/>
        </w:rPr>
      </w:pPr>
      <w:r>
        <w:rPr>
          <w:rFonts w:hint="default" w:ascii="Times New Roman" w:hAnsi="Times New Roman" w:cs="Times New Roman"/>
        </w:rPr>
        <w:t>- 1 * 74HC595</w:t>
      </w:r>
    </w:p>
    <w:p>
      <w:pPr>
        <w:pStyle w:val="11"/>
        <w:numPr>
          <w:ilvl w:val="0"/>
          <w:numId w:val="12"/>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 1 Segment</w:t>
      </w:r>
      <w:r>
        <w:rPr>
          <w:rFonts w:hint="default" w:ascii="Times New Roman" w:hAnsi="Times New Roman" w:cs="Times New Roman"/>
          <w:spacing w:val="-47"/>
          <w:sz w:val="22"/>
        </w:rPr>
        <w:t xml:space="preserve"> </w:t>
      </w:r>
      <w:r>
        <w:rPr>
          <w:rFonts w:hint="default" w:ascii="Times New Roman" w:hAnsi="Times New Roman" w:cs="Times New Roman"/>
          <w:sz w:val="22"/>
        </w:rPr>
        <w:t>Display</w:t>
      </w:r>
    </w:p>
    <w:p>
      <w:pPr>
        <w:pStyle w:val="11"/>
        <w:numPr>
          <w:ilvl w:val="0"/>
          <w:numId w:val="12"/>
        </w:numPr>
        <w:tabs>
          <w:tab w:val="left" w:pos="235"/>
        </w:tabs>
        <w:spacing w:before="103"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w w:val="95"/>
          <w:sz w:val="22"/>
        </w:rPr>
        <w:t>8 * 220R</w:t>
      </w:r>
      <w:r>
        <w:rPr>
          <w:rFonts w:hint="default" w:ascii="Times New Roman" w:hAnsi="Times New Roman" w:cs="Times New Roman"/>
          <w:spacing w:val="-24"/>
          <w:w w:val="95"/>
          <w:sz w:val="22"/>
        </w:rPr>
        <w:t xml:space="preserve"> </w:t>
      </w:r>
      <w:r>
        <w:rPr>
          <w:rFonts w:hint="default" w:ascii="Times New Roman" w:hAnsi="Times New Roman" w:cs="Times New Roman"/>
          <w:w w:val="95"/>
          <w:sz w:val="22"/>
        </w:rPr>
        <w:t>Resistors</w:t>
      </w:r>
    </w:p>
    <w:p>
      <w:pPr>
        <w:pStyle w:val="11"/>
        <w:numPr>
          <w:ilvl w:val="0"/>
          <w:numId w:val="12"/>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2"/>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2"/>
        <w:rPr>
          <w:rFonts w:hint="default" w:ascii="Times New Roman" w:hAnsi="Times New Roman" w:cs="Times New Roman"/>
          <w:sz w:val="33"/>
        </w:rPr>
      </w:pPr>
    </w:p>
    <w:p>
      <w:pPr>
        <w:pStyle w:val="3"/>
        <w:spacing w:before="1"/>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83" w:line="336" w:lineRule="auto"/>
        <w:ind w:left="100"/>
        <w:rPr>
          <w:rFonts w:hint="default" w:ascii="Times New Roman" w:hAnsi="Times New Roman" w:cs="Times New Roman"/>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2811145</wp:posOffset>
            </wp:positionH>
            <wp:positionV relativeFrom="paragraph">
              <wp:posOffset>535940</wp:posOffset>
            </wp:positionV>
            <wp:extent cx="1890395" cy="3749040"/>
            <wp:effectExtent l="0" t="0" r="0" b="0"/>
            <wp:wrapTopAndBottom/>
            <wp:docPr id="26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29.jpeg"/>
                    <pic:cNvPicPr>
                      <a:picLocks noChangeAspect="1"/>
                    </pic:cNvPicPr>
                  </pic:nvPicPr>
                  <pic:blipFill>
                    <a:blip r:embed="rId155" cstate="print"/>
                    <a:stretch>
                      <a:fillRect/>
                    </a:stretch>
                  </pic:blipFill>
                  <pic:spPr>
                    <a:xfrm>
                      <a:off x="0" y="0"/>
                      <a:ext cx="1890601" cy="3749040"/>
                    </a:xfrm>
                    <a:prstGeom prst="rect">
                      <a:avLst/>
                    </a:prstGeom>
                  </pic:spPr>
                </pic:pic>
              </a:graphicData>
            </a:graphic>
          </wp:anchor>
        </w:drawing>
      </w:r>
      <w:r>
        <w:rPr>
          <w:rFonts w:hint="default" w:ascii="Times New Roman" w:hAnsi="Times New Roman" w:cs="Times New Roman"/>
        </w:rPr>
        <w:t>Seven segment display pin diagram below (the picture shows common cathode seven- segment display):</w:t>
      </w:r>
    </w:p>
    <w:p>
      <w:pPr>
        <w:spacing w:after="0" w:line="336" w:lineRule="auto"/>
        <w:rPr>
          <w:rFonts w:hint="default" w:ascii="Times New Roman" w:hAnsi="Times New Roman" w:cs="Times New Roman"/>
        </w:rPr>
        <w:sectPr>
          <w:pgSz w:w="11930" w:h="16850"/>
          <w:pgMar w:top="1320" w:right="900" w:bottom="1220" w:left="980" w:header="0" w:footer="1026" w:gutter="0"/>
        </w:sectPr>
      </w:pPr>
    </w:p>
    <w:p>
      <w:pPr>
        <w:pStyle w:val="11"/>
        <w:numPr>
          <w:ilvl w:val="1"/>
          <w:numId w:val="13"/>
        </w:numPr>
        <w:tabs>
          <w:tab w:val="left" w:pos="515"/>
        </w:tabs>
        <w:spacing w:before="99" w:after="0" w:line="336" w:lineRule="auto"/>
        <w:ind w:left="100" w:right="271" w:firstLine="0"/>
        <w:jc w:val="both"/>
        <w:rPr>
          <w:rFonts w:hint="default" w:ascii="Times New Roman" w:hAnsi="Times New Roman" w:cs="Times New Roman"/>
          <w:sz w:val="22"/>
        </w:rPr>
      </w:pPr>
      <w:r>
        <w:rPr>
          <w:rFonts w:hint="default" w:ascii="Times New Roman" w:hAnsi="Times New Roman" w:cs="Times New Roman"/>
          <w:sz w:val="22"/>
        </w:rPr>
        <w:t>ten digits correspond with each segment are as follows (the following table applies common cathode seven segment display device, if you are using a common anode, the table</w:t>
      </w:r>
      <w:r>
        <w:rPr>
          <w:rFonts w:hint="default" w:ascii="Times New Roman" w:hAnsi="Times New Roman" w:cs="Times New Roman"/>
          <w:spacing w:val="-13"/>
          <w:sz w:val="22"/>
        </w:rPr>
        <w:t xml:space="preserve"> </w:t>
      </w:r>
      <w:r>
        <w:rPr>
          <w:rFonts w:hint="default" w:ascii="Times New Roman" w:hAnsi="Times New Roman" w:cs="Times New Roman"/>
          <w:sz w:val="22"/>
        </w:rPr>
        <w:t>should</w:t>
      </w:r>
      <w:r>
        <w:rPr>
          <w:rFonts w:hint="default" w:ascii="Times New Roman" w:hAnsi="Times New Roman" w:cs="Times New Roman"/>
          <w:spacing w:val="-12"/>
          <w:sz w:val="22"/>
        </w:rPr>
        <w:t xml:space="preserve"> </w:t>
      </w:r>
      <w:r>
        <w:rPr>
          <w:rFonts w:hint="default" w:ascii="Times New Roman" w:hAnsi="Times New Roman" w:cs="Times New Roman"/>
          <w:sz w:val="22"/>
        </w:rPr>
        <w:t>be</w:t>
      </w:r>
      <w:r>
        <w:rPr>
          <w:rFonts w:hint="default" w:ascii="Times New Roman" w:hAnsi="Times New Roman" w:cs="Times New Roman"/>
          <w:spacing w:val="-12"/>
          <w:sz w:val="22"/>
        </w:rPr>
        <w:t xml:space="preserve"> </w:t>
      </w:r>
      <w:r>
        <w:rPr>
          <w:rFonts w:hint="default" w:ascii="Times New Roman" w:hAnsi="Times New Roman" w:cs="Times New Roman"/>
          <w:sz w:val="22"/>
        </w:rPr>
        <w:t>replaced</w:t>
      </w:r>
      <w:r>
        <w:rPr>
          <w:rFonts w:hint="default" w:ascii="Times New Roman" w:hAnsi="Times New Roman" w:cs="Times New Roman"/>
          <w:spacing w:val="-12"/>
          <w:sz w:val="22"/>
        </w:rPr>
        <w:t xml:space="preserve"> </w:t>
      </w:r>
      <w:r>
        <w:rPr>
          <w:rFonts w:hint="default" w:ascii="Times New Roman" w:hAnsi="Times New Roman" w:cs="Times New Roman"/>
          <w:sz w:val="22"/>
        </w:rPr>
        <w:t>every</w:t>
      </w:r>
      <w:r>
        <w:rPr>
          <w:rFonts w:hint="default" w:ascii="Times New Roman" w:hAnsi="Times New Roman" w:cs="Times New Roman"/>
          <w:spacing w:val="-13"/>
          <w:sz w:val="22"/>
        </w:rPr>
        <w:t xml:space="preserve"> </w:t>
      </w:r>
      <w:r>
        <w:rPr>
          <w:rFonts w:hint="default" w:ascii="Times New Roman" w:hAnsi="Times New Roman" w:cs="Times New Roman"/>
          <w:sz w:val="22"/>
        </w:rPr>
        <w:t>1</w:t>
      </w:r>
      <w:r>
        <w:rPr>
          <w:rFonts w:hint="default" w:ascii="Times New Roman" w:hAnsi="Times New Roman" w:cs="Times New Roman"/>
          <w:spacing w:val="-12"/>
          <w:sz w:val="22"/>
        </w:rPr>
        <w:t xml:space="preserve"> </w:t>
      </w:r>
      <w:r>
        <w:rPr>
          <w:rFonts w:hint="default" w:ascii="Times New Roman" w:hAnsi="Times New Roman" w:cs="Times New Roman"/>
          <w:sz w:val="22"/>
        </w:rPr>
        <w:t>0</w:t>
      </w:r>
      <w:r>
        <w:rPr>
          <w:rFonts w:hint="default" w:ascii="Times New Roman" w:hAnsi="Times New Roman" w:cs="Times New Roman"/>
          <w:spacing w:val="-12"/>
          <w:sz w:val="22"/>
        </w:rPr>
        <w:t xml:space="preserve"> </w:t>
      </w:r>
      <w:r>
        <w:rPr>
          <w:rFonts w:hint="default" w:ascii="Times New Roman" w:hAnsi="Times New Roman" w:cs="Times New Roman"/>
          <w:sz w:val="22"/>
        </w:rPr>
        <w:t>0</w:t>
      </w:r>
      <w:r>
        <w:rPr>
          <w:rFonts w:hint="default" w:ascii="Times New Roman" w:hAnsi="Times New Roman" w:cs="Times New Roman"/>
          <w:spacing w:val="-12"/>
          <w:sz w:val="22"/>
        </w:rPr>
        <w:t xml:space="preserve"> </w:t>
      </w:r>
      <w:r>
        <w:rPr>
          <w:rFonts w:hint="default" w:ascii="Times New Roman" w:hAnsi="Times New Roman" w:cs="Times New Roman"/>
          <w:sz w:val="22"/>
        </w:rPr>
        <w:t>should</w:t>
      </w:r>
      <w:r>
        <w:rPr>
          <w:rFonts w:hint="default" w:ascii="Times New Roman" w:hAnsi="Times New Roman" w:cs="Times New Roman"/>
          <w:spacing w:val="-15"/>
          <w:sz w:val="22"/>
        </w:rPr>
        <w:t xml:space="preserve"> </w:t>
      </w:r>
      <w:r>
        <w:rPr>
          <w:rFonts w:hint="default" w:ascii="Times New Roman" w:hAnsi="Times New Roman" w:cs="Times New Roman"/>
          <w:sz w:val="22"/>
        </w:rPr>
        <w:t>all</w:t>
      </w:r>
      <w:r>
        <w:rPr>
          <w:rFonts w:hint="default" w:ascii="Times New Roman" w:hAnsi="Times New Roman" w:cs="Times New Roman"/>
          <w:spacing w:val="-13"/>
          <w:sz w:val="22"/>
        </w:rPr>
        <w:t xml:space="preserve"> </w:t>
      </w:r>
      <w:r>
        <w:rPr>
          <w:rFonts w:hint="default" w:ascii="Times New Roman" w:hAnsi="Times New Roman" w:cs="Times New Roman"/>
          <w:sz w:val="22"/>
        </w:rPr>
        <w:t>replaced</w:t>
      </w:r>
      <w:r>
        <w:rPr>
          <w:rFonts w:hint="default" w:ascii="Times New Roman" w:hAnsi="Times New Roman" w:cs="Times New Roman"/>
          <w:spacing w:val="-12"/>
          <w:sz w:val="22"/>
        </w:rPr>
        <w:t xml:space="preserve"> </w:t>
      </w:r>
      <w:r>
        <w:rPr>
          <w:rFonts w:hint="default" w:ascii="Times New Roman" w:hAnsi="Times New Roman" w:cs="Times New Roman"/>
          <w:sz w:val="22"/>
        </w:rPr>
        <w:t>by</w:t>
      </w:r>
      <w:r>
        <w:rPr>
          <w:rFonts w:hint="default" w:ascii="Times New Roman" w:hAnsi="Times New Roman" w:cs="Times New Roman"/>
          <w:spacing w:val="-13"/>
          <w:sz w:val="22"/>
        </w:rPr>
        <w:t xml:space="preserve"> </w:t>
      </w:r>
      <w:r>
        <w:rPr>
          <w:rFonts w:hint="default" w:ascii="Times New Roman" w:hAnsi="Times New Roman" w:cs="Times New Roman"/>
          <w:sz w:val="22"/>
        </w:rPr>
        <w:t>1):</w:t>
      </w:r>
    </w:p>
    <w:tbl>
      <w:tblPr>
        <w:tblStyle w:val="8"/>
        <w:tblW w:w="5363" w:type="dxa"/>
        <w:tblInd w:w="2251" w:type="dxa"/>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
      <w:tblGrid>
        <w:gridCol w:w="1045"/>
        <w:gridCol w:w="639"/>
        <w:gridCol w:w="507"/>
        <w:gridCol w:w="536"/>
        <w:gridCol w:w="500"/>
        <w:gridCol w:w="529"/>
        <w:gridCol w:w="521"/>
        <w:gridCol w:w="531"/>
        <w:gridCol w:w="555"/>
      </w:tblGrid>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882" w:hRule="atLeast"/>
        </w:trPr>
        <w:tc>
          <w:tcPr>
            <w:tcW w:w="1045" w:type="dxa"/>
          </w:tcPr>
          <w:p>
            <w:pPr>
              <w:pStyle w:val="12"/>
              <w:spacing w:before="118" w:line="336" w:lineRule="auto"/>
              <w:ind w:left="150"/>
              <w:rPr>
                <w:rFonts w:hint="default" w:ascii="Times New Roman" w:hAnsi="Times New Roman" w:cs="Times New Roman"/>
                <w:sz w:val="22"/>
              </w:rPr>
            </w:pPr>
            <w:r>
              <w:rPr>
                <w:rFonts w:hint="default" w:ascii="Times New Roman" w:hAnsi="Times New Roman" w:cs="Times New Roman"/>
                <w:w w:val="90"/>
                <w:sz w:val="22"/>
              </w:rPr>
              <w:t xml:space="preserve">Display </w:t>
            </w:r>
            <w:r>
              <w:rPr>
                <w:rFonts w:hint="default" w:ascii="Times New Roman" w:hAnsi="Times New Roman" w:cs="Times New Roman"/>
                <w:sz w:val="22"/>
              </w:rPr>
              <w:t>digital</w:t>
            </w:r>
          </w:p>
        </w:tc>
        <w:tc>
          <w:tcPr>
            <w:tcW w:w="639" w:type="dxa"/>
          </w:tcPr>
          <w:p>
            <w:pPr>
              <w:pStyle w:val="12"/>
              <w:spacing w:before="7"/>
              <w:rPr>
                <w:rFonts w:hint="default" w:ascii="Times New Roman" w:hAnsi="Times New Roman" w:cs="Times New Roman"/>
                <w:sz w:val="25"/>
              </w:rPr>
            </w:pPr>
          </w:p>
          <w:p>
            <w:pPr>
              <w:pStyle w:val="12"/>
              <w:ind w:left="152"/>
              <w:rPr>
                <w:rFonts w:hint="default" w:ascii="Times New Roman" w:hAnsi="Times New Roman" w:cs="Times New Roman"/>
                <w:sz w:val="22"/>
              </w:rPr>
            </w:pPr>
            <w:r>
              <w:rPr>
                <w:rFonts w:hint="default" w:ascii="Times New Roman" w:hAnsi="Times New Roman" w:cs="Times New Roman"/>
                <w:w w:val="110"/>
                <w:sz w:val="22"/>
              </w:rPr>
              <w:t>dp</w:t>
            </w:r>
          </w:p>
        </w:tc>
        <w:tc>
          <w:tcPr>
            <w:tcW w:w="507" w:type="dxa"/>
          </w:tcPr>
          <w:p>
            <w:pPr>
              <w:pStyle w:val="12"/>
              <w:spacing w:before="7"/>
              <w:rPr>
                <w:rFonts w:hint="default" w:ascii="Times New Roman" w:hAnsi="Times New Roman" w:cs="Times New Roman"/>
                <w:sz w:val="25"/>
              </w:rPr>
            </w:pPr>
          </w:p>
          <w:p>
            <w:pPr>
              <w:pStyle w:val="12"/>
              <w:ind w:left="150"/>
              <w:rPr>
                <w:rFonts w:hint="default" w:ascii="Times New Roman" w:hAnsi="Times New Roman" w:cs="Times New Roman"/>
                <w:sz w:val="22"/>
              </w:rPr>
            </w:pPr>
            <w:r>
              <w:rPr>
                <w:rFonts w:hint="default" w:ascii="Times New Roman" w:hAnsi="Times New Roman" w:cs="Times New Roman"/>
                <w:w w:val="111"/>
                <w:sz w:val="22"/>
              </w:rPr>
              <w:t>a</w:t>
            </w:r>
          </w:p>
        </w:tc>
        <w:tc>
          <w:tcPr>
            <w:tcW w:w="536" w:type="dxa"/>
          </w:tcPr>
          <w:p>
            <w:pPr>
              <w:pStyle w:val="12"/>
              <w:spacing w:before="7"/>
              <w:rPr>
                <w:rFonts w:hint="default" w:ascii="Times New Roman" w:hAnsi="Times New Roman" w:cs="Times New Roman"/>
                <w:sz w:val="25"/>
              </w:rPr>
            </w:pPr>
          </w:p>
          <w:p>
            <w:pPr>
              <w:pStyle w:val="12"/>
              <w:ind w:left="151"/>
              <w:rPr>
                <w:rFonts w:hint="default" w:ascii="Times New Roman" w:hAnsi="Times New Roman" w:cs="Times New Roman"/>
                <w:sz w:val="22"/>
              </w:rPr>
            </w:pPr>
            <w:r>
              <w:rPr>
                <w:rFonts w:hint="default" w:ascii="Times New Roman" w:hAnsi="Times New Roman" w:cs="Times New Roman"/>
                <w:w w:val="107"/>
                <w:sz w:val="22"/>
              </w:rPr>
              <w:t>b</w:t>
            </w:r>
          </w:p>
        </w:tc>
        <w:tc>
          <w:tcPr>
            <w:tcW w:w="500" w:type="dxa"/>
          </w:tcPr>
          <w:p>
            <w:pPr>
              <w:pStyle w:val="12"/>
              <w:spacing w:before="7"/>
              <w:rPr>
                <w:rFonts w:hint="default" w:ascii="Times New Roman" w:hAnsi="Times New Roman" w:cs="Times New Roman"/>
                <w:sz w:val="25"/>
              </w:rPr>
            </w:pPr>
          </w:p>
          <w:p>
            <w:pPr>
              <w:pStyle w:val="12"/>
              <w:ind w:left="150"/>
              <w:rPr>
                <w:rFonts w:hint="default" w:ascii="Times New Roman" w:hAnsi="Times New Roman" w:cs="Times New Roman"/>
                <w:sz w:val="22"/>
              </w:rPr>
            </w:pPr>
            <w:r>
              <w:rPr>
                <w:rFonts w:hint="default" w:ascii="Times New Roman" w:hAnsi="Times New Roman" w:cs="Times New Roman"/>
                <w:w w:val="118"/>
                <w:sz w:val="22"/>
              </w:rPr>
              <w:t>c</w:t>
            </w:r>
          </w:p>
        </w:tc>
        <w:tc>
          <w:tcPr>
            <w:tcW w:w="529" w:type="dxa"/>
          </w:tcPr>
          <w:p>
            <w:pPr>
              <w:pStyle w:val="12"/>
              <w:spacing w:before="7"/>
              <w:rPr>
                <w:rFonts w:hint="default" w:ascii="Times New Roman" w:hAnsi="Times New Roman" w:cs="Times New Roman"/>
                <w:sz w:val="25"/>
              </w:rPr>
            </w:pPr>
          </w:p>
          <w:p>
            <w:pPr>
              <w:pStyle w:val="12"/>
              <w:ind w:left="147"/>
              <w:rPr>
                <w:rFonts w:hint="default" w:ascii="Times New Roman" w:hAnsi="Times New Roman" w:cs="Times New Roman"/>
                <w:sz w:val="22"/>
              </w:rPr>
            </w:pPr>
            <w:r>
              <w:rPr>
                <w:rFonts w:hint="default" w:ascii="Times New Roman" w:hAnsi="Times New Roman" w:cs="Times New Roman"/>
                <w:w w:val="108"/>
                <w:sz w:val="22"/>
              </w:rPr>
              <w:t>d</w:t>
            </w:r>
          </w:p>
        </w:tc>
        <w:tc>
          <w:tcPr>
            <w:tcW w:w="521" w:type="dxa"/>
          </w:tcPr>
          <w:p>
            <w:pPr>
              <w:pStyle w:val="12"/>
              <w:spacing w:before="7"/>
              <w:rPr>
                <w:rFonts w:hint="default" w:ascii="Times New Roman" w:hAnsi="Times New Roman" w:cs="Times New Roman"/>
                <w:sz w:val="25"/>
              </w:rPr>
            </w:pPr>
          </w:p>
          <w:p>
            <w:pPr>
              <w:pStyle w:val="12"/>
              <w:ind w:left="147"/>
              <w:rPr>
                <w:rFonts w:hint="default" w:ascii="Times New Roman" w:hAnsi="Times New Roman" w:cs="Times New Roman"/>
                <w:sz w:val="22"/>
              </w:rPr>
            </w:pPr>
            <w:r>
              <w:rPr>
                <w:rFonts w:hint="default" w:ascii="Times New Roman" w:hAnsi="Times New Roman" w:cs="Times New Roman"/>
                <w:w w:val="106"/>
                <w:sz w:val="22"/>
              </w:rPr>
              <w:t>e</w:t>
            </w:r>
          </w:p>
        </w:tc>
        <w:tc>
          <w:tcPr>
            <w:tcW w:w="531" w:type="dxa"/>
          </w:tcPr>
          <w:p>
            <w:pPr>
              <w:pStyle w:val="12"/>
              <w:spacing w:before="7"/>
              <w:rPr>
                <w:rFonts w:hint="default" w:ascii="Times New Roman" w:hAnsi="Times New Roman" w:cs="Times New Roman"/>
                <w:sz w:val="25"/>
              </w:rPr>
            </w:pPr>
          </w:p>
          <w:p>
            <w:pPr>
              <w:pStyle w:val="12"/>
              <w:ind w:left="146"/>
              <w:rPr>
                <w:rFonts w:hint="default" w:ascii="Times New Roman" w:hAnsi="Times New Roman" w:cs="Times New Roman"/>
                <w:sz w:val="22"/>
              </w:rPr>
            </w:pPr>
            <w:r>
              <w:rPr>
                <w:rFonts w:hint="default" w:ascii="Times New Roman" w:hAnsi="Times New Roman" w:cs="Times New Roman"/>
                <w:w w:val="89"/>
                <w:sz w:val="22"/>
              </w:rPr>
              <w:t>f</w:t>
            </w:r>
          </w:p>
        </w:tc>
        <w:tc>
          <w:tcPr>
            <w:tcW w:w="555" w:type="dxa"/>
          </w:tcPr>
          <w:p>
            <w:pPr>
              <w:pStyle w:val="12"/>
              <w:spacing w:before="7"/>
              <w:rPr>
                <w:rFonts w:hint="default" w:ascii="Times New Roman" w:hAnsi="Times New Roman" w:cs="Times New Roman"/>
                <w:sz w:val="25"/>
              </w:rPr>
            </w:pPr>
          </w:p>
          <w:p>
            <w:pPr>
              <w:pStyle w:val="12"/>
              <w:ind w:left="146"/>
              <w:rPr>
                <w:rFonts w:hint="default" w:ascii="Times New Roman" w:hAnsi="Times New Roman" w:cs="Times New Roman"/>
                <w:sz w:val="22"/>
              </w:rPr>
            </w:pPr>
            <w:r>
              <w:rPr>
                <w:rFonts w:hint="default" w:ascii="Times New Roman" w:hAnsi="Times New Roman" w:cs="Times New Roman"/>
                <w:w w:val="106"/>
                <w:sz w:val="22"/>
              </w:rPr>
              <w:t>g</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0</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0</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3"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2</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0</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3</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4</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0</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5</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0</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6</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0</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7</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0</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8</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045"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9</w:t>
            </w:r>
          </w:p>
        </w:tc>
        <w:tc>
          <w:tcPr>
            <w:tcW w:w="639" w:type="dxa"/>
          </w:tcPr>
          <w:p>
            <w:pPr>
              <w:pStyle w:val="12"/>
              <w:spacing w:before="118"/>
              <w:ind w:left="152"/>
              <w:rPr>
                <w:rFonts w:hint="default" w:ascii="Times New Roman" w:hAnsi="Times New Roman" w:cs="Times New Roman"/>
                <w:sz w:val="22"/>
              </w:rPr>
            </w:pPr>
            <w:r>
              <w:rPr>
                <w:rFonts w:hint="default" w:ascii="Times New Roman" w:hAnsi="Times New Roman" w:cs="Times New Roman"/>
                <w:w w:val="87"/>
                <w:sz w:val="22"/>
              </w:rPr>
              <w:t>0</w:t>
            </w:r>
          </w:p>
        </w:tc>
        <w:tc>
          <w:tcPr>
            <w:tcW w:w="507"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36" w:type="dxa"/>
          </w:tcPr>
          <w:p>
            <w:pPr>
              <w:pStyle w:val="12"/>
              <w:spacing w:before="118"/>
              <w:ind w:left="151"/>
              <w:rPr>
                <w:rFonts w:hint="default" w:ascii="Times New Roman" w:hAnsi="Times New Roman" w:cs="Times New Roman"/>
                <w:sz w:val="22"/>
              </w:rPr>
            </w:pPr>
            <w:r>
              <w:rPr>
                <w:rFonts w:hint="default" w:ascii="Times New Roman" w:hAnsi="Times New Roman" w:cs="Times New Roman"/>
                <w:w w:val="87"/>
                <w:sz w:val="22"/>
              </w:rPr>
              <w:t>1</w:t>
            </w:r>
          </w:p>
        </w:tc>
        <w:tc>
          <w:tcPr>
            <w:tcW w:w="500" w:type="dxa"/>
          </w:tcPr>
          <w:p>
            <w:pPr>
              <w:pStyle w:val="12"/>
              <w:spacing w:before="118"/>
              <w:ind w:left="150"/>
              <w:rPr>
                <w:rFonts w:hint="default" w:ascii="Times New Roman" w:hAnsi="Times New Roman" w:cs="Times New Roman"/>
                <w:sz w:val="22"/>
              </w:rPr>
            </w:pPr>
            <w:r>
              <w:rPr>
                <w:rFonts w:hint="default" w:ascii="Times New Roman" w:hAnsi="Times New Roman" w:cs="Times New Roman"/>
                <w:w w:val="87"/>
                <w:sz w:val="22"/>
              </w:rPr>
              <w:t>1</w:t>
            </w:r>
          </w:p>
        </w:tc>
        <w:tc>
          <w:tcPr>
            <w:tcW w:w="529"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1</w:t>
            </w:r>
          </w:p>
        </w:tc>
        <w:tc>
          <w:tcPr>
            <w:tcW w:w="521" w:type="dxa"/>
          </w:tcPr>
          <w:p>
            <w:pPr>
              <w:pStyle w:val="12"/>
              <w:spacing w:before="118"/>
              <w:ind w:left="147"/>
              <w:rPr>
                <w:rFonts w:hint="default" w:ascii="Times New Roman" w:hAnsi="Times New Roman" w:cs="Times New Roman"/>
                <w:sz w:val="22"/>
              </w:rPr>
            </w:pPr>
            <w:r>
              <w:rPr>
                <w:rFonts w:hint="default" w:ascii="Times New Roman" w:hAnsi="Times New Roman" w:cs="Times New Roman"/>
                <w:w w:val="87"/>
                <w:sz w:val="22"/>
              </w:rPr>
              <w:t>0</w:t>
            </w:r>
          </w:p>
        </w:tc>
        <w:tc>
          <w:tcPr>
            <w:tcW w:w="531"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c>
          <w:tcPr>
            <w:tcW w:w="555" w:type="dxa"/>
          </w:tcPr>
          <w:p>
            <w:pPr>
              <w:pStyle w:val="12"/>
              <w:spacing w:before="118"/>
              <w:ind w:left="146"/>
              <w:rPr>
                <w:rFonts w:hint="default" w:ascii="Times New Roman" w:hAnsi="Times New Roman" w:cs="Times New Roman"/>
                <w:sz w:val="22"/>
              </w:rPr>
            </w:pPr>
            <w:r>
              <w:rPr>
                <w:rFonts w:hint="default" w:ascii="Times New Roman" w:hAnsi="Times New Roman" w:cs="Times New Roman"/>
                <w:w w:val="87"/>
                <w:sz w:val="22"/>
              </w:rPr>
              <w:t>1</w:t>
            </w:r>
          </w:p>
        </w:tc>
      </w:tr>
    </w:tbl>
    <w:p>
      <w:pPr>
        <w:pStyle w:val="6"/>
        <w:spacing w:before="68"/>
        <w:ind w:left="100"/>
        <w:jc w:val="both"/>
        <w:rPr>
          <w:rFonts w:hint="default" w:ascii="Times New Roman" w:hAnsi="Times New Roman" w:cs="Times New Roman"/>
        </w:rPr>
      </w:pPr>
      <w:r>
        <w:rPr>
          <w:rFonts w:hint="default" w:ascii="Times New Roman" w:hAnsi="Times New Roman" w:cs="Times New Roman"/>
        </w:rPr>
        <w:t>74HC595 shift register pin diagram is as follows:</w:t>
      </w: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spacing w:before="8"/>
        <w:rPr>
          <w:rFonts w:hint="default" w:ascii="Times New Roman" w:hAnsi="Times New Roman" w:cs="Times New Roman"/>
          <w:sz w:val="11"/>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2488565</wp:posOffset>
            </wp:positionH>
            <wp:positionV relativeFrom="paragraph">
              <wp:posOffset>111125</wp:posOffset>
            </wp:positionV>
            <wp:extent cx="2585720" cy="3187065"/>
            <wp:effectExtent l="0" t="0" r="0" b="0"/>
            <wp:wrapTopAndBottom/>
            <wp:docPr id="27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0.jpeg"/>
                    <pic:cNvPicPr>
                      <a:picLocks noChangeAspect="1"/>
                    </pic:cNvPicPr>
                  </pic:nvPicPr>
                  <pic:blipFill>
                    <a:blip r:embed="rId156" cstate="print"/>
                    <a:stretch>
                      <a:fillRect/>
                    </a:stretch>
                  </pic:blipFill>
                  <pic:spPr>
                    <a:xfrm>
                      <a:off x="0" y="0"/>
                      <a:ext cx="2585603" cy="3187255"/>
                    </a:xfrm>
                    <a:prstGeom prst="rect">
                      <a:avLst/>
                    </a:prstGeom>
                  </pic:spPr>
                </pic:pic>
              </a:graphicData>
            </a:graphic>
          </wp:anchor>
        </w:drawing>
      </w:r>
    </w:p>
    <w:p>
      <w:pPr>
        <w:spacing w:after="0"/>
        <w:rPr>
          <w:rFonts w:hint="default" w:ascii="Times New Roman" w:hAnsi="Times New Roman" w:cs="Times New Roman"/>
          <w:sz w:val="11"/>
        </w:rPr>
        <w:sectPr>
          <w:pgSz w:w="11930" w:h="16850"/>
          <w:pgMar w:top="1320" w:right="900" w:bottom="1300" w:left="980" w:header="0" w:footer="1026" w:gutter="0"/>
        </w:sectPr>
      </w:pPr>
    </w:p>
    <w:tbl>
      <w:tblPr>
        <w:tblStyle w:val="8"/>
        <w:tblW w:w="9419" w:type="dxa"/>
        <w:tblInd w:w="222" w:type="dxa"/>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
      <w:tblGrid>
        <w:gridCol w:w="2132"/>
        <w:gridCol w:w="1998"/>
        <w:gridCol w:w="5289"/>
      </w:tblGrid>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2132" w:type="dxa"/>
          </w:tcPr>
          <w:p>
            <w:pPr>
              <w:pStyle w:val="12"/>
              <w:spacing w:before="117"/>
              <w:ind w:left="151"/>
              <w:rPr>
                <w:rFonts w:hint="default" w:ascii="Times New Roman" w:hAnsi="Times New Roman" w:cs="Times New Roman"/>
                <w:b/>
                <w:sz w:val="22"/>
              </w:rPr>
            </w:pPr>
            <w:r>
              <w:rPr>
                <w:rFonts w:hint="default" w:ascii="Times New Roman" w:hAnsi="Times New Roman" w:cs="Times New Roman"/>
                <w:b/>
                <w:w w:val="95"/>
                <w:sz w:val="22"/>
              </w:rPr>
              <w:t>Pin Number</w:t>
            </w:r>
          </w:p>
        </w:tc>
        <w:tc>
          <w:tcPr>
            <w:tcW w:w="1998" w:type="dxa"/>
          </w:tcPr>
          <w:p>
            <w:pPr>
              <w:pStyle w:val="12"/>
              <w:spacing w:before="117"/>
              <w:ind w:left="150"/>
              <w:rPr>
                <w:rFonts w:hint="default" w:ascii="Times New Roman" w:hAnsi="Times New Roman" w:cs="Times New Roman"/>
                <w:b/>
                <w:sz w:val="22"/>
              </w:rPr>
            </w:pPr>
            <w:r>
              <w:rPr>
                <w:rFonts w:hint="default" w:ascii="Times New Roman" w:hAnsi="Times New Roman" w:cs="Times New Roman"/>
                <w:b/>
                <w:sz w:val="22"/>
              </w:rPr>
              <w:t>Name</w:t>
            </w:r>
          </w:p>
        </w:tc>
        <w:tc>
          <w:tcPr>
            <w:tcW w:w="5289" w:type="dxa"/>
          </w:tcPr>
          <w:p>
            <w:pPr>
              <w:pStyle w:val="12"/>
              <w:spacing w:before="117"/>
              <w:ind w:left="152"/>
              <w:rPr>
                <w:rFonts w:hint="default" w:ascii="Times New Roman" w:hAnsi="Times New Roman" w:cs="Times New Roman"/>
                <w:b/>
                <w:sz w:val="22"/>
              </w:rPr>
            </w:pPr>
            <w:r>
              <w:rPr>
                <w:rFonts w:hint="default" w:ascii="Times New Roman" w:hAnsi="Times New Roman" w:cs="Times New Roman"/>
                <w:b/>
                <w:w w:val="95"/>
                <w:sz w:val="22"/>
              </w:rPr>
              <w:t>Explanation</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2132"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1-7, 15</w:t>
            </w:r>
          </w:p>
        </w:tc>
        <w:tc>
          <w:tcPr>
            <w:tcW w:w="1998" w:type="dxa"/>
          </w:tcPr>
          <w:p>
            <w:pPr>
              <w:pStyle w:val="12"/>
              <w:spacing w:before="134"/>
              <w:ind w:left="150"/>
              <w:rPr>
                <w:rFonts w:hint="default" w:ascii="Times New Roman" w:hAnsi="Times New Roman" w:cs="Times New Roman"/>
                <w:sz w:val="22"/>
              </w:rPr>
            </w:pPr>
            <w:r>
              <w:rPr>
                <w:rFonts w:hint="default" w:ascii="Times New Roman" w:hAnsi="Times New Roman" w:cs="Times New Roman"/>
                <w:sz w:val="22"/>
              </w:rPr>
              <w:t>Q0 ~ Q7</w:t>
            </w:r>
          </w:p>
        </w:tc>
        <w:tc>
          <w:tcPr>
            <w:tcW w:w="5289" w:type="dxa"/>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Output pins</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2132" w:type="dxa"/>
          </w:tcPr>
          <w:p>
            <w:pPr>
              <w:pStyle w:val="12"/>
              <w:spacing w:before="134"/>
              <w:ind w:left="151"/>
              <w:rPr>
                <w:rFonts w:hint="default" w:ascii="Times New Roman" w:hAnsi="Times New Roman" w:cs="Times New Roman"/>
                <w:sz w:val="22"/>
              </w:rPr>
            </w:pPr>
            <w:r>
              <w:rPr>
                <w:rFonts w:hint="default" w:ascii="Times New Roman" w:hAnsi="Times New Roman" w:cs="Times New Roman"/>
                <w:w w:val="87"/>
                <w:sz w:val="22"/>
              </w:rPr>
              <w:t>8</w:t>
            </w:r>
          </w:p>
        </w:tc>
        <w:tc>
          <w:tcPr>
            <w:tcW w:w="1998" w:type="dxa"/>
          </w:tcPr>
          <w:p>
            <w:pPr>
              <w:pStyle w:val="12"/>
              <w:spacing w:before="134"/>
              <w:ind w:left="150"/>
              <w:rPr>
                <w:rFonts w:hint="default" w:ascii="Times New Roman" w:hAnsi="Times New Roman" w:cs="Times New Roman"/>
                <w:sz w:val="22"/>
              </w:rPr>
            </w:pPr>
            <w:r>
              <w:rPr>
                <w:rFonts w:hint="default" w:ascii="Times New Roman" w:hAnsi="Times New Roman" w:cs="Times New Roman"/>
                <w:w w:val="105"/>
                <w:sz w:val="22"/>
              </w:rPr>
              <w:t>GND</w:t>
            </w:r>
          </w:p>
        </w:tc>
        <w:tc>
          <w:tcPr>
            <w:tcW w:w="5289" w:type="dxa"/>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Ground</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2132" w:type="dxa"/>
          </w:tcPr>
          <w:p>
            <w:pPr>
              <w:pStyle w:val="12"/>
              <w:spacing w:before="134"/>
              <w:ind w:left="151"/>
              <w:rPr>
                <w:rFonts w:hint="default" w:ascii="Times New Roman" w:hAnsi="Times New Roman" w:cs="Times New Roman"/>
                <w:sz w:val="22"/>
              </w:rPr>
            </w:pPr>
            <w:r>
              <w:rPr>
                <w:rFonts w:hint="default" w:ascii="Times New Roman" w:hAnsi="Times New Roman" w:cs="Times New Roman"/>
                <w:w w:val="87"/>
                <w:sz w:val="22"/>
              </w:rPr>
              <w:t>7</w:t>
            </w:r>
          </w:p>
        </w:tc>
        <w:tc>
          <w:tcPr>
            <w:tcW w:w="1998" w:type="dxa"/>
          </w:tcPr>
          <w:p>
            <w:pPr>
              <w:pStyle w:val="12"/>
              <w:spacing w:before="134"/>
              <w:ind w:left="150"/>
              <w:rPr>
                <w:rFonts w:hint="default" w:ascii="Times New Roman" w:hAnsi="Times New Roman" w:cs="Times New Roman"/>
                <w:sz w:val="22"/>
              </w:rPr>
            </w:pPr>
            <w:r>
              <w:rPr>
                <w:rFonts w:hint="default" w:ascii="Times New Roman" w:hAnsi="Times New Roman" w:cs="Times New Roman"/>
                <w:sz w:val="22"/>
              </w:rPr>
              <w:t>Q7 '</w:t>
            </w:r>
          </w:p>
        </w:tc>
        <w:tc>
          <w:tcPr>
            <w:tcW w:w="5289" w:type="dxa"/>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Sequence output (Serial Out)</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882" w:hRule="atLeast"/>
        </w:trPr>
        <w:tc>
          <w:tcPr>
            <w:tcW w:w="2132" w:type="dxa"/>
          </w:tcPr>
          <w:p>
            <w:pPr>
              <w:pStyle w:val="12"/>
              <w:spacing w:before="11"/>
              <w:rPr>
                <w:rFonts w:hint="default" w:ascii="Times New Roman" w:hAnsi="Times New Roman" w:cs="Times New Roman"/>
                <w:sz w:val="26"/>
              </w:rPr>
            </w:pPr>
          </w:p>
          <w:p>
            <w:pPr>
              <w:pStyle w:val="12"/>
              <w:ind w:left="151"/>
              <w:rPr>
                <w:rFonts w:hint="default" w:ascii="Times New Roman" w:hAnsi="Times New Roman" w:cs="Times New Roman"/>
                <w:sz w:val="22"/>
              </w:rPr>
            </w:pPr>
            <w:r>
              <w:rPr>
                <w:rFonts w:hint="default" w:ascii="Times New Roman" w:hAnsi="Times New Roman" w:cs="Times New Roman"/>
                <w:w w:val="95"/>
                <w:sz w:val="22"/>
              </w:rPr>
              <w:t>10</w:t>
            </w:r>
          </w:p>
        </w:tc>
        <w:tc>
          <w:tcPr>
            <w:tcW w:w="1998" w:type="dxa"/>
          </w:tcPr>
          <w:p>
            <w:pPr>
              <w:pStyle w:val="12"/>
              <w:spacing w:before="11"/>
              <w:rPr>
                <w:rFonts w:hint="default" w:ascii="Times New Roman" w:hAnsi="Times New Roman" w:cs="Times New Roman"/>
                <w:sz w:val="26"/>
              </w:rPr>
            </w:pPr>
          </w:p>
          <w:p>
            <w:pPr>
              <w:pStyle w:val="12"/>
              <w:ind w:left="150"/>
              <w:rPr>
                <w:rFonts w:hint="default" w:ascii="Times New Roman" w:hAnsi="Times New Roman" w:cs="Times New Roman"/>
                <w:sz w:val="22"/>
              </w:rPr>
            </w:pPr>
            <w:r>
              <w:rPr>
                <w:rFonts w:hint="default" w:ascii="Times New Roman" w:hAnsi="Times New Roman" w:cs="Times New Roman"/>
                <w:sz w:val="22"/>
              </w:rPr>
              <w:t>MR</w:t>
            </w:r>
          </w:p>
        </w:tc>
        <w:tc>
          <w:tcPr>
            <w:tcW w:w="5289" w:type="dxa"/>
          </w:tcPr>
          <w:p>
            <w:pPr>
              <w:pStyle w:val="12"/>
              <w:spacing w:before="134" w:line="336" w:lineRule="auto"/>
              <w:ind w:left="152"/>
              <w:rPr>
                <w:rFonts w:hint="default" w:ascii="Times New Roman" w:hAnsi="Times New Roman" w:cs="Times New Roman"/>
                <w:sz w:val="22"/>
              </w:rPr>
            </w:pPr>
            <w:r>
              <w:rPr>
                <w:rFonts w:hint="default" w:ascii="Times New Roman" w:hAnsi="Times New Roman" w:cs="Times New Roman"/>
                <w:sz w:val="22"/>
              </w:rPr>
              <w:t>Master</w:t>
            </w:r>
            <w:r>
              <w:rPr>
                <w:rFonts w:hint="default" w:ascii="Times New Roman" w:hAnsi="Times New Roman" w:cs="Times New Roman"/>
                <w:spacing w:val="-20"/>
                <w:sz w:val="22"/>
              </w:rPr>
              <w:t xml:space="preserve"> </w:t>
            </w:r>
            <w:r>
              <w:rPr>
                <w:rFonts w:hint="default" w:ascii="Times New Roman" w:hAnsi="Times New Roman" w:cs="Times New Roman"/>
                <w:sz w:val="22"/>
              </w:rPr>
              <w:t>Reset,</w:t>
            </w:r>
            <w:r>
              <w:rPr>
                <w:rFonts w:hint="default" w:ascii="Times New Roman" w:hAnsi="Times New Roman" w:cs="Times New Roman"/>
                <w:spacing w:val="-20"/>
                <w:sz w:val="22"/>
              </w:rPr>
              <w:t xml:space="preserve"> </w:t>
            </w:r>
            <w:r>
              <w:rPr>
                <w:rFonts w:hint="default" w:ascii="Times New Roman" w:hAnsi="Times New Roman" w:cs="Times New Roman"/>
                <w:sz w:val="22"/>
              </w:rPr>
              <w:t>clear</w:t>
            </w:r>
            <w:r>
              <w:rPr>
                <w:rFonts w:hint="default" w:ascii="Times New Roman" w:hAnsi="Times New Roman" w:cs="Times New Roman"/>
                <w:spacing w:val="-20"/>
                <w:sz w:val="22"/>
              </w:rPr>
              <w:t xml:space="preserve"> </w:t>
            </w:r>
            <w:r>
              <w:rPr>
                <w:rFonts w:hint="default" w:ascii="Times New Roman" w:hAnsi="Times New Roman" w:cs="Times New Roman"/>
                <w:sz w:val="22"/>
              </w:rPr>
              <w:t>all</w:t>
            </w:r>
            <w:r>
              <w:rPr>
                <w:rFonts w:hint="default" w:ascii="Times New Roman" w:hAnsi="Times New Roman" w:cs="Times New Roman"/>
                <w:spacing w:val="-19"/>
                <w:sz w:val="22"/>
              </w:rPr>
              <w:t xml:space="preserve"> </w:t>
            </w:r>
            <w:r>
              <w:rPr>
                <w:rFonts w:hint="default" w:ascii="Times New Roman" w:hAnsi="Times New Roman" w:cs="Times New Roman"/>
                <w:sz w:val="22"/>
              </w:rPr>
              <w:t>data,</w:t>
            </w:r>
            <w:r>
              <w:rPr>
                <w:rFonts w:hint="default" w:ascii="Times New Roman" w:hAnsi="Times New Roman" w:cs="Times New Roman"/>
                <w:spacing w:val="-21"/>
                <w:sz w:val="22"/>
              </w:rPr>
              <w:t xml:space="preserve"> </w:t>
            </w:r>
            <w:r>
              <w:rPr>
                <w:rFonts w:hint="default" w:ascii="Times New Roman" w:hAnsi="Times New Roman" w:cs="Times New Roman"/>
                <w:sz w:val="22"/>
              </w:rPr>
              <w:t>active</w:t>
            </w:r>
            <w:r>
              <w:rPr>
                <w:rFonts w:hint="default" w:ascii="Times New Roman" w:hAnsi="Times New Roman" w:cs="Times New Roman"/>
                <w:spacing w:val="-19"/>
                <w:sz w:val="22"/>
              </w:rPr>
              <w:t xml:space="preserve"> </w:t>
            </w:r>
            <w:r>
              <w:rPr>
                <w:rFonts w:hint="default" w:ascii="Times New Roman" w:hAnsi="Times New Roman" w:cs="Times New Roman"/>
                <w:sz w:val="22"/>
              </w:rPr>
              <w:t>low</w:t>
            </w:r>
            <w:r>
              <w:rPr>
                <w:rFonts w:hint="default" w:ascii="Times New Roman" w:hAnsi="Times New Roman" w:cs="Times New Roman"/>
                <w:spacing w:val="-21"/>
                <w:sz w:val="22"/>
              </w:rPr>
              <w:t xml:space="preserve"> </w:t>
            </w:r>
            <w:r>
              <w:rPr>
                <w:rFonts w:hint="default" w:ascii="Times New Roman" w:hAnsi="Times New Roman" w:cs="Times New Roman"/>
                <w:sz w:val="22"/>
              </w:rPr>
              <w:t>(Active low)</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0" w:hRule="atLeast"/>
        </w:trPr>
        <w:tc>
          <w:tcPr>
            <w:tcW w:w="2132" w:type="dxa"/>
            <w:tcBorders>
              <w:bottom w:val="single" w:color="E2ECF5" w:sz="6" w:space="0"/>
            </w:tcBorders>
          </w:tcPr>
          <w:p>
            <w:pPr>
              <w:pStyle w:val="12"/>
              <w:spacing w:before="134"/>
              <w:ind w:left="151"/>
              <w:rPr>
                <w:rFonts w:hint="default" w:ascii="Times New Roman" w:hAnsi="Times New Roman" w:cs="Times New Roman"/>
                <w:sz w:val="22"/>
              </w:rPr>
            </w:pPr>
            <w:r>
              <w:rPr>
                <w:rFonts w:hint="default" w:ascii="Times New Roman" w:hAnsi="Times New Roman" w:cs="Times New Roman"/>
                <w:w w:val="95"/>
                <w:sz w:val="22"/>
              </w:rPr>
              <w:t>11</w:t>
            </w:r>
          </w:p>
        </w:tc>
        <w:tc>
          <w:tcPr>
            <w:tcW w:w="1998" w:type="dxa"/>
            <w:tcBorders>
              <w:bottom w:val="single" w:color="E2ECF5" w:sz="6" w:space="0"/>
            </w:tcBorders>
          </w:tcPr>
          <w:p>
            <w:pPr>
              <w:pStyle w:val="12"/>
              <w:spacing w:before="134"/>
              <w:ind w:left="150"/>
              <w:rPr>
                <w:rFonts w:hint="default" w:ascii="Times New Roman" w:hAnsi="Times New Roman" w:cs="Times New Roman"/>
                <w:sz w:val="22"/>
              </w:rPr>
            </w:pPr>
            <w:r>
              <w:rPr>
                <w:rFonts w:hint="default" w:ascii="Times New Roman" w:hAnsi="Times New Roman" w:cs="Times New Roman"/>
                <w:sz w:val="22"/>
              </w:rPr>
              <w:t>SH_CP</w:t>
            </w:r>
          </w:p>
        </w:tc>
        <w:tc>
          <w:tcPr>
            <w:tcW w:w="5289" w:type="dxa"/>
            <w:tcBorders>
              <w:bottom w:val="single" w:color="E2ECF5" w:sz="6" w:space="0"/>
            </w:tcBorders>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SHift register clock pin (Clock Pin)</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2132" w:type="dxa"/>
            <w:tcBorders>
              <w:top w:val="single" w:color="E2ECF5" w:sz="6" w:space="0"/>
            </w:tcBorders>
          </w:tcPr>
          <w:p>
            <w:pPr>
              <w:pStyle w:val="12"/>
              <w:spacing w:before="131"/>
              <w:ind w:left="151"/>
              <w:rPr>
                <w:rFonts w:hint="default" w:ascii="Times New Roman" w:hAnsi="Times New Roman" w:cs="Times New Roman"/>
                <w:sz w:val="22"/>
              </w:rPr>
            </w:pPr>
            <w:r>
              <w:rPr>
                <w:rFonts w:hint="default" w:ascii="Times New Roman" w:hAnsi="Times New Roman" w:cs="Times New Roman"/>
                <w:w w:val="95"/>
                <w:sz w:val="22"/>
              </w:rPr>
              <w:t>12</w:t>
            </w:r>
          </w:p>
        </w:tc>
        <w:tc>
          <w:tcPr>
            <w:tcW w:w="1998" w:type="dxa"/>
            <w:tcBorders>
              <w:top w:val="single" w:color="E2ECF5" w:sz="6" w:space="0"/>
            </w:tcBorders>
          </w:tcPr>
          <w:p>
            <w:pPr>
              <w:pStyle w:val="12"/>
              <w:spacing w:before="131"/>
              <w:ind w:left="150"/>
              <w:rPr>
                <w:rFonts w:hint="default" w:ascii="Times New Roman" w:hAnsi="Times New Roman" w:cs="Times New Roman"/>
                <w:sz w:val="22"/>
              </w:rPr>
            </w:pPr>
            <w:r>
              <w:rPr>
                <w:rFonts w:hint="default" w:ascii="Times New Roman" w:hAnsi="Times New Roman" w:cs="Times New Roman"/>
                <w:sz w:val="22"/>
              </w:rPr>
              <w:t>ST_CP</w:t>
            </w:r>
          </w:p>
        </w:tc>
        <w:tc>
          <w:tcPr>
            <w:tcW w:w="5289" w:type="dxa"/>
            <w:tcBorders>
              <w:top w:val="single" w:color="E2ECF5" w:sz="6" w:space="0"/>
            </w:tcBorders>
          </w:tcPr>
          <w:p>
            <w:pPr>
              <w:pStyle w:val="12"/>
              <w:spacing w:before="131"/>
              <w:ind w:left="152"/>
              <w:rPr>
                <w:rFonts w:hint="default" w:ascii="Times New Roman" w:hAnsi="Times New Roman" w:cs="Times New Roman"/>
                <w:sz w:val="22"/>
              </w:rPr>
            </w:pPr>
            <w:r>
              <w:rPr>
                <w:rFonts w:hint="default" w:ascii="Times New Roman" w:hAnsi="Times New Roman" w:cs="Times New Roman"/>
                <w:sz w:val="22"/>
              </w:rPr>
              <w:t>STorage register clock pin (Latch Pin)</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882" w:hRule="atLeast"/>
        </w:trPr>
        <w:tc>
          <w:tcPr>
            <w:tcW w:w="2132" w:type="dxa"/>
          </w:tcPr>
          <w:p>
            <w:pPr>
              <w:pStyle w:val="12"/>
              <w:spacing w:before="11"/>
              <w:rPr>
                <w:rFonts w:hint="default" w:ascii="Times New Roman" w:hAnsi="Times New Roman" w:cs="Times New Roman"/>
                <w:sz w:val="26"/>
              </w:rPr>
            </w:pPr>
          </w:p>
          <w:p>
            <w:pPr>
              <w:pStyle w:val="12"/>
              <w:ind w:left="151"/>
              <w:rPr>
                <w:rFonts w:hint="default" w:ascii="Times New Roman" w:hAnsi="Times New Roman" w:cs="Times New Roman"/>
                <w:sz w:val="22"/>
              </w:rPr>
            </w:pPr>
            <w:r>
              <w:rPr>
                <w:rFonts w:hint="default" w:ascii="Times New Roman" w:hAnsi="Times New Roman" w:cs="Times New Roman"/>
                <w:w w:val="95"/>
                <w:sz w:val="22"/>
              </w:rPr>
              <w:t>13</w:t>
            </w:r>
          </w:p>
        </w:tc>
        <w:tc>
          <w:tcPr>
            <w:tcW w:w="1998" w:type="dxa"/>
          </w:tcPr>
          <w:p>
            <w:pPr>
              <w:pStyle w:val="12"/>
              <w:spacing w:before="11"/>
              <w:rPr>
                <w:rFonts w:hint="default" w:ascii="Times New Roman" w:hAnsi="Times New Roman" w:cs="Times New Roman"/>
                <w:sz w:val="26"/>
              </w:rPr>
            </w:pPr>
          </w:p>
          <w:p>
            <w:pPr>
              <w:pStyle w:val="12"/>
              <w:ind w:left="150"/>
              <w:rPr>
                <w:rFonts w:hint="default" w:ascii="Times New Roman" w:hAnsi="Times New Roman" w:cs="Times New Roman"/>
                <w:sz w:val="22"/>
              </w:rPr>
            </w:pPr>
            <w:r>
              <w:rPr>
                <w:rFonts w:hint="default" w:ascii="Times New Roman" w:hAnsi="Times New Roman" w:cs="Times New Roman"/>
                <w:sz w:val="22"/>
              </w:rPr>
              <w:t>OE</w:t>
            </w:r>
          </w:p>
        </w:tc>
        <w:tc>
          <w:tcPr>
            <w:tcW w:w="5289" w:type="dxa"/>
          </w:tcPr>
          <w:p>
            <w:pPr>
              <w:pStyle w:val="12"/>
              <w:spacing w:before="134" w:line="336" w:lineRule="auto"/>
              <w:ind w:left="152" w:right="129"/>
              <w:rPr>
                <w:rFonts w:hint="default" w:ascii="Times New Roman" w:hAnsi="Times New Roman" w:cs="Times New Roman"/>
                <w:sz w:val="22"/>
              </w:rPr>
            </w:pPr>
            <w:r>
              <w:rPr>
                <w:rFonts w:hint="default" w:ascii="Times New Roman" w:hAnsi="Times New Roman" w:cs="Times New Roman"/>
                <w:sz w:val="22"/>
              </w:rPr>
              <w:t>Output</w:t>
            </w:r>
            <w:r>
              <w:rPr>
                <w:rFonts w:hint="default" w:ascii="Times New Roman" w:hAnsi="Times New Roman" w:cs="Times New Roman"/>
                <w:spacing w:val="-23"/>
                <w:sz w:val="22"/>
              </w:rPr>
              <w:t xml:space="preserve"> </w:t>
            </w:r>
            <w:r>
              <w:rPr>
                <w:rFonts w:hint="default" w:ascii="Times New Roman" w:hAnsi="Times New Roman" w:cs="Times New Roman"/>
                <w:sz w:val="22"/>
              </w:rPr>
              <w:t>Enable,</w:t>
            </w:r>
            <w:r>
              <w:rPr>
                <w:rFonts w:hint="default" w:ascii="Times New Roman" w:hAnsi="Times New Roman" w:cs="Times New Roman"/>
                <w:spacing w:val="-23"/>
                <w:sz w:val="22"/>
              </w:rPr>
              <w:t xml:space="preserve"> </w:t>
            </w:r>
            <w:r>
              <w:rPr>
                <w:rFonts w:hint="default" w:ascii="Times New Roman" w:hAnsi="Times New Roman" w:cs="Times New Roman"/>
                <w:sz w:val="22"/>
              </w:rPr>
              <w:t>allowing</w:t>
            </w:r>
            <w:r>
              <w:rPr>
                <w:rFonts w:hint="default" w:ascii="Times New Roman" w:hAnsi="Times New Roman" w:cs="Times New Roman"/>
                <w:spacing w:val="-22"/>
                <w:sz w:val="22"/>
              </w:rPr>
              <w:t xml:space="preserve"> </w:t>
            </w:r>
            <w:r>
              <w:rPr>
                <w:rFonts w:hint="default" w:ascii="Times New Roman" w:hAnsi="Times New Roman" w:cs="Times New Roman"/>
                <w:sz w:val="22"/>
              </w:rPr>
              <w:t>the</w:t>
            </w:r>
            <w:r>
              <w:rPr>
                <w:rFonts w:hint="default" w:ascii="Times New Roman" w:hAnsi="Times New Roman" w:cs="Times New Roman"/>
                <w:spacing w:val="-22"/>
                <w:sz w:val="22"/>
              </w:rPr>
              <w:t xml:space="preserve"> </w:t>
            </w:r>
            <w:r>
              <w:rPr>
                <w:rFonts w:hint="default" w:ascii="Times New Roman" w:hAnsi="Times New Roman" w:cs="Times New Roman"/>
                <w:sz w:val="22"/>
              </w:rPr>
              <w:t>output,</w:t>
            </w:r>
            <w:r>
              <w:rPr>
                <w:rFonts w:hint="default" w:ascii="Times New Roman" w:hAnsi="Times New Roman" w:cs="Times New Roman"/>
                <w:spacing w:val="-24"/>
                <w:sz w:val="22"/>
              </w:rPr>
              <w:t xml:space="preserve"> </w:t>
            </w:r>
            <w:r>
              <w:rPr>
                <w:rFonts w:hint="default" w:ascii="Times New Roman" w:hAnsi="Times New Roman" w:cs="Times New Roman"/>
                <w:sz w:val="22"/>
              </w:rPr>
              <w:t>active</w:t>
            </w:r>
            <w:r>
              <w:rPr>
                <w:rFonts w:hint="default" w:ascii="Times New Roman" w:hAnsi="Times New Roman" w:cs="Times New Roman"/>
                <w:spacing w:val="-24"/>
                <w:sz w:val="22"/>
              </w:rPr>
              <w:t xml:space="preserve"> </w:t>
            </w:r>
            <w:r>
              <w:rPr>
                <w:rFonts w:hint="default" w:ascii="Times New Roman" w:hAnsi="Times New Roman" w:cs="Times New Roman"/>
                <w:sz w:val="22"/>
              </w:rPr>
              <w:t>low (Active</w:t>
            </w:r>
            <w:r>
              <w:rPr>
                <w:rFonts w:hint="default" w:ascii="Times New Roman" w:hAnsi="Times New Roman" w:cs="Times New Roman"/>
                <w:spacing w:val="-11"/>
                <w:sz w:val="22"/>
              </w:rPr>
              <w:t xml:space="preserve"> </w:t>
            </w:r>
            <w:r>
              <w:rPr>
                <w:rFonts w:hint="default" w:ascii="Times New Roman" w:hAnsi="Times New Roman" w:cs="Times New Roman"/>
                <w:sz w:val="22"/>
              </w:rPr>
              <w:t>low)</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2132" w:type="dxa"/>
          </w:tcPr>
          <w:p>
            <w:pPr>
              <w:pStyle w:val="12"/>
              <w:spacing w:before="134"/>
              <w:ind w:left="151"/>
              <w:rPr>
                <w:rFonts w:hint="default" w:ascii="Times New Roman" w:hAnsi="Times New Roman" w:cs="Times New Roman"/>
                <w:sz w:val="22"/>
              </w:rPr>
            </w:pPr>
            <w:r>
              <w:rPr>
                <w:rFonts w:hint="default" w:ascii="Times New Roman" w:hAnsi="Times New Roman" w:cs="Times New Roman"/>
                <w:w w:val="95"/>
                <w:sz w:val="22"/>
              </w:rPr>
              <w:t>14</w:t>
            </w:r>
          </w:p>
        </w:tc>
        <w:tc>
          <w:tcPr>
            <w:tcW w:w="1998" w:type="dxa"/>
          </w:tcPr>
          <w:p>
            <w:pPr>
              <w:pStyle w:val="12"/>
              <w:spacing w:before="134"/>
              <w:ind w:left="150"/>
              <w:rPr>
                <w:rFonts w:hint="default" w:ascii="Times New Roman" w:hAnsi="Times New Roman" w:cs="Times New Roman"/>
                <w:sz w:val="22"/>
              </w:rPr>
            </w:pPr>
            <w:r>
              <w:rPr>
                <w:rFonts w:hint="default" w:ascii="Times New Roman" w:hAnsi="Times New Roman" w:cs="Times New Roman"/>
                <w:sz w:val="22"/>
              </w:rPr>
              <w:t>DS</w:t>
            </w:r>
          </w:p>
        </w:tc>
        <w:tc>
          <w:tcPr>
            <w:tcW w:w="5289" w:type="dxa"/>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Sequence data input (Serial data input)</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2132" w:type="dxa"/>
          </w:tcPr>
          <w:p>
            <w:pPr>
              <w:pStyle w:val="12"/>
              <w:spacing w:before="134"/>
              <w:ind w:left="151"/>
              <w:rPr>
                <w:rFonts w:hint="default" w:ascii="Times New Roman" w:hAnsi="Times New Roman" w:cs="Times New Roman"/>
                <w:sz w:val="22"/>
              </w:rPr>
            </w:pPr>
            <w:r>
              <w:rPr>
                <w:rFonts w:hint="default" w:ascii="Times New Roman" w:hAnsi="Times New Roman" w:cs="Times New Roman"/>
                <w:w w:val="95"/>
                <w:sz w:val="22"/>
              </w:rPr>
              <w:t>16</w:t>
            </w:r>
          </w:p>
        </w:tc>
        <w:tc>
          <w:tcPr>
            <w:tcW w:w="1998" w:type="dxa"/>
          </w:tcPr>
          <w:p>
            <w:pPr>
              <w:pStyle w:val="12"/>
              <w:spacing w:before="134"/>
              <w:ind w:left="150"/>
              <w:rPr>
                <w:rFonts w:hint="default" w:ascii="Times New Roman" w:hAnsi="Times New Roman" w:cs="Times New Roman"/>
                <w:sz w:val="22"/>
              </w:rPr>
            </w:pPr>
            <w:r>
              <w:rPr>
                <w:rFonts w:hint="default" w:ascii="Times New Roman" w:hAnsi="Times New Roman" w:cs="Times New Roman"/>
                <w:w w:val="115"/>
                <w:sz w:val="22"/>
              </w:rPr>
              <w:t>Vcc</w:t>
            </w:r>
          </w:p>
        </w:tc>
        <w:tc>
          <w:tcPr>
            <w:tcW w:w="5289" w:type="dxa"/>
          </w:tcPr>
          <w:p>
            <w:pPr>
              <w:pStyle w:val="12"/>
              <w:spacing w:before="134"/>
              <w:ind w:left="152"/>
              <w:rPr>
                <w:rFonts w:hint="default" w:ascii="Times New Roman" w:hAnsi="Times New Roman" w:cs="Times New Roman"/>
                <w:sz w:val="22"/>
              </w:rPr>
            </w:pPr>
            <w:r>
              <w:rPr>
                <w:rFonts w:hint="default" w:ascii="Times New Roman" w:hAnsi="Times New Roman" w:cs="Times New Roman"/>
                <w:sz w:val="22"/>
              </w:rPr>
              <w:t>Supply voltage</w:t>
            </w:r>
          </w:p>
        </w:tc>
      </w:tr>
    </w:tbl>
    <w:p>
      <w:pPr>
        <w:pStyle w:val="6"/>
        <w:spacing w:before="9"/>
        <w:rPr>
          <w:rFonts w:hint="default" w:ascii="Times New Roman" w:hAnsi="Times New Roman" w:cs="Times New Roman"/>
          <w:sz w:val="27"/>
        </w:rPr>
      </w:pPr>
    </w:p>
    <w:p>
      <w:pPr>
        <w:pStyle w:val="3"/>
        <w:spacing w:before="101"/>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5"/>
        <w:ind w:left="100"/>
        <w:rPr>
          <w:rFonts w:hint="default" w:ascii="Times New Roman" w:hAnsi="Times New Roman" w:cs="Times New Roman"/>
        </w:rPr>
      </w:pPr>
      <w:r>
        <w:rPr>
          <w:rFonts w:hint="default" w:ascii="Times New Roman" w:hAnsi="Times New Roman" w:cs="Times New Roman"/>
        </w:rPr>
        <w:t>WThe</w:t>
      </w:r>
      <w:r>
        <w:rPr>
          <w:rFonts w:hint="default" w:ascii="Times New Roman" w:hAnsi="Times New Roman" w:cs="Times New Roman"/>
          <w:spacing w:val="-35"/>
        </w:rPr>
        <w:t xml:space="preserve"> </w:t>
      </w:r>
      <w:r>
        <w:rPr>
          <w:rFonts w:hint="default" w:ascii="Times New Roman" w:hAnsi="Times New Roman" w:cs="Times New Roman"/>
        </w:rPr>
        <w:t>following</w:t>
      </w:r>
      <w:r>
        <w:rPr>
          <w:rFonts w:hint="default" w:ascii="Times New Roman" w:hAnsi="Times New Roman" w:cs="Times New Roman"/>
          <w:spacing w:val="-35"/>
        </w:rPr>
        <w:t xml:space="preserve"> </w:t>
      </w:r>
      <w:r>
        <w:rPr>
          <w:rFonts w:hint="default" w:ascii="Times New Roman" w:hAnsi="Times New Roman" w:cs="Times New Roman"/>
        </w:rPr>
        <w:t>table</w:t>
      </w:r>
      <w:r>
        <w:rPr>
          <w:rFonts w:hint="default" w:ascii="Times New Roman" w:hAnsi="Times New Roman" w:cs="Times New Roman"/>
          <w:spacing w:val="-35"/>
        </w:rPr>
        <w:t xml:space="preserve"> </w:t>
      </w:r>
      <w:r>
        <w:rPr>
          <w:rFonts w:hint="default" w:ascii="Times New Roman" w:hAnsi="Times New Roman" w:cs="Times New Roman"/>
        </w:rPr>
        <w:t>shows</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seven-segment</w:t>
      </w:r>
      <w:r>
        <w:rPr>
          <w:rFonts w:hint="default" w:ascii="Times New Roman" w:hAnsi="Times New Roman" w:cs="Times New Roman"/>
          <w:spacing w:val="-35"/>
        </w:rPr>
        <w:t xml:space="preserve"> </w:t>
      </w:r>
      <w:r>
        <w:rPr>
          <w:rFonts w:hint="default" w:ascii="Times New Roman" w:hAnsi="Times New Roman" w:cs="Times New Roman"/>
        </w:rPr>
        <w:t>display</w:t>
      </w:r>
      <w:r>
        <w:rPr>
          <w:rFonts w:hint="default" w:ascii="Times New Roman" w:hAnsi="Times New Roman" w:cs="Times New Roman"/>
          <w:spacing w:val="-35"/>
        </w:rPr>
        <w:t xml:space="preserve"> </w:t>
      </w:r>
      <w:r>
        <w:rPr>
          <w:rFonts w:hint="default" w:ascii="Times New Roman" w:hAnsi="Times New Roman" w:cs="Times New Roman"/>
        </w:rPr>
        <w:t>74HC595</w:t>
      </w:r>
      <w:r>
        <w:rPr>
          <w:rFonts w:hint="default" w:ascii="Times New Roman" w:hAnsi="Times New Roman" w:cs="Times New Roman"/>
          <w:spacing w:val="-34"/>
        </w:rPr>
        <w:t xml:space="preserve"> </w:t>
      </w:r>
      <w:r>
        <w:rPr>
          <w:rFonts w:hint="default" w:ascii="Times New Roman" w:hAnsi="Times New Roman" w:cs="Times New Roman"/>
        </w:rPr>
        <w:t>pin</w:t>
      </w:r>
      <w:r>
        <w:rPr>
          <w:rFonts w:hint="default" w:ascii="Times New Roman" w:hAnsi="Times New Roman" w:cs="Times New Roman"/>
          <w:spacing w:val="-37"/>
        </w:rPr>
        <w:t xml:space="preserve"> </w:t>
      </w:r>
      <w:r>
        <w:rPr>
          <w:rFonts w:hint="default" w:ascii="Times New Roman" w:hAnsi="Times New Roman" w:cs="Times New Roman"/>
        </w:rPr>
        <w:t>correspondence</w:t>
      </w:r>
      <w:r>
        <w:rPr>
          <w:rFonts w:hint="default" w:ascii="Times New Roman" w:hAnsi="Times New Roman" w:cs="Times New Roman"/>
          <w:spacing w:val="-34"/>
        </w:rPr>
        <w:t xml:space="preserve"> </w:t>
      </w:r>
      <w:r>
        <w:rPr>
          <w:rFonts w:hint="default" w:ascii="Times New Roman" w:hAnsi="Times New Roman" w:cs="Times New Roman"/>
        </w:rPr>
        <w:t>table:</w:t>
      </w:r>
    </w:p>
    <w:tbl>
      <w:tblPr>
        <w:tblStyle w:val="8"/>
        <w:tblW w:w="3656" w:type="dxa"/>
        <w:tblInd w:w="3103" w:type="dxa"/>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
      <w:tblGrid>
        <w:gridCol w:w="1438"/>
        <w:gridCol w:w="2218"/>
      </w:tblGrid>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971" w:hRule="atLeast"/>
        </w:trPr>
        <w:tc>
          <w:tcPr>
            <w:tcW w:w="1438" w:type="dxa"/>
          </w:tcPr>
          <w:p>
            <w:pPr>
              <w:pStyle w:val="12"/>
              <w:spacing w:before="5"/>
              <w:rPr>
                <w:rFonts w:hint="default" w:ascii="Times New Roman" w:hAnsi="Times New Roman" w:cs="Times New Roman"/>
                <w:sz w:val="22"/>
              </w:rPr>
            </w:pPr>
          </w:p>
          <w:p>
            <w:pPr>
              <w:pStyle w:val="12"/>
              <w:spacing w:before="1"/>
              <w:ind w:left="150"/>
              <w:rPr>
                <w:rFonts w:hint="default" w:ascii="Times New Roman" w:hAnsi="Times New Roman" w:cs="Times New Roman"/>
                <w:sz w:val="22"/>
              </w:rPr>
            </w:pPr>
            <w:r>
              <w:rPr>
                <w:rFonts w:hint="default" w:ascii="Times New Roman" w:hAnsi="Times New Roman" w:cs="Times New Roman"/>
                <w:sz w:val="22"/>
              </w:rPr>
              <w:t>74HC595</w:t>
            </w:r>
          </w:p>
          <w:p>
            <w:pPr>
              <w:pStyle w:val="12"/>
              <w:spacing w:before="12"/>
              <w:ind w:left="150"/>
              <w:rPr>
                <w:rFonts w:hint="default" w:ascii="Times New Roman" w:hAnsi="Times New Roman" w:cs="Times New Roman"/>
                <w:sz w:val="22"/>
              </w:rPr>
            </w:pPr>
            <w:r>
              <w:rPr>
                <w:rFonts w:hint="default" w:ascii="Times New Roman" w:hAnsi="Times New Roman" w:cs="Times New Roman"/>
                <w:sz w:val="22"/>
              </w:rPr>
              <w:t>pin</w:t>
            </w:r>
          </w:p>
        </w:tc>
        <w:tc>
          <w:tcPr>
            <w:tcW w:w="2218" w:type="dxa"/>
          </w:tcPr>
          <w:p>
            <w:pPr>
              <w:pStyle w:val="12"/>
              <w:spacing w:before="125" w:line="252" w:lineRule="auto"/>
              <w:ind w:left="150" w:right="65"/>
              <w:rPr>
                <w:rFonts w:hint="default" w:ascii="Times New Roman" w:hAnsi="Times New Roman" w:cs="Times New Roman"/>
                <w:sz w:val="22"/>
              </w:rPr>
            </w:pPr>
            <w:r>
              <w:rPr>
                <w:rFonts w:hint="default" w:ascii="Times New Roman" w:hAnsi="Times New Roman" w:cs="Times New Roman"/>
                <w:sz w:val="22"/>
              </w:rPr>
              <w:t xml:space="preserve">Seven shows remarkable </w:t>
            </w:r>
            <w:r>
              <w:rPr>
                <w:rFonts w:hint="default" w:ascii="Times New Roman" w:hAnsi="Times New Roman" w:cs="Times New Roman"/>
                <w:w w:val="95"/>
                <w:sz w:val="22"/>
              </w:rPr>
              <w:t>control pin</w:t>
            </w:r>
            <w:r>
              <w:rPr>
                <w:rFonts w:hint="default" w:ascii="Times New Roman" w:hAnsi="Times New Roman" w:cs="Times New Roman"/>
                <w:spacing w:val="-21"/>
                <w:w w:val="95"/>
                <w:sz w:val="22"/>
              </w:rPr>
              <w:t xml:space="preserve"> </w:t>
            </w:r>
            <w:r>
              <w:rPr>
                <w:rFonts w:hint="default" w:ascii="Times New Roman" w:hAnsi="Times New Roman" w:cs="Times New Roman"/>
                <w:w w:val="95"/>
                <w:sz w:val="22"/>
              </w:rPr>
              <w:t>(stroke)</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Q0</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7 (A)</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Q1</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6 (B)</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Q2</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4 (C)</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2"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Q3</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2 (D)</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Q4</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1 (E)</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Q5</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9 (F)</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4"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Q6</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10 (G)</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431" w:hRule="atLeast"/>
        </w:trPr>
        <w:tc>
          <w:tcPr>
            <w:tcW w:w="143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Q7</w:t>
            </w:r>
          </w:p>
        </w:tc>
        <w:tc>
          <w:tcPr>
            <w:tcW w:w="2218" w:type="dxa"/>
          </w:tcPr>
          <w:p>
            <w:pPr>
              <w:pStyle w:val="12"/>
              <w:spacing w:before="125"/>
              <w:ind w:left="150"/>
              <w:rPr>
                <w:rFonts w:hint="default" w:ascii="Times New Roman" w:hAnsi="Times New Roman" w:cs="Times New Roman"/>
                <w:sz w:val="22"/>
              </w:rPr>
            </w:pPr>
            <w:r>
              <w:rPr>
                <w:rFonts w:hint="default" w:ascii="Times New Roman" w:hAnsi="Times New Roman" w:cs="Times New Roman"/>
                <w:sz w:val="22"/>
              </w:rPr>
              <w:t>5 (DP)</w:t>
            </w:r>
          </w:p>
        </w:tc>
      </w:tr>
    </w:tbl>
    <w:p>
      <w:pPr>
        <w:pStyle w:val="6"/>
        <w:spacing w:before="10"/>
        <w:rPr>
          <w:rFonts w:hint="default" w:ascii="Times New Roman" w:hAnsi="Times New Roman" w:cs="Times New Roman"/>
          <w:sz w:val="34"/>
        </w:rPr>
      </w:pPr>
    </w:p>
    <w:p>
      <w:pPr>
        <w:pStyle w:val="6"/>
        <w:ind w:left="100"/>
        <w:rPr>
          <w:rFonts w:hint="default" w:ascii="Times New Roman" w:hAnsi="Times New Roman" w:cs="Times New Roman"/>
        </w:rPr>
      </w:pPr>
      <w:r>
        <w:rPr>
          <w:rFonts w:hint="default" w:ascii="Times New Roman" w:hAnsi="Times New Roman" w:cs="Times New Roman"/>
        </w:rPr>
        <w:t>Step one: Connect 74HC595</w:t>
      </w:r>
    </w:p>
    <w:p>
      <w:pPr>
        <w:pStyle w:val="6"/>
        <w:spacing w:before="75"/>
        <w:ind w:left="100"/>
        <w:rPr>
          <w:rFonts w:hint="default" w:ascii="Times New Roman" w:hAnsi="Times New Roman" w:cs="Times New Roman"/>
        </w:rPr>
      </w:pPr>
      <w:r>
        <w:rPr>
          <w:rFonts w:hint="default" w:ascii="Times New Roman" w:hAnsi="Times New Roman" w:cs="Times New Roman"/>
        </w:rPr>
        <w:t>First, the wiring is connected to power and ground:</w:t>
      </w:r>
    </w:p>
    <w:p>
      <w:pPr>
        <w:pStyle w:val="11"/>
        <w:numPr>
          <w:ilvl w:val="2"/>
          <w:numId w:val="13"/>
        </w:numPr>
        <w:tabs>
          <w:tab w:val="left" w:pos="719"/>
          <w:tab w:val="left" w:pos="720"/>
        </w:tabs>
        <w:spacing w:before="75" w:after="0" w:line="240" w:lineRule="auto"/>
        <w:ind w:left="100" w:right="0" w:firstLine="259"/>
        <w:jc w:val="left"/>
        <w:rPr>
          <w:rFonts w:hint="default" w:ascii="Times New Roman" w:hAnsi="Times New Roman" w:cs="Times New Roman"/>
          <w:sz w:val="22"/>
        </w:rPr>
      </w:pPr>
      <w:r>
        <w:rPr>
          <w:rFonts w:hint="default" w:ascii="Times New Roman" w:hAnsi="Times New Roman" w:cs="Times New Roman"/>
          <w:sz w:val="22"/>
        </w:rPr>
        <w:t>Vcc</w:t>
      </w:r>
      <w:r>
        <w:rPr>
          <w:rFonts w:hint="default" w:ascii="Times New Roman" w:hAnsi="Times New Roman" w:cs="Times New Roman"/>
          <w:spacing w:val="-8"/>
          <w:sz w:val="22"/>
        </w:rPr>
        <w:t xml:space="preserve"> </w:t>
      </w:r>
      <w:r>
        <w:rPr>
          <w:rFonts w:hint="default" w:ascii="Times New Roman" w:hAnsi="Times New Roman" w:cs="Times New Roman"/>
          <w:sz w:val="22"/>
        </w:rPr>
        <w:t>(pin</w:t>
      </w:r>
      <w:r>
        <w:rPr>
          <w:rFonts w:hint="default" w:ascii="Times New Roman" w:hAnsi="Times New Roman" w:cs="Times New Roman"/>
          <w:spacing w:val="-11"/>
          <w:sz w:val="22"/>
        </w:rPr>
        <w:t xml:space="preserve"> </w:t>
      </w:r>
      <w:r>
        <w:rPr>
          <w:rFonts w:hint="default" w:ascii="Times New Roman" w:hAnsi="Times New Roman" w:cs="Times New Roman"/>
          <w:sz w:val="22"/>
        </w:rPr>
        <w:t>16)</w:t>
      </w:r>
      <w:r>
        <w:rPr>
          <w:rFonts w:hint="default" w:ascii="Times New Roman" w:hAnsi="Times New Roman" w:cs="Times New Roman"/>
          <w:spacing w:val="-13"/>
          <w:sz w:val="22"/>
        </w:rPr>
        <w:t xml:space="preserve"> </w:t>
      </w:r>
      <w:r>
        <w:rPr>
          <w:rFonts w:hint="default" w:ascii="Times New Roman" w:hAnsi="Times New Roman" w:cs="Times New Roman"/>
          <w:sz w:val="22"/>
        </w:rPr>
        <w:t>and</w:t>
      </w:r>
      <w:r>
        <w:rPr>
          <w:rFonts w:hint="default" w:ascii="Times New Roman" w:hAnsi="Times New Roman" w:cs="Times New Roman"/>
          <w:spacing w:val="-11"/>
          <w:sz w:val="22"/>
        </w:rPr>
        <w:t xml:space="preserve"> </w:t>
      </w:r>
      <w:r>
        <w:rPr>
          <w:rFonts w:hint="default" w:ascii="Times New Roman" w:hAnsi="Times New Roman" w:cs="Times New Roman"/>
          <w:sz w:val="22"/>
        </w:rPr>
        <w:t>MR</w:t>
      </w:r>
      <w:r>
        <w:rPr>
          <w:rFonts w:hint="default" w:ascii="Times New Roman" w:hAnsi="Times New Roman" w:cs="Times New Roman"/>
          <w:spacing w:val="-8"/>
          <w:sz w:val="22"/>
        </w:rPr>
        <w:t xml:space="preserve"> </w:t>
      </w:r>
      <w:r>
        <w:rPr>
          <w:rFonts w:hint="default" w:ascii="Times New Roman" w:hAnsi="Times New Roman" w:cs="Times New Roman"/>
          <w:sz w:val="22"/>
        </w:rPr>
        <w:t>(pin</w:t>
      </w:r>
      <w:r>
        <w:rPr>
          <w:rFonts w:hint="default" w:ascii="Times New Roman" w:hAnsi="Times New Roman" w:cs="Times New Roman"/>
          <w:spacing w:val="-11"/>
          <w:sz w:val="22"/>
        </w:rPr>
        <w:t xml:space="preserve"> </w:t>
      </w:r>
      <w:r>
        <w:rPr>
          <w:rFonts w:hint="default" w:ascii="Times New Roman" w:hAnsi="Times New Roman" w:cs="Times New Roman"/>
          <w:sz w:val="22"/>
        </w:rPr>
        <w:t>10)</w:t>
      </w:r>
      <w:r>
        <w:rPr>
          <w:rFonts w:hint="default" w:ascii="Times New Roman" w:hAnsi="Times New Roman" w:cs="Times New Roman"/>
          <w:spacing w:val="-13"/>
          <w:sz w:val="22"/>
        </w:rPr>
        <w:t xml:space="preserve"> </w:t>
      </w:r>
      <w:r>
        <w:rPr>
          <w:rFonts w:hint="default" w:ascii="Times New Roman" w:hAnsi="Times New Roman" w:cs="Times New Roman"/>
          <w:sz w:val="22"/>
        </w:rPr>
        <w:t>connected</w:t>
      </w:r>
      <w:r>
        <w:rPr>
          <w:rFonts w:hint="default" w:ascii="Times New Roman" w:hAnsi="Times New Roman" w:cs="Times New Roman"/>
          <w:spacing w:val="-11"/>
          <w:sz w:val="22"/>
        </w:rPr>
        <w:t xml:space="preserve"> </w:t>
      </w:r>
      <w:r>
        <w:rPr>
          <w:rFonts w:hint="default" w:ascii="Times New Roman" w:hAnsi="Times New Roman" w:cs="Times New Roman"/>
          <w:sz w:val="22"/>
        </w:rPr>
        <w:t>to</w:t>
      </w:r>
      <w:r>
        <w:rPr>
          <w:rFonts w:hint="default" w:ascii="Times New Roman" w:hAnsi="Times New Roman" w:cs="Times New Roman"/>
          <w:spacing w:val="-11"/>
          <w:sz w:val="22"/>
        </w:rPr>
        <w:t xml:space="preserve"> </w:t>
      </w:r>
      <w:r>
        <w:rPr>
          <w:rFonts w:hint="default" w:ascii="Times New Roman" w:hAnsi="Times New Roman" w:cs="Times New Roman"/>
          <w:sz w:val="22"/>
        </w:rPr>
        <w:t>5V</w:t>
      </w:r>
    </w:p>
    <w:p>
      <w:pPr>
        <w:pStyle w:val="11"/>
        <w:numPr>
          <w:ilvl w:val="2"/>
          <w:numId w:val="13"/>
        </w:numPr>
        <w:tabs>
          <w:tab w:val="left" w:pos="719"/>
          <w:tab w:val="left" w:pos="720"/>
        </w:tabs>
        <w:spacing w:before="78" w:after="0" w:line="309" w:lineRule="auto"/>
        <w:ind w:left="100" w:right="5225" w:firstLine="259"/>
        <w:jc w:val="left"/>
        <w:rPr>
          <w:rFonts w:hint="default" w:ascii="Times New Roman" w:hAnsi="Times New Roman" w:cs="Times New Roman"/>
          <w:sz w:val="22"/>
        </w:rPr>
      </w:pPr>
      <w:r>
        <w:rPr>
          <w:rFonts w:hint="default" w:ascii="Times New Roman" w:hAnsi="Times New Roman" w:cs="Times New Roman"/>
          <w:sz w:val="22"/>
        </w:rPr>
        <w:t>GND</w:t>
      </w:r>
      <w:r>
        <w:rPr>
          <w:rFonts w:hint="default" w:ascii="Times New Roman" w:hAnsi="Times New Roman" w:cs="Times New Roman"/>
          <w:spacing w:val="-19"/>
          <w:sz w:val="22"/>
        </w:rPr>
        <w:t xml:space="preserve"> </w:t>
      </w:r>
      <w:r>
        <w:rPr>
          <w:rFonts w:hint="default" w:ascii="Times New Roman" w:hAnsi="Times New Roman" w:cs="Times New Roman"/>
          <w:sz w:val="22"/>
        </w:rPr>
        <w:t>(pin</w:t>
      </w:r>
      <w:r>
        <w:rPr>
          <w:rFonts w:hint="default" w:ascii="Times New Roman" w:hAnsi="Times New Roman" w:cs="Times New Roman"/>
          <w:spacing w:val="-20"/>
          <w:sz w:val="22"/>
        </w:rPr>
        <w:t xml:space="preserve"> </w:t>
      </w:r>
      <w:r>
        <w:rPr>
          <w:rFonts w:hint="default" w:ascii="Times New Roman" w:hAnsi="Times New Roman" w:cs="Times New Roman"/>
          <w:sz w:val="22"/>
        </w:rPr>
        <w:t>8)</w:t>
      </w:r>
      <w:r>
        <w:rPr>
          <w:rFonts w:hint="default" w:ascii="Times New Roman" w:hAnsi="Times New Roman" w:cs="Times New Roman"/>
          <w:spacing w:val="-21"/>
          <w:sz w:val="22"/>
        </w:rPr>
        <w:t xml:space="preserve"> </w:t>
      </w:r>
      <w:r>
        <w:rPr>
          <w:rFonts w:hint="default" w:ascii="Times New Roman" w:hAnsi="Times New Roman" w:cs="Times New Roman"/>
          <w:sz w:val="22"/>
        </w:rPr>
        <w:t>and</w:t>
      </w:r>
      <w:r>
        <w:rPr>
          <w:rFonts w:hint="default" w:ascii="Times New Roman" w:hAnsi="Times New Roman" w:cs="Times New Roman"/>
          <w:spacing w:val="-19"/>
          <w:sz w:val="22"/>
        </w:rPr>
        <w:t xml:space="preserve"> </w:t>
      </w:r>
      <w:r>
        <w:rPr>
          <w:rFonts w:hint="default" w:ascii="Times New Roman" w:hAnsi="Times New Roman" w:cs="Times New Roman"/>
          <w:sz w:val="22"/>
        </w:rPr>
        <w:t>OE</w:t>
      </w:r>
      <w:r>
        <w:rPr>
          <w:rFonts w:hint="default" w:ascii="Times New Roman" w:hAnsi="Times New Roman" w:cs="Times New Roman"/>
          <w:spacing w:val="-18"/>
          <w:sz w:val="22"/>
        </w:rPr>
        <w:t xml:space="preserve"> </w:t>
      </w:r>
      <w:r>
        <w:rPr>
          <w:rFonts w:hint="default" w:ascii="Times New Roman" w:hAnsi="Times New Roman" w:cs="Times New Roman"/>
          <w:sz w:val="22"/>
        </w:rPr>
        <w:t>(pin</w:t>
      </w:r>
      <w:r>
        <w:rPr>
          <w:rFonts w:hint="default" w:ascii="Times New Roman" w:hAnsi="Times New Roman" w:cs="Times New Roman"/>
          <w:spacing w:val="-20"/>
          <w:sz w:val="22"/>
        </w:rPr>
        <w:t xml:space="preserve"> </w:t>
      </w:r>
      <w:r>
        <w:rPr>
          <w:rFonts w:hint="default" w:ascii="Times New Roman" w:hAnsi="Times New Roman" w:cs="Times New Roman"/>
          <w:sz w:val="22"/>
        </w:rPr>
        <w:t>13)</w:t>
      </w:r>
      <w:r>
        <w:rPr>
          <w:rFonts w:hint="default" w:ascii="Times New Roman" w:hAnsi="Times New Roman" w:cs="Times New Roman"/>
          <w:spacing w:val="-22"/>
          <w:sz w:val="22"/>
        </w:rPr>
        <w:t xml:space="preserve"> </w:t>
      </w:r>
      <w:r>
        <w:rPr>
          <w:rFonts w:hint="default" w:ascii="Times New Roman" w:hAnsi="Times New Roman" w:cs="Times New Roman"/>
          <w:sz w:val="22"/>
        </w:rPr>
        <w:t>to</w:t>
      </w:r>
      <w:r>
        <w:rPr>
          <w:rFonts w:hint="default" w:ascii="Times New Roman" w:hAnsi="Times New Roman" w:cs="Times New Roman"/>
          <w:spacing w:val="-18"/>
          <w:sz w:val="22"/>
        </w:rPr>
        <w:t xml:space="preserve"> </w:t>
      </w:r>
      <w:r>
        <w:rPr>
          <w:rFonts w:hint="default" w:ascii="Times New Roman" w:hAnsi="Times New Roman" w:cs="Times New Roman"/>
          <w:sz w:val="22"/>
        </w:rPr>
        <w:t>ground Connection</w:t>
      </w:r>
      <w:r>
        <w:rPr>
          <w:rFonts w:hint="default" w:ascii="Times New Roman" w:hAnsi="Times New Roman" w:cs="Times New Roman"/>
          <w:spacing w:val="-17"/>
          <w:sz w:val="22"/>
        </w:rPr>
        <w:t xml:space="preserve"> </w:t>
      </w:r>
      <w:r>
        <w:rPr>
          <w:rFonts w:hint="default" w:ascii="Times New Roman" w:hAnsi="Times New Roman" w:cs="Times New Roman"/>
          <w:sz w:val="22"/>
        </w:rPr>
        <w:t>DS,</w:t>
      </w:r>
      <w:r>
        <w:rPr>
          <w:rFonts w:hint="default" w:ascii="Times New Roman" w:hAnsi="Times New Roman" w:cs="Times New Roman"/>
          <w:spacing w:val="-17"/>
          <w:sz w:val="22"/>
        </w:rPr>
        <w:t xml:space="preserve"> </w:t>
      </w:r>
      <w:r>
        <w:rPr>
          <w:rFonts w:hint="default" w:ascii="Times New Roman" w:hAnsi="Times New Roman" w:cs="Times New Roman"/>
          <w:sz w:val="22"/>
        </w:rPr>
        <w:t>ST_CP</w:t>
      </w:r>
      <w:r>
        <w:rPr>
          <w:rFonts w:hint="default" w:ascii="Times New Roman" w:hAnsi="Times New Roman" w:cs="Times New Roman"/>
          <w:spacing w:val="-18"/>
          <w:sz w:val="22"/>
        </w:rPr>
        <w:t xml:space="preserve"> </w:t>
      </w:r>
      <w:r>
        <w:rPr>
          <w:rFonts w:hint="default" w:ascii="Times New Roman" w:hAnsi="Times New Roman" w:cs="Times New Roman"/>
          <w:sz w:val="22"/>
        </w:rPr>
        <w:t>and</w:t>
      </w:r>
      <w:r>
        <w:rPr>
          <w:rFonts w:hint="default" w:ascii="Times New Roman" w:hAnsi="Times New Roman" w:cs="Times New Roman"/>
          <w:spacing w:val="-15"/>
          <w:sz w:val="22"/>
        </w:rPr>
        <w:t xml:space="preserve"> </w:t>
      </w:r>
      <w:r>
        <w:rPr>
          <w:rFonts w:hint="default" w:ascii="Times New Roman" w:hAnsi="Times New Roman" w:cs="Times New Roman"/>
          <w:sz w:val="22"/>
        </w:rPr>
        <w:t>SH_CP</w:t>
      </w:r>
      <w:r>
        <w:rPr>
          <w:rFonts w:hint="default" w:ascii="Times New Roman" w:hAnsi="Times New Roman" w:cs="Times New Roman"/>
          <w:spacing w:val="-17"/>
          <w:sz w:val="22"/>
        </w:rPr>
        <w:t xml:space="preserve"> </w:t>
      </w:r>
      <w:r>
        <w:rPr>
          <w:rFonts w:hint="default" w:ascii="Times New Roman" w:hAnsi="Times New Roman" w:cs="Times New Roman"/>
          <w:sz w:val="22"/>
        </w:rPr>
        <w:t>pin:</w:t>
      </w:r>
    </w:p>
    <w:p>
      <w:pPr>
        <w:spacing w:after="0" w:line="309" w:lineRule="auto"/>
        <w:jc w:val="left"/>
        <w:rPr>
          <w:rFonts w:hint="default" w:ascii="Times New Roman" w:hAnsi="Times New Roman" w:cs="Times New Roman"/>
          <w:sz w:val="22"/>
        </w:rPr>
        <w:sectPr>
          <w:pgSz w:w="11930" w:h="16850"/>
          <w:pgMar w:top="1400" w:right="900" w:bottom="1300" w:left="980" w:header="0" w:footer="1026" w:gutter="0"/>
        </w:sectPr>
      </w:pPr>
    </w:p>
    <w:p>
      <w:pPr>
        <w:pStyle w:val="11"/>
        <w:numPr>
          <w:ilvl w:val="2"/>
          <w:numId w:val="13"/>
        </w:numPr>
        <w:tabs>
          <w:tab w:val="left" w:pos="719"/>
          <w:tab w:val="left" w:pos="720"/>
        </w:tabs>
        <w:spacing w:before="97" w:after="0" w:line="240" w:lineRule="auto"/>
        <w:ind w:left="100" w:right="0" w:firstLine="259"/>
        <w:jc w:val="left"/>
        <w:rPr>
          <w:rFonts w:hint="default" w:ascii="Times New Roman" w:hAnsi="Times New Roman" w:cs="Times New Roman"/>
          <w:sz w:val="22"/>
        </w:rPr>
      </w:pPr>
      <w:r>
        <w:rPr>
          <w:rFonts w:hint="default" w:ascii="Times New Roman" w:hAnsi="Times New Roman" w:cs="Times New Roman"/>
          <w:sz w:val="22"/>
        </w:rPr>
        <w:t>DS</w:t>
      </w:r>
      <w:r>
        <w:rPr>
          <w:rFonts w:hint="default" w:ascii="Times New Roman" w:hAnsi="Times New Roman" w:cs="Times New Roman"/>
          <w:spacing w:val="-13"/>
          <w:sz w:val="22"/>
        </w:rPr>
        <w:t xml:space="preserve"> </w:t>
      </w:r>
      <w:r>
        <w:rPr>
          <w:rFonts w:hint="default" w:ascii="Times New Roman" w:hAnsi="Times New Roman" w:cs="Times New Roman"/>
          <w:sz w:val="22"/>
        </w:rPr>
        <w:t>(pin</w:t>
      </w:r>
      <w:r>
        <w:rPr>
          <w:rFonts w:hint="default" w:ascii="Times New Roman" w:hAnsi="Times New Roman" w:cs="Times New Roman"/>
          <w:spacing w:val="-16"/>
          <w:sz w:val="22"/>
        </w:rPr>
        <w:t xml:space="preserve"> </w:t>
      </w:r>
      <w:r>
        <w:rPr>
          <w:rFonts w:hint="default" w:ascii="Times New Roman" w:hAnsi="Times New Roman" w:cs="Times New Roman"/>
          <w:sz w:val="22"/>
        </w:rPr>
        <w:t>14)</w:t>
      </w:r>
      <w:r>
        <w:rPr>
          <w:rFonts w:hint="default" w:ascii="Times New Roman" w:hAnsi="Times New Roman" w:cs="Times New Roman"/>
          <w:spacing w:val="-18"/>
          <w:sz w:val="22"/>
        </w:rPr>
        <w:t xml:space="preserve"> </w:t>
      </w:r>
      <w:r>
        <w:rPr>
          <w:rFonts w:hint="default" w:ascii="Times New Roman" w:hAnsi="Times New Roman" w:cs="Times New Roman"/>
          <w:sz w:val="22"/>
        </w:rPr>
        <w:t>connected</w:t>
      </w:r>
      <w:r>
        <w:rPr>
          <w:rFonts w:hint="default" w:ascii="Times New Roman" w:hAnsi="Times New Roman" w:cs="Times New Roman"/>
          <w:spacing w:val="-17"/>
          <w:sz w:val="22"/>
        </w:rPr>
        <w:t xml:space="preserve"> </w:t>
      </w:r>
      <w:r>
        <w:rPr>
          <w:rFonts w:hint="default" w:ascii="Times New Roman" w:hAnsi="Times New Roman" w:cs="Times New Roman"/>
          <w:sz w:val="22"/>
        </w:rPr>
        <w:t>to</w:t>
      </w:r>
      <w:r>
        <w:rPr>
          <w:rFonts w:hint="default" w:ascii="Times New Roman" w:hAnsi="Times New Roman" w:cs="Times New Roman"/>
          <w:spacing w:val="-14"/>
          <w:sz w:val="22"/>
        </w:rPr>
        <w:t xml:space="preserve"> </w:t>
      </w:r>
      <w:r>
        <w:rPr>
          <w:rFonts w:hint="default" w:ascii="Times New Roman" w:hAnsi="Times New Roman" w:cs="Times New Roman"/>
          <w:sz w:val="22"/>
        </w:rPr>
        <w:t>Arduino</w:t>
      </w:r>
      <w:r>
        <w:rPr>
          <w:rFonts w:hint="default" w:ascii="Times New Roman" w:hAnsi="Times New Roman" w:cs="Times New Roman"/>
          <w:spacing w:val="-16"/>
          <w:sz w:val="22"/>
        </w:rPr>
        <w:t xml:space="preserve"> </w:t>
      </w:r>
      <w:r>
        <w:rPr>
          <w:rFonts w:hint="default" w:ascii="Times New Roman" w:hAnsi="Times New Roman" w:cs="Times New Roman"/>
          <w:sz w:val="22"/>
        </w:rPr>
        <w:t>pin</w:t>
      </w:r>
      <w:r>
        <w:rPr>
          <w:rFonts w:hint="default" w:ascii="Times New Roman" w:hAnsi="Times New Roman" w:cs="Times New Roman"/>
          <w:spacing w:val="-16"/>
          <w:sz w:val="22"/>
        </w:rPr>
        <w:t xml:space="preserve"> </w:t>
      </w:r>
      <w:r>
        <w:rPr>
          <w:rFonts w:hint="default" w:ascii="Times New Roman" w:hAnsi="Times New Roman" w:cs="Times New Roman"/>
          <w:sz w:val="22"/>
        </w:rPr>
        <w:t>11</w:t>
      </w:r>
      <w:r>
        <w:rPr>
          <w:rFonts w:hint="default" w:ascii="Times New Roman" w:hAnsi="Times New Roman" w:cs="Times New Roman"/>
          <w:spacing w:val="-14"/>
          <w:sz w:val="22"/>
        </w:rPr>
        <w:t xml:space="preserve"> </w:t>
      </w:r>
      <w:r>
        <w:rPr>
          <w:rFonts w:hint="default" w:ascii="Times New Roman" w:hAnsi="Times New Roman" w:cs="Times New Roman"/>
          <w:sz w:val="22"/>
        </w:rPr>
        <w:t>(the</w:t>
      </w:r>
      <w:r>
        <w:rPr>
          <w:rFonts w:hint="default" w:ascii="Times New Roman" w:hAnsi="Times New Roman" w:cs="Times New Roman"/>
          <w:spacing w:val="-15"/>
          <w:sz w:val="22"/>
        </w:rPr>
        <w:t xml:space="preserve"> </w:t>
      </w:r>
      <w:r>
        <w:rPr>
          <w:rFonts w:hint="default" w:ascii="Times New Roman" w:hAnsi="Times New Roman" w:cs="Times New Roman"/>
          <w:sz w:val="22"/>
        </w:rPr>
        <w:t>figure</w:t>
      </w:r>
      <w:r>
        <w:rPr>
          <w:rFonts w:hint="default" w:ascii="Times New Roman" w:hAnsi="Times New Roman" w:cs="Times New Roman"/>
          <w:spacing w:val="-15"/>
          <w:sz w:val="22"/>
        </w:rPr>
        <w:t xml:space="preserve"> </w:t>
      </w:r>
      <w:r>
        <w:rPr>
          <w:rFonts w:hint="default" w:ascii="Times New Roman" w:hAnsi="Times New Roman" w:cs="Times New Roman"/>
          <w:sz w:val="22"/>
        </w:rPr>
        <w:t>below</w:t>
      </w:r>
      <w:r>
        <w:rPr>
          <w:rFonts w:hint="default" w:ascii="Times New Roman" w:hAnsi="Times New Roman" w:cs="Times New Roman"/>
          <w:spacing w:val="-17"/>
          <w:sz w:val="22"/>
        </w:rPr>
        <w:t xml:space="preserve"> </w:t>
      </w:r>
      <w:r>
        <w:rPr>
          <w:rFonts w:hint="default" w:ascii="Times New Roman" w:hAnsi="Times New Roman" w:cs="Times New Roman"/>
          <w:sz w:val="22"/>
        </w:rPr>
        <w:t>the</w:t>
      </w:r>
      <w:r>
        <w:rPr>
          <w:rFonts w:hint="default" w:ascii="Times New Roman" w:hAnsi="Times New Roman" w:cs="Times New Roman"/>
          <w:spacing w:val="-15"/>
          <w:sz w:val="22"/>
        </w:rPr>
        <w:t xml:space="preserve"> </w:t>
      </w:r>
      <w:r>
        <w:rPr>
          <w:rFonts w:hint="default" w:ascii="Times New Roman" w:hAnsi="Times New Roman" w:cs="Times New Roman"/>
          <w:sz w:val="22"/>
        </w:rPr>
        <w:t>blue</w:t>
      </w:r>
      <w:r>
        <w:rPr>
          <w:rFonts w:hint="default" w:ascii="Times New Roman" w:hAnsi="Times New Roman" w:cs="Times New Roman"/>
          <w:spacing w:val="-14"/>
          <w:sz w:val="22"/>
        </w:rPr>
        <w:t xml:space="preserve"> </w:t>
      </w:r>
      <w:r>
        <w:rPr>
          <w:rFonts w:hint="default" w:ascii="Times New Roman" w:hAnsi="Times New Roman" w:cs="Times New Roman"/>
          <w:sz w:val="22"/>
        </w:rPr>
        <w:t>line)</w:t>
      </w:r>
    </w:p>
    <w:p>
      <w:pPr>
        <w:pStyle w:val="11"/>
        <w:numPr>
          <w:ilvl w:val="2"/>
          <w:numId w:val="13"/>
        </w:numPr>
        <w:tabs>
          <w:tab w:val="left" w:pos="719"/>
          <w:tab w:val="left" w:pos="720"/>
        </w:tabs>
        <w:spacing w:before="78" w:after="0" w:line="240" w:lineRule="auto"/>
        <w:ind w:left="100" w:right="0" w:firstLine="259"/>
        <w:jc w:val="left"/>
        <w:rPr>
          <w:rFonts w:hint="default" w:ascii="Times New Roman" w:hAnsi="Times New Roman" w:cs="Times New Roman"/>
          <w:sz w:val="22"/>
        </w:rPr>
      </w:pPr>
      <w:r>
        <w:rPr>
          <w:rFonts w:hint="default" w:ascii="Times New Roman" w:hAnsi="Times New Roman" w:cs="Times New Roman"/>
          <w:sz w:val="22"/>
        </w:rPr>
        <w:t>ST_CP</w:t>
      </w:r>
      <w:r>
        <w:rPr>
          <w:rFonts w:hint="default" w:ascii="Times New Roman" w:hAnsi="Times New Roman" w:cs="Times New Roman"/>
          <w:spacing w:val="-14"/>
          <w:sz w:val="22"/>
        </w:rPr>
        <w:t xml:space="preserve"> </w:t>
      </w:r>
      <w:r>
        <w:rPr>
          <w:rFonts w:hint="default" w:ascii="Times New Roman" w:hAnsi="Times New Roman" w:cs="Times New Roman"/>
          <w:sz w:val="22"/>
        </w:rPr>
        <w:t>(pin</w:t>
      </w:r>
      <w:r>
        <w:rPr>
          <w:rFonts w:hint="default" w:ascii="Times New Roman" w:hAnsi="Times New Roman" w:cs="Times New Roman"/>
          <w:spacing w:val="-16"/>
          <w:sz w:val="22"/>
        </w:rPr>
        <w:t xml:space="preserve"> </w:t>
      </w:r>
      <w:r>
        <w:rPr>
          <w:rFonts w:hint="default" w:ascii="Times New Roman" w:hAnsi="Times New Roman" w:cs="Times New Roman"/>
          <w:sz w:val="22"/>
        </w:rPr>
        <w:t>12,</w:t>
      </w:r>
      <w:r>
        <w:rPr>
          <w:rFonts w:hint="default" w:ascii="Times New Roman" w:hAnsi="Times New Roman" w:cs="Times New Roman"/>
          <w:spacing w:val="-17"/>
          <w:sz w:val="22"/>
        </w:rPr>
        <w:t xml:space="preserve"> </w:t>
      </w:r>
      <w:r>
        <w:rPr>
          <w:rFonts w:hint="default" w:ascii="Times New Roman" w:hAnsi="Times New Roman" w:cs="Times New Roman"/>
          <w:sz w:val="22"/>
        </w:rPr>
        <w:t>latch</w:t>
      </w:r>
      <w:r>
        <w:rPr>
          <w:rFonts w:hint="default" w:ascii="Times New Roman" w:hAnsi="Times New Roman" w:cs="Times New Roman"/>
          <w:spacing w:val="-16"/>
          <w:sz w:val="22"/>
        </w:rPr>
        <w:t xml:space="preserve"> </w:t>
      </w:r>
      <w:r>
        <w:rPr>
          <w:rFonts w:hint="default" w:ascii="Times New Roman" w:hAnsi="Times New Roman" w:cs="Times New Roman"/>
          <w:sz w:val="22"/>
        </w:rPr>
        <w:t>pin)</w:t>
      </w:r>
      <w:r>
        <w:rPr>
          <w:rFonts w:hint="default" w:ascii="Times New Roman" w:hAnsi="Times New Roman" w:cs="Times New Roman"/>
          <w:spacing w:val="-17"/>
          <w:sz w:val="22"/>
        </w:rPr>
        <w:t xml:space="preserve"> </w:t>
      </w:r>
      <w:r>
        <w:rPr>
          <w:rFonts w:hint="default" w:ascii="Times New Roman" w:hAnsi="Times New Roman" w:cs="Times New Roman"/>
          <w:sz w:val="22"/>
        </w:rPr>
        <w:t>connected</w:t>
      </w:r>
      <w:r>
        <w:rPr>
          <w:rFonts w:hint="default" w:ascii="Times New Roman" w:hAnsi="Times New Roman" w:cs="Times New Roman"/>
          <w:spacing w:val="-15"/>
          <w:sz w:val="22"/>
        </w:rPr>
        <w:t xml:space="preserve"> </w:t>
      </w:r>
      <w:r>
        <w:rPr>
          <w:rFonts w:hint="default" w:ascii="Times New Roman" w:hAnsi="Times New Roman" w:cs="Times New Roman"/>
          <w:sz w:val="22"/>
        </w:rPr>
        <w:t>to</w:t>
      </w:r>
      <w:r>
        <w:rPr>
          <w:rFonts w:hint="default" w:ascii="Times New Roman" w:hAnsi="Times New Roman" w:cs="Times New Roman"/>
          <w:spacing w:val="-16"/>
          <w:sz w:val="22"/>
        </w:rPr>
        <w:t xml:space="preserve"> </w:t>
      </w:r>
      <w:r>
        <w:rPr>
          <w:rFonts w:hint="default" w:ascii="Times New Roman" w:hAnsi="Times New Roman" w:cs="Times New Roman"/>
          <w:sz w:val="22"/>
        </w:rPr>
        <w:t>Arduino</w:t>
      </w:r>
      <w:r>
        <w:rPr>
          <w:rFonts w:hint="default" w:ascii="Times New Roman" w:hAnsi="Times New Roman" w:cs="Times New Roman"/>
          <w:spacing w:val="-15"/>
          <w:sz w:val="22"/>
        </w:rPr>
        <w:t xml:space="preserve"> </w:t>
      </w:r>
      <w:r>
        <w:rPr>
          <w:rFonts w:hint="default" w:ascii="Times New Roman" w:hAnsi="Times New Roman" w:cs="Times New Roman"/>
          <w:sz w:val="22"/>
        </w:rPr>
        <w:t>pin</w:t>
      </w:r>
      <w:r>
        <w:rPr>
          <w:rFonts w:hint="default" w:ascii="Times New Roman" w:hAnsi="Times New Roman" w:cs="Times New Roman"/>
          <w:spacing w:val="-16"/>
          <w:sz w:val="22"/>
        </w:rPr>
        <w:t xml:space="preserve"> </w:t>
      </w:r>
      <w:r>
        <w:rPr>
          <w:rFonts w:hint="default" w:ascii="Times New Roman" w:hAnsi="Times New Roman" w:cs="Times New Roman"/>
          <w:sz w:val="22"/>
        </w:rPr>
        <w:t>8</w:t>
      </w:r>
      <w:r>
        <w:rPr>
          <w:rFonts w:hint="default" w:ascii="Times New Roman" w:hAnsi="Times New Roman" w:cs="Times New Roman"/>
          <w:spacing w:val="-13"/>
          <w:sz w:val="22"/>
        </w:rPr>
        <w:t xml:space="preserve"> </w:t>
      </w:r>
      <w:r>
        <w:rPr>
          <w:rFonts w:hint="default" w:ascii="Times New Roman" w:hAnsi="Times New Roman" w:cs="Times New Roman"/>
          <w:sz w:val="22"/>
        </w:rPr>
        <w:t>(FIG</w:t>
      </w:r>
      <w:r>
        <w:rPr>
          <w:rFonts w:hint="default" w:ascii="Times New Roman" w:hAnsi="Times New Roman" w:cs="Times New Roman"/>
          <w:spacing w:val="-16"/>
          <w:sz w:val="22"/>
        </w:rPr>
        <w:t xml:space="preserve"> </w:t>
      </w:r>
      <w:r>
        <w:rPr>
          <w:rFonts w:hint="default" w:ascii="Times New Roman" w:hAnsi="Times New Roman" w:cs="Times New Roman"/>
          <w:sz w:val="22"/>
        </w:rPr>
        <w:t>green</w:t>
      </w:r>
      <w:r>
        <w:rPr>
          <w:rFonts w:hint="default" w:ascii="Times New Roman" w:hAnsi="Times New Roman" w:cs="Times New Roman"/>
          <w:spacing w:val="-16"/>
          <w:sz w:val="22"/>
        </w:rPr>
        <w:t xml:space="preserve"> </w:t>
      </w:r>
      <w:r>
        <w:rPr>
          <w:rFonts w:hint="default" w:ascii="Times New Roman" w:hAnsi="Times New Roman" w:cs="Times New Roman"/>
          <w:sz w:val="22"/>
        </w:rPr>
        <w:t>line</w:t>
      </w:r>
      <w:r>
        <w:rPr>
          <w:rFonts w:hint="default" w:ascii="Times New Roman" w:hAnsi="Times New Roman" w:cs="Times New Roman"/>
          <w:spacing w:val="-17"/>
          <w:sz w:val="22"/>
        </w:rPr>
        <w:t xml:space="preserve"> </w:t>
      </w:r>
      <w:r>
        <w:rPr>
          <w:rFonts w:hint="default" w:ascii="Times New Roman" w:hAnsi="Times New Roman" w:cs="Times New Roman"/>
          <w:sz w:val="22"/>
        </w:rPr>
        <w:t>below)</w:t>
      </w:r>
    </w:p>
    <w:p>
      <w:pPr>
        <w:pStyle w:val="11"/>
        <w:numPr>
          <w:ilvl w:val="2"/>
          <w:numId w:val="13"/>
        </w:numPr>
        <w:tabs>
          <w:tab w:val="left" w:pos="719"/>
          <w:tab w:val="left" w:pos="720"/>
        </w:tabs>
        <w:spacing w:before="75" w:after="0" w:line="252" w:lineRule="auto"/>
        <w:ind w:left="719" w:right="511" w:hanging="360"/>
        <w:jc w:val="left"/>
        <w:rPr>
          <w:rFonts w:hint="default" w:ascii="Times New Roman" w:hAnsi="Times New Roman" w:cs="Times New Roman"/>
          <w:sz w:val="22"/>
        </w:rPr>
      </w:pPr>
      <w:r>
        <w:rPr>
          <w:rFonts w:hint="default" w:ascii="Times New Roman" w:hAnsi="Times New Roman" w:cs="Times New Roman"/>
          <w:sz w:val="22"/>
        </w:rPr>
        <w:t>SH_CP</w:t>
      </w:r>
      <w:r>
        <w:rPr>
          <w:rFonts w:hint="default" w:ascii="Times New Roman" w:hAnsi="Times New Roman" w:cs="Times New Roman"/>
          <w:spacing w:val="-23"/>
          <w:sz w:val="22"/>
        </w:rPr>
        <w:t xml:space="preserve"> </w:t>
      </w:r>
      <w:r>
        <w:rPr>
          <w:rFonts w:hint="default" w:ascii="Times New Roman" w:hAnsi="Times New Roman" w:cs="Times New Roman"/>
          <w:sz w:val="22"/>
        </w:rPr>
        <w:t>(pin</w:t>
      </w:r>
      <w:r>
        <w:rPr>
          <w:rFonts w:hint="default" w:ascii="Times New Roman" w:hAnsi="Times New Roman" w:cs="Times New Roman"/>
          <w:spacing w:val="-22"/>
          <w:sz w:val="22"/>
        </w:rPr>
        <w:t xml:space="preserve"> </w:t>
      </w:r>
      <w:r>
        <w:rPr>
          <w:rFonts w:hint="default" w:ascii="Times New Roman" w:hAnsi="Times New Roman" w:cs="Times New Roman"/>
          <w:sz w:val="22"/>
        </w:rPr>
        <w:t>11,</w:t>
      </w:r>
      <w:r>
        <w:rPr>
          <w:rFonts w:hint="default" w:ascii="Times New Roman" w:hAnsi="Times New Roman" w:cs="Times New Roman"/>
          <w:spacing w:val="-23"/>
          <w:sz w:val="22"/>
        </w:rPr>
        <w:t xml:space="preserve"> </w:t>
      </w:r>
      <w:r>
        <w:rPr>
          <w:rFonts w:hint="default" w:ascii="Times New Roman" w:hAnsi="Times New Roman" w:cs="Times New Roman"/>
          <w:sz w:val="22"/>
        </w:rPr>
        <w:t>clock</w:t>
      </w:r>
      <w:r>
        <w:rPr>
          <w:rFonts w:hint="default" w:ascii="Times New Roman" w:hAnsi="Times New Roman" w:cs="Times New Roman"/>
          <w:spacing w:val="-22"/>
          <w:sz w:val="22"/>
        </w:rPr>
        <w:t xml:space="preserve"> </w:t>
      </w:r>
      <w:r>
        <w:rPr>
          <w:rFonts w:hint="default" w:ascii="Times New Roman" w:hAnsi="Times New Roman" w:cs="Times New Roman"/>
          <w:sz w:val="22"/>
        </w:rPr>
        <w:t>pin)</w:t>
      </w:r>
      <w:r>
        <w:rPr>
          <w:rFonts w:hint="default" w:ascii="Times New Roman" w:hAnsi="Times New Roman" w:cs="Times New Roman"/>
          <w:spacing w:val="-24"/>
          <w:sz w:val="22"/>
        </w:rPr>
        <w:t xml:space="preserve"> </w:t>
      </w:r>
      <w:r>
        <w:rPr>
          <w:rFonts w:hint="default" w:ascii="Times New Roman" w:hAnsi="Times New Roman" w:cs="Times New Roman"/>
          <w:sz w:val="22"/>
        </w:rPr>
        <w:t>connected</w:t>
      </w:r>
      <w:r>
        <w:rPr>
          <w:rFonts w:hint="default" w:ascii="Times New Roman" w:hAnsi="Times New Roman" w:cs="Times New Roman"/>
          <w:spacing w:val="-21"/>
          <w:sz w:val="22"/>
        </w:rPr>
        <w:t xml:space="preserve"> </w:t>
      </w:r>
      <w:r>
        <w:rPr>
          <w:rFonts w:hint="default" w:ascii="Times New Roman" w:hAnsi="Times New Roman" w:cs="Times New Roman"/>
          <w:sz w:val="22"/>
        </w:rPr>
        <w:t>to</w:t>
      </w:r>
      <w:r>
        <w:rPr>
          <w:rFonts w:hint="default" w:ascii="Times New Roman" w:hAnsi="Times New Roman" w:cs="Times New Roman"/>
          <w:spacing w:val="-22"/>
          <w:sz w:val="22"/>
        </w:rPr>
        <w:t xml:space="preserve"> </w:t>
      </w:r>
      <w:r>
        <w:rPr>
          <w:rFonts w:hint="default" w:ascii="Times New Roman" w:hAnsi="Times New Roman" w:cs="Times New Roman"/>
          <w:sz w:val="22"/>
        </w:rPr>
        <w:t>Arduino</w:t>
      </w:r>
      <w:r>
        <w:rPr>
          <w:rFonts w:hint="default" w:ascii="Times New Roman" w:hAnsi="Times New Roman" w:cs="Times New Roman"/>
          <w:spacing w:val="-23"/>
          <w:sz w:val="22"/>
        </w:rPr>
        <w:t xml:space="preserve"> </w:t>
      </w:r>
      <w:r>
        <w:rPr>
          <w:rFonts w:hint="default" w:ascii="Times New Roman" w:hAnsi="Times New Roman" w:cs="Times New Roman"/>
          <w:sz w:val="22"/>
        </w:rPr>
        <w:t>pin</w:t>
      </w:r>
      <w:r>
        <w:rPr>
          <w:rFonts w:hint="default" w:ascii="Times New Roman" w:hAnsi="Times New Roman" w:cs="Times New Roman"/>
          <w:spacing w:val="-22"/>
          <w:sz w:val="22"/>
        </w:rPr>
        <w:t xml:space="preserve"> </w:t>
      </w:r>
      <w:r>
        <w:rPr>
          <w:rFonts w:hint="default" w:ascii="Times New Roman" w:hAnsi="Times New Roman" w:cs="Times New Roman"/>
          <w:sz w:val="22"/>
        </w:rPr>
        <w:t>12</w:t>
      </w:r>
      <w:r>
        <w:rPr>
          <w:rFonts w:hint="default" w:ascii="Times New Roman" w:hAnsi="Times New Roman" w:cs="Times New Roman"/>
          <w:spacing w:val="-22"/>
          <w:sz w:val="22"/>
        </w:rPr>
        <w:t xml:space="preserve"> </w:t>
      </w:r>
      <w:r>
        <w:rPr>
          <w:rFonts w:hint="default" w:ascii="Times New Roman" w:hAnsi="Times New Roman" w:cs="Times New Roman"/>
          <w:sz w:val="22"/>
        </w:rPr>
        <w:t>(the</w:t>
      </w:r>
      <w:r>
        <w:rPr>
          <w:rFonts w:hint="default" w:ascii="Times New Roman" w:hAnsi="Times New Roman" w:cs="Times New Roman"/>
          <w:spacing w:val="-21"/>
          <w:sz w:val="22"/>
        </w:rPr>
        <w:t xml:space="preserve"> </w:t>
      </w:r>
      <w:r>
        <w:rPr>
          <w:rFonts w:hint="default" w:ascii="Times New Roman" w:hAnsi="Times New Roman" w:cs="Times New Roman"/>
          <w:sz w:val="22"/>
        </w:rPr>
        <w:t>figure</w:t>
      </w:r>
      <w:r>
        <w:rPr>
          <w:rFonts w:hint="default" w:ascii="Times New Roman" w:hAnsi="Times New Roman" w:cs="Times New Roman"/>
          <w:spacing w:val="-22"/>
          <w:sz w:val="22"/>
        </w:rPr>
        <w:t xml:space="preserve"> </w:t>
      </w:r>
      <w:r>
        <w:rPr>
          <w:rFonts w:hint="default" w:ascii="Times New Roman" w:hAnsi="Times New Roman" w:cs="Times New Roman"/>
          <w:sz w:val="22"/>
        </w:rPr>
        <w:t>below</w:t>
      </w:r>
      <w:r>
        <w:rPr>
          <w:rFonts w:hint="default" w:ascii="Times New Roman" w:hAnsi="Times New Roman" w:cs="Times New Roman"/>
          <w:spacing w:val="-23"/>
          <w:sz w:val="22"/>
        </w:rPr>
        <w:t xml:space="preserve"> </w:t>
      </w:r>
      <w:r>
        <w:rPr>
          <w:rFonts w:hint="default" w:ascii="Times New Roman" w:hAnsi="Times New Roman" w:cs="Times New Roman"/>
          <w:sz w:val="22"/>
        </w:rPr>
        <w:t>the</w:t>
      </w:r>
      <w:r>
        <w:rPr>
          <w:rFonts w:hint="default" w:ascii="Times New Roman" w:hAnsi="Times New Roman" w:cs="Times New Roman"/>
          <w:spacing w:val="-21"/>
          <w:sz w:val="22"/>
        </w:rPr>
        <w:t xml:space="preserve"> </w:t>
      </w:r>
      <w:r>
        <w:rPr>
          <w:rFonts w:hint="default" w:ascii="Times New Roman" w:hAnsi="Times New Roman" w:cs="Times New Roman"/>
          <w:sz w:val="22"/>
        </w:rPr>
        <w:t>yellow line)</w:t>
      </w:r>
    </w:p>
    <w:p>
      <w:pPr>
        <w:pStyle w:val="6"/>
        <w:spacing w:before="65"/>
        <w:ind w:left="100"/>
        <w:rPr>
          <w:rFonts w:hint="default" w:ascii="Times New Roman" w:hAnsi="Times New Roman" w:cs="Times New Roman"/>
        </w:rPr>
      </w:pPr>
      <w:r>
        <w:rPr>
          <w:rFonts w:hint="default" w:ascii="Times New Roman" w:hAnsi="Times New Roman" w:cs="Times New Roman"/>
        </w:rPr>
        <w:t>Step two: Connect the seven segment display</w:t>
      </w:r>
    </w:p>
    <w:p>
      <w:pPr>
        <w:pStyle w:val="11"/>
        <w:numPr>
          <w:ilvl w:val="2"/>
          <w:numId w:val="13"/>
        </w:numPr>
        <w:tabs>
          <w:tab w:val="left" w:pos="719"/>
          <w:tab w:val="left" w:pos="720"/>
        </w:tabs>
        <w:spacing w:before="75" w:after="0" w:line="252" w:lineRule="auto"/>
        <w:ind w:left="719" w:right="251" w:hanging="360"/>
        <w:jc w:val="left"/>
        <w:rPr>
          <w:rFonts w:hint="default" w:ascii="Times New Roman" w:hAnsi="Times New Roman" w:cs="Times New Roman"/>
          <w:sz w:val="22"/>
        </w:rPr>
      </w:pPr>
      <w:r>
        <w:rPr>
          <w:rFonts w:hint="default" w:ascii="Times New Roman" w:hAnsi="Times New Roman" w:cs="Times New Roman"/>
          <w:sz w:val="22"/>
        </w:rPr>
        <w:t>The</w:t>
      </w:r>
      <w:r>
        <w:rPr>
          <w:rFonts w:hint="default" w:ascii="Times New Roman" w:hAnsi="Times New Roman" w:cs="Times New Roman"/>
          <w:spacing w:val="-34"/>
          <w:sz w:val="22"/>
        </w:rPr>
        <w:t xml:space="preserve"> </w:t>
      </w:r>
      <w:r>
        <w:rPr>
          <w:rFonts w:hint="default" w:ascii="Times New Roman" w:hAnsi="Times New Roman" w:cs="Times New Roman"/>
          <w:sz w:val="22"/>
        </w:rPr>
        <w:t>seven-segment</w:t>
      </w:r>
      <w:r>
        <w:rPr>
          <w:rFonts w:hint="default" w:ascii="Times New Roman" w:hAnsi="Times New Roman" w:cs="Times New Roman"/>
          <w:spacing w:val="-33"/>
          <w:sz w:val="22"/>
        </w:rPr>
        <w:t xml:space="preserve"> </w:t>
      </w:r>
      <w:r>
        <w:rPr>
          <w:rFonts w:hint="default" w:ascii="Times New Roman" w:hAnsi="Times New Roman" w:cs="Times New Roman"/>
          <w:sz w:val="22"/>
        </w:rPr>
        <w:t>display</w:t>
      </w:r>
      <w:r>
        <w:rPr>
          <w:rFonts w:hint="default" w:ascii="Times New Roman" w:hAnsi="Times New Roman" w:cs="Times New Roman"/>
          <w:spacing w:val="-34"/>
          <w:sz w:val="22"/>
        </w:rPr>
        <w:t xml:space="preserve"> </w:t>
      </w:r>
      <w:r>
        <w:rPr>
          <w:rFonts w:hint="default" w:ascii="Times New Roman" w:hAnsi="Times New Roman" w:cs="Times New Roman"/>
          <w:sz w:val="22"/>
        </w:rPr>
        <w:t>3,</w:t>
      </w:r>
      <w:r>
        <w:rPr>
          <w:rFonts w:hint="default" w:ascii="Times New Roman" w:hAnsi="Times New Roman" w:cs="Times New Roman"/>
          <w:spacing w:val="-34"/>
          <w:sz w:val="22"/>
        </w:rPr>
        <w:t xml:space="preserve"> </w:t>
      </w:r>
      <w:r>
        <w:rPr>
          <w:rFonts w:hint="default" w:ascii="Times New Roman" w:hAnsi="Times New Roman" w:cs="Times New Roman"/>
          <w:sz w:val="22"/>
        </w:rPr>
        <w:t>8</w:t>
      </w:r>
      <w:r>
        <w:rPr>
          <w:rFonts w:hint="default" w:ascii="Times New Roman" w:hAnsi="Times New Roman" w:cs="Times New Roman"/>
          <w:spacing w:val="-33"/>
          <w:sz w:val="22"/>
        </w:rPr>
        <w:t xml:space="preserve"> </w:t>
      </w:r>
      <w:r>
        <w:rPr>
          <w:rFonts w:hint="default" w:ascii="Times New Roman" w:hAnsi="Times New Roman" w:cs="Times New Roman"/>
          <w:sz w:val="22"/>
        </w:rPr>
        <w:t>pin</w:t>
      </w:r>
      <w:r>
        <w:rPr>
          <w:rFonts w:hint="default" w:ascii="Times New Roman" w:hAnsi="Times New Roman" w:cs="Times New Roman"/>
          <w:spacing w:val="-34"/>
          <w:sz w:val="22"/>
        </w:rPr>
        <w:t xml:space="preserve"> </w:t>
      </w:r>
      <w:r>
        <w:rPr>
          <w:rFonts w:hint="default" w:ascii="Times New Roman" w:hAnsi="Times New Roman" w:cs="Times New Roman"/>
          <w:sz w:val="22"/>
        </w:rPr>
        <w:t>to</w:t>
      </w:r>
      <w:r>
        <w:rPr>
          <w:rFonts w:hint="default" w:ascii="Times New Roman" w:hAnsi="Times New Roman" w:cs="Times New Roman"/>
          <w:spacing w:val="-34"/>
          <w:sz w:val="22"/>
        </w:rPr>
        <w:t xml:space="preserve"> </w:t>
      </w:r>
      <w:r>
        <w:rPr>
          <w:rFonts w:hint="default" w:ascii="Times New Roman" w:hAnsi="Times New Roman" w:cs="Times New Roman"/>
          <w:sz w:val="22"/>
        </w:rPr>
        <w:t>GND</w:t>
      </w:r>
      <w:r>
        <w:rPr>
          <w:rFonts w:hint="default" w:ascii="Times New Roman" w:hAnsi="Times New Roman" w:cs="Times New Roman"/>
          <w:spacing w:val="-32"/>
          <w:sz w:val="22"/>
        </w:rPr>
        <w:t xml:space="preserve"> </w:t>
      </w:r>
      <w:r>
        <w:rPr>
          <w:rFonts w:hint="default" w:ascii="Times New Roman" w:hAnsi="Times New Roman" w:cs="Times New Roman"/>
          <w:sz w:val="22"/>
        </w:rPr>
        <w:t>(This</w:t>
      </w:r>
      <w:r>
        <w:rPr>
          <w:rFonts w:hint="default" w:ascii="Times New Roman" w:hAnsi="Times New Roman" w:cs="Times New Roman"/>
          <w:spacing w:val="-33"/>
          <w:sz w:val="22"/>
        </w:rPr>
        <w:t xml:space="preserve"> </w:t>
      </w:r>
      <w:r>
        <w:rPr>
          <w:rFonts w:hint="default" w:ascii="Times New Roman" w:hAnsi="Times New Roman" w:cs="Times New Roman"/>
          <w:sz w:val="22"/>
        </w:rPr>
        <w:t>example</w:t>
      </w:r>
      <w:r>
        <w:rPr>
          <w:rFonts w:hint="default" w:ascii="Times New Roman" w:hAnsi="Times New Roman" w:cs="Times New Roman"/>
          <w:spacing w:val="-33"/>
          <w:sz w:val="22"/>
        </w:rPr>
        <w:t xml:space="preserve"> </w:t>
      </w:r>
      <w:r>
        <w:rPr>
          <w:rFonts w:hint="default" w:ascii="Times New Roman" w:hAnsi="Times New Roman" w:cs="Times New Roman"/>
          <w:sz w:val="22"/>
        </w:rPr>
        <w:t>uses</w:t>
      </w:r>
      <w:r>
        <w:rPr>
          <w:rFonts w:hint="default" w:ascii="Times New Roman" w:hAnsi="Times New Roman" w:cs="Times New Roman"/>
          <w:spacing w:val="-33"/>
          <w:sz w:val="22"/>
        </w:rPr>
        <w:t xml:space="preserve"> </w:t>
      </w:r>
      <w:r>
        <w:rPr>
          <w:rFonts w:hint="default" w:ascii="Times New Roman" w:hAnsi="Times New Roman" w:cs="Times New Roman"/>
          <w:sz w:val="22"/>
        </w:rPr>
        <w:t>the</w:t>
      </w:r>
      <w:r>
        <w:rPr>
          <w:rFonts w:hint="default" w:ascii="Times New Roman" w:hAnsi="Times New Roman" w:cs="Times New Roman"/>
          <w:spacing w:val="-34"/>
          <w:sz w:val="22"/>
        </w:rPr>
        <w:t xml:space="preserve"> </w:t>
      </w:r>
      <w:r>
        <w:rPr>
          <w:rFonts w:hint="default" w:ascii="Times New Roman" w:hAnsi="Times New Roman" w:cs="Times New Roman"/>
          <w:sz w:val="22"/>
        </w:rPr>
        <w:t>common</w:t>
      </w:r>
      <w:r>
        <w:rPr>
          <w:rFonts w:hint="default" w:ascii="Times New Roman" w:hAnsi="Times New Roman" w:cs="Times New Roman"/>
          <w:spacing w:val="-34"/>
          <w:sz w:val="22"/>
        </w:rPr>
        <w:t xml:space="preserve"> </w:t>
      </w:r>
      <w:r>
        <w:rPr>
          <w:rFonts w:hint="default" w:ascii="Times New Roman" w:hAnsi="Times New Roman" w:cs="Times New Roman"/>
          <w:sz w:val="22"/>
        </w:rPr>
        <w:t>cathode, anode</w:t>
      </w:r>
      <w:r>
        <w:rPr>
          <w:rFonts w:hint="default" w:ascii="Times New Roman" w:hAnsi="Times New Roman" w:cs="Times New Roman"/>
          <w:spacing w:val="-13"/>
          <w:sz w:val="22"/>
        </w:rPr>
        <w:t xml:space="preserve"> </w:t>
      </w:r>
      <w:r>
        <w:rPr>
          <w:rFonts w:hint="default" w:ascii="Times New Roman" w:hAnsi="Times New Roman" w:cs="Times New Roman"/>
          <w:sz w:val="22"/>
        </w:rPr>
        <w:t>set</w:t>
      </w:r>
      <w:r>
        <w:rPr>
          <w:rFonts w:hint="default" w:ascii="Times New Roman" w:hAnsi="Times New Roman" w:cs="Times New Roman"/>
          <w:spacing w:val="-12"/>
          <w:sz w:val="22"/>
        </w:rPr>
        <w:t xml:space="preserve"> </w:t>
      </w:r>
      <w:r>
        <w:rPr>
          <w:rFonts w:hint="default" w:ascii="Times New Roman" w:hAnsi="Times New Roman" w:cs="Times New Roman"/>
          <w:sz w:val="22"/>
        </w:rPr>
        <w:t>if</w:t>
      </w:r>
      <w:r>
        <w:rPr>
          <w:rFonts w:hint="default" w:ascii="Times New Roman" w:hAnsi="Times New Roman" w:cs="Times New Roman"/>
          <w:spacing w:val="-12"/>
          <w:sz w:val="22"/>
        </w:rPr>
        <w:t xml:space="preserve"> </w:t>
      </w:r>
      <w:r>
        <w:rPr>
          <w:rFonts w:hint="default" w:ascii="Times New Roman" w:hAnsi="Times New Roman" w:cs="Times New Roman"/>
          <w:sz w:val="22"/>
        </w:rPr>
        <w:t>the</w:t>
      </w:r>
      <w:r>
        <w:rPr>
          <w:rFonts w:hint="default" w:ascii="Times New Roman" w:hAnsi="Times New Roman" w:cs="Times New Roman"/>
          <w:spacing w:val="-12"/>
          <w:sz w:val="22"/>
        </w:rPr>
        <w:t xml:space="preserve"> </w:t>
      </w:r>
      <w:r>
        <w:rPr>
          <w:rFonts w:hint="default" w:ascii="Times New Roman" w:hAnsi="Times New Roman" w:cs="Times New Roman"/>
          <w:sz w:val="22"/>
        </w:rPr>
        <w:t>total</w:t>
      </w:r>
      <w:r>
        <w:rPr>
          <w:rFonts w:hint="default" w:ascii="Times New Roman" w:hAnsi="Times New Roman" w:cs="Times New Roman"/>
          <w:spacing w:val="-11"/>
          <w:sz w:val="22"/>
        </w:rPr>
        <w:t xml:space="preserve"> </w:t>
      </w:r>
      <w:r>
        <w:rPr>
          <w:rFonts w:hint="default" w:ascii="Times New Roman" w:hAnsi="Times New Roman" w:cs="Times New Roman"/>
          <w:sz w:val="22"/>
        </w:rPr>
        <w:t>of</w:t>
      </w:r>
      <w:r>
        <w:rPr>
          <w:rFonts w:hint="default" w:ascii="Times New Roman" w:hAnsi="Times New Roman" w:cs="Times New Roman"/>
          <w:spacing w:val="-12"/>
          <w:sz w:val="22"/>
        </w:rPr>
        <w:t xml:space="preserve"> </w:t>
      </w:r>
      <w:r>
        <w:rPr>
          <w:rFonts w:hint="default" w:ascii="Times New Roman" w:hAnsi="Times New Roman" w:cs="Times New Roman"/>
          <w:sz w:val="22"/>
        </w:rPr>
        <w:t>3,</w:t>
      </w:r>
      <w:r>
        <w:rPr>
          <w:rFonts w:hint="default" w:ascii="Times New Roman" w:hAnsi="Times New Roman" w:cs="Times New Roman"/>
          <w:spacing w:val="-14"/>
          <w:sz w:val="22"/>
        </w:rPr>
        <w:t xml:space="preserve"> </w:t>
      </w:r>
      <w:r>
        <w:rPr>
          <w:rFonts w:hint="default" w:ascii="Times New Roman" w:hAnsi="Times New Roman" w:cs="Times New Roman"/>
          <w:sz w:val="22"/>
        </w:rPr>
        <w:t>8</w:t>
      </w:r>
      <w:r>
        <w:rPr>
          <w:rFonts w:hint="default" w:ascii="Times New Roman" w:hAnsi="Times New Roman" w:cs="Times New Roman"/>
          <w:spacing w:val="-12"/>
          <w:sz w:val="22"/>
        </w:rPr>
        <w:t xml:space="preserve"> </w:t>
      </w:r>
      <w:r>
        <w:rPr>
          <w:rFonts w:hint="default" w:ascii="Times New Roman" w:hAnsi="Times New Roman" w:cs="Times New Roman"/>
          <w:sz w:val="22"/>
        </w:rPr>
        <w:t>pin</w:t>
      </w:r>
      <w:r>
        <w:rPr>
          <w:rFonts w:hint="default" w:ascii="Times New Roman" w:hAnsi="Times New Roman" w:cs="Times New Roman"/>
          <w:spacing w:val="-13"/>
          <w:sz w:val="22"/>
        </w:rPr>
        <w:t xml:space="preserve"> </w:t>
      </w:r>
      <w:r>
        <w:rPr>
          <w:rFonts w:hint="default" w:ascii="Times New Roman" w:hAnsi="Times New Roman" w:cs="Times New Roman"/>
          <w:sz w:val="22"/>
        </w:rPr>
        <w:t>to</w:t>
      </w:r>
      <w:r>
        <w:rPr>
          <w:rFonts w:hint="default" w:ascii="Times New Roman" w:hAnsi="Times New Roman" w:cs="Times New Roman"/>
          <w:spacing w:val="-12"/>
          <w:sz w:val="22"/>
        </w:rPr>
        <w:t xml:space="preserve"> </w:t>
      </w:r>
      <w:r>
        <w:rPr>
          <w:rFonts w:hint="default" w:ascii="Times New Roman" w:hAnsi="Times New Roman" w:cs="Times New Roman"/>
          <w:sz w:val="22"/>
        </w:rPr>
        <w:t>+</w:t>
      </w:r>
      <w:r>
        <w:rPr>
          <w:rFonts w:hint="default" w:ascii="Times New Roman" w:hAnsi="Times New Roman" w:cs="Times New Roman"/>
          <w:spacing w:val="-9"/>
          <w:sz w:val="22"/>
        </w:rPr>
        <w:t xml:space="preserve"> </w:t>
      </w:r>
      <w:r>
        <w:rPr>
          <w:rFonts w:hint="default" w:ascii="Times New Roman" w:hAnsi="Times New Roman" w:cs="Times New Roman"/>
          <w:sz w:val="22"/>
        </w:rPr>
        <w:t>5V)</w:t>
      </w:r>
    </w:p>
    <w:p>
      <w:pPr>
        <w:pStyle w:val="11"/>
        <w:numPr>
          <w:ilvl w:val="2"/>
          <w:numId w:val="13"/>
        </w:numPr>
        <w:tabs>
          <w:tab w:val="left" w:pos="719"/>
          <w:tab w:val="left" w:pos="720"/>
        </w:tabs>
        <w:spacing w:before="62" w:after="0" w:line="254" w:lineRule="auto"/>
        <w:ind w:left="719" w:right="409" w:hanging="360"/>
        <w:jc w:val="left"/>
        <w:rPr>
          <w:rFonts w:hint="default" w:ascii="Times New Roman" w:hAnsi="Times New Roman" w:cs="Times New Roman"/>
          <w:sz w:val="22"/>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1511935</wp:posOffset>
            </wp:positionH>
            <wp:positionV relativeFrom="paragraph">
              <wp:posOffset>408940</wp:posOffset>
            </wp:positionV>
            <wp:extent cx="4545965" cy="3190875"/>
            <wp:effectExtent l="0" t="0" r="0" b="0"/>
            <wp:wrapTopAndBottom/>
            <wp:docPr id="27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1.jpeg"/>
                    <pic:cNvPicPr>
                      <a:picLocks noChangeAspect="1"/>
                    </pic:cNvPicPr>
                  </pic:nvPicPr>
                  <pic:blipFill>
                    <a:blip r:embed="rId157" cstate="print"/>
                    <a:stretch>
                      <a:fillRect/>
                    </a:stretch>
                  </pic:blipFill>
                  <pic:spPr>
                    <a:xfrm>
                      <a:off x="0" y="0"/>
                      <a:ext cx="4545767" cy="3190875"/>
                    </a:xfrm>
                    <a:prstGeom prst="rect">
                      <a:avLst/>
                    </a:prstGeom>
                  </pic:spPr>
                </pic:pic>
              </a:graphicData>
            </a:graphic>
          </wp:anchor>
        </w:drawing>
      </w:r>
      <w:r>
        <w:rPr>
          <w:rFonts w:hint="default" w:ascii="Times New Roman" w:hAnsi="Times New Roman" w:cs="Times New Roman"/>
          <w:sz w:val="22"/>
        </w:rPr>
        <w:t>According</w:t>
      </w:r>
      <w:r>
        <w:rPr>
          <w:rFonts w:hint="default" w:ascii="Times New Roman" w:hAnsi="Times New Roman" w:cs="Times New Roman"/>
          <w:spacing w:val="-24"/>
          <w:sz w:val="22"/>
        </w:rPr>
        <w:t xml:space="preserve"> </w:t>
      </w:r>
      <w:r>
        <w:rPr>
          <w:rFonts w:hint="default" w:ascii="Times New Roman" w:hAnsi="Times New Roman" w:cs="Times New Roman"/>
          <w:sz w:val="22"/>
        </w:rPr>
        <w:t>to</w:t>
      </w:r>
      <w:r>
        <w:rPr>
          <w:rFonts w:hint="default" w:ascii="Times New Roman" w:hAnsi="Times New Roman" w:cs="Times New Roman"/>
          <w:spacing w:val="-23"/>
          <w:sz w:val="22"/>
        </w:rPr>
        <w:t xml:space="preserve"> </w:t>
      </w:r>
      <w:r>
        <w:rPr>
          <w:rFonts w:hint="default" w:ascii="Times New Roman" w:hAnsi="Times New Roman" w:cs="Times New Roman"/>
          <w:sz w:val="22"/>
        </w:rPr>
        <w:t>the</w:t>
      </w:r>
      <w:r>
        <w:rPr>
          <w:rFonts w:hint="default" w:ascii="Times New Roman" w:hAnsi="Times New Roman" w:cs="Times New Roman"/>
          <w:spacing w:val="-23"/>
          <w:sz w:val="22"/>
        </w:rPr>
        <w:t xml:space="preserve"> </w:t>
      </w:r>
      <w:r>
        <w:rPr>
          <w:rFonts w:hint="default" w:ascii="Times New Roman" w:hAnsi="Times New Roman" w:cs="Times New Roman"/>
          <w:sz w:val="22"/>
        </w:rPr>
        <w:t>table</w:t>
      </w:r>
      <w:r>
        <w:rPr>
          <w:rFonts w:hint="default" w:ascii="Times New Roman" w:hAnsi="Times New Roman" w:cs="Times New Roman"/>
          <w:spacing w:val="-24"/>
          <w:sz w:val="22"/>
        </w:rPr>
        <w:t xml:space="preserve"> </w:t>
      </w:r>
      <w:r>
        <w:rPr>
          <w:rFonts w:hint="default" w:ascii="Times New Roman" w:hAnsi="Times New Roman" w:cs="Times New Roman"/>
          <w:sz w:val="22"/>
        </w:rPr>
        <w:t>of</w:t>
      </w:r>
      <w:r>
        <w:rPr>
          <w:rFonts w:hint="default" w:ascii="Times New Roman" w:hAnsi="Times New Roman" w:cs="Times New Roman"/>
          <w:spacing w:val="-24"/>
          <w:sz w:val="22"/>
        </w:rPr>
        <w:t xml:space="preserve"> </w:t>
      </w:r>
      <w:r>
        <w:rPr>
          <w:rFonts w:hint="default" w:ascii="Times New Roman" w:hAnsi="Times New Roman" w:cs="Times New Roman"/>
          <w:sz w:val="22"/>
        </w:rPr>
        <w:t>the</w:t>
      </w:r>
      <w:r>
        <w:rPr>
          <w:rFonts w:hint="default" w:ascii="Times New Roman" w:hAnsi="Times New Roman" w:cs="Times New Roman"/>
          <w:spacing w:val="-22"/>
          <w:sz w:val="22"/>
        </w:rPr>
        <w:t xml:space="preserve"> </w:t>
      </w:r>
      <w:r>
        <w:rPr>
          <w:rFonts w:hint="default" w:ascii="Times New Roman" w:hAnsi="Times New Roman" w:cs="Times New Roman"/>
          <w:sz w:val="22"/>
        </w:rPr>
        <w:t>74HC595</w:t>
      </w:r>
      <w:r>
        <w:rPr>
          <w:rFonts w:hint="default" w:ascii="Times New Roman" w:hAnsi="Times New Roman" w:cs="Times New Roman"/>
          <w:spacing w:val="-23"/>
          <w:sz w:val="22"/>
        </w:rPr>
        <w:t xml:space="preserve"> </w:t>
      </w:r>
      <w:r>
        <w:rPr>
          <w:rFonts w:hint="default" w:ascii="Times New Roman" w:hAnsi="Times New Roman" w:cs="Times New Roman"/>
          <w:sz w:val="22"/>
        </w:rPr>
        <w:t>Q0</w:t>
      </w:r>
      <w:r>
        <w:rPr>
          <w:rFonts w:hint="default" w:ascii="Times New Roman" w:hAnsi="Times New Roman" w:cs="Times New Roman"/>
          <w:spacing w:val="-24"/>
          <w:sz w:val="22"/>
        </w:rPr>
        <w:t xml:space="preserve"> </w:t>
      </w:r>
      <w:r>
        <w:rPr>
          <w:rFonts w:hint="default" w:ascii="Times New Roman" w:hAnsi="Times New Roman" w:cs="Times New Roman"/>
          <w:sz w:val="22"/>
        </w:rPr>
        <w:t>~</w:t>
      </w:r>
      <w:r>
        <w:rPr>
          <w:rFonts w:hint="default" w:ascii="Times New Roman" w:hAnsi="Times New Roman" w:cs="Times New Roman"/>
          <w:spacing w:val="-24"/>
          <w:sz w:val="22"/>
        </w:rPr>
        <w:t xml:space="preserve"> </w:t>
      </w:r>
      <w:r>
        <w:rPr>
          <w:rFonts w:hint="default" w:ascii="Times New Roman" w:hAnsi="Times New Roman" w:cs="Times New Roman"/>
          <w:sz w:val="22"/>
        </w:rPr>
        <w:t>Q7</w:t>
      </w:r>
      <w:r>
        <w:rPr>
          <w:rFonts w:hint="default" w:ascii="Times New Roman" w:hAnsi="Times New Roman" w:cs="Times New Roman"/>
          <w:spacing w:val="-23"/>
          <w:sz w:val="22"/>
        </w:rPr>
        <w:t xml:space="preserve"> </w:t>
      </w:r>
      <w:r>
        <w:rPr>
          <w:rFonts w:hint="default" w:ascii="Times New Roman" w:hAnsi="Times New Roman" w:cs="Times New Roman"/>
          <w:sz w:val="22"/>
        </w:rPr>
        <w:t>received</w:t>
      </w:r>
      <w:r>
        <w:rPr>
          <w:rFonts w:hint="default" w:ascii="Times New Roman" w:hAnsi="Times New Roman" w:cs="Times New Roman"/>
          <w:spacing w:val="-23"/>
          <w:sz w:val="22"/>
        </w:rPr>
        <w:t xml:space="preserve"> </w:t>
      </w:r>
      <w:r>
        <w:rPr>
          <w:rFonts w:hint="default" w:ascii="Times New Roman" w:hAnsi="Times New Roman" w:cs="Times New Roman"/>
          <w:sz w:val="22"/>
        </w:rPr>
        <w:t>a</w:t>
      </w:r>
      <w:r>
        <w:rPr>
          <w:rFonts w:hint="default" w:ascii="Times New Roman" w:hAnsi="Times New Roman" w:cs="Times New Roman"/>
          <w:spacing w:val="-23"/>
          <w:sz w:val="22"/>
        </w:rPr>
        <w:t xml:space="preserve"> </w:t>
      </w:r>
      <w:r>
        <w:rPr>
          <w:rFonts w:hint="default" w:ascii="Times New Roman" w:hAnsi="Times New Roman" w:cs="Times New Roman"/>
          <w:sz w:val="22"/>
        </w:rPr>
        <w:t>seven-segment</w:t>
      </w:r>
      <w:r>
        <w:rPr>
          <w:rFonts w:hint="default" w:ascii="Times New Roman" w:hAnsi="Times New Roman" w:cs="Times New Roman"/>
          <w:spacing w:val="-23"/>
          <w:sz w:val="22"/>
        </w:rPr>
        <w:t xml:space="preserve"> </w:t>
      </w:r>
      <w:r>
        <w:rPr>
          <w:rFonts w:hint="default" w:ascii="Times New Roman" w:hAnsi="Times New Roman" w:cs="Times New Roman"/>
          <w:sz w:val="22"/>
        </w:rPr>
        <w:t>display corresponding</w:t>
      </w:r>
      <w:r>
        <w:rPr>
          <w:rFonts w:hint="default" w:ascii="Times New Roman" w:hAnsi="Times New Roman" w:cs="Times New Roman"/>
          <w:spacing w:val="-29"/>
          <w:sz w:val="22"/>
        </w:rPr>
        <w:t xml:space="preserve"> </w:t>
      </w:r>
      <w:r>
        <w:rPr>
          <w:rFonts w:hint="default" w:ascii="Times New Roman" w:hAnsi="Times New Roman" w:cs="Times New Roman"/>
          <w:sz w:val="22"/>
        </w:rPr>
        <w:t>pin</w:t>
      </w:r>
      <w:r>
        <w:rPr>
          <w:rFonts w:hint="default" w:ascii="Times New Roman" w:hAnsi="Times New Roman" w:cs="Times New Roman"/>
          <w:spacing w:val="-29"/>
          <w:sz w:val="22"/>
        </w:rPr>
        <w:t xml:space="preserve"> </w:t>
      </w:r>
      <w:r>
        <w:rPr>
          <w:rFonts w:hint="default" w:ascii="Times New Roman" w:hAnsi="Times New Roman" w:cs="Times New Roman"/>
          <w:sz w:val="22"/>
        </w:rPr>
        <w:t>(A</w:t>
      </w:r>
      <w:r>
        <w:rPr>
          <w:rFonts w:hint="default" w:ascii="Times New Roman" w:hAnsi="Times New Roman" w:cs="Times New Roman"/>
          <w:spacing w:val="-30"/>
          <w:sz w:val="22"/>
        </w:rPr>
        <w:t xml:space="preserve"> </w:t>
      </w:r>
      <w:r>
        <w:rPr>
          <w:rFonts w:hint="default" w:ascii="Times New Roman" w:hAnsi="Times New Roman" w:cs="Times New Roman"/>
          <w:sz w:val="22"/>
        </w:rPr>
        <w:t>~</w:t>
      </w:r>
      <w:r>
        <w:rPr>
          <w:rFonts w:hint="default" w:ascii="Times New Roman" w:hAnsi="Times New Roman" w:cs="Times New Roman"/>
          <w:spacing w:val="-26"/>
          <w:sz w:val="22"/>
        </w:rPr>
        <w:t xml:space="preserve"> </w:t>
      </w:r>
      <w:r>
        <w:rPr>
          <w:rFonts w:hint="default" w:ascii="Times New Roman" w:hAnsi="Times New Roman" w:cs="Times New Roman"/>
          <w:sz w:val="22"/>
        </w:rPr>
        <w:t>G</w:t>
      </w:r>
      <w:r>
        <w:rPr>
          <w:rFonts w:hint="default" w:ascii="Times New Roman" w:hAnsi="Times New Roman" w:cs="Times New Roman"/>
          <w:spacing w:val="-28"/>
          <w:sz w:val="22"/>
        </w:rPr>
        <w:t xml:space="preserve"> </w:t>
      </w:r>
      <w:r>
        <w:rPr>
          <w:rFonts w:hint="default" w:ascii="Times New Roman" w:hAnsi="Times New Roman" w:cs="Times New Roman"/>
          <w:sz w:val="22"/>
        </w:rPr>
        <w:t>and</w:t>
      </w:r>
      <w:r>
        <w:rPr>
          <w:rFonts w:hint="default" w:ascii="Times New Roman" w:hAnsi="Times New Roman" w:cs="Times New Roman"/>
          <w:spacing w:val="-28"/>
          <w:sz w:val="22"/>
        </w:rPr>
        <w:t xml:space="preserve"> </w:t>
      </w:r>
      <w:r>
        <w:rPr>
          <w:rFonts w:hint="default" w:ascii="Times New Roman" w:hAnsi="Times New Roman" w:cs="Times New Roman"/>
          <w:sz w:val="22"/>
        </w:rPr>
        <w:t>DP),</w:t>
      </w:r>
      <w:r>
        <w:rPr>
          <w:rFonts w:hint="default" w:ascii="Times New Roman" w:hAnsi="Times New Roman" w:cs="Times New Roman"/>
          <w:spacing w:val="-29"/>
          <w:sz w:val="22"/>
        </w:rPr>
        <w:t xml:space="preserve"> </w:t>
      </w:r>
      <w:r>
        <w:rPr>
          <w:rFonts w:hint="default" w:ascii="Times New Roman" w:hAnsi="Times New Roman" w:cs="Times New Roman"/>
          <w:sz w:val="22"/>
        </w:rPr>
        <w:t>and</w:t>
      </w:r>
      <w:r>
        <w:rPr>
          <w:rFonts w:hint="default" w:ascii="Times New Roman" w:hAnsi="Times New Roman" w:cs="Times New Roman"/>
          <w:spacing w:val="-28"/>
          <w:sz w:val="22"/>
        </w:rPr>
        <w:t xml:space="preserve"> </w:t>
      </w:r>
      <w:r>
        <w:rPr>
          <w:rFonts w:hint="default" w:ascii="Times New Roman" w:hAnsi="Times New Roman" w:cs="Times New Roman"/>
          <w:sz w:val="22"/>
        </w:rPr>
        <w:t>then</w:t>
      </w:r>
      <w:r>
        <w:rPr>
          <w:rFonts w:hint="default" w:ascii="Times New Roman" w:hAnsi="Times New Roman" w:cs="Times New Roman"/>
          <w:spacing w:val="-26"/>
          <w:sz w:val="22"/>
        </w:rPr>
        <w:t xml:space="preserve"> </w:t>
      </w:r>
      <w:r>
        <w:rPr>
          <w:rFonts w:hint="default" w:ascii="Times New Roman" w:hAnsi="Times New Roman" w:cs="Times New Roman"/>
          <w:sz w:val="22"/>
        </w:rPr>
        <w:t>each</w:t>
      </w:r>
      <w:r>
        <w:rPr>
          <w:rFonts w:hint="default" w:ascii="Times New Roman" w:hAnsi="Times New Roman" w:cs="Times New Roman"/>
          <w:spacing w:val="-29"/>
          <w:sz w:val="22"/>
        </w:rPr>
        <w:t xml:space="preserve"> </w:t>
      </w:r>
      <w:r>
        <w:rPr>
          <w:rFonts w:hint="default" w:ascii="Times New Roman" w:hAnsi="Times New Roman" w:cs="Times New Roman"/>
          <w:sz w:val="22"/>
        </w:rPr>
        <w:t>foot</w:t>
      </w:r>
      <w:r>
        <w:rPr>
          <w:rFonts w:hint="default" w:ascii="Times New Roman" w:hAnsi="Times New Roman" w:cs="Times New Roman"/>
          <w:spacing w:val="-29"/>
          <w:sz w:val="22"/>
        </w:rPr>
        <w:t xml:space="preserve"> </w:t>
      </w:r>
      <w:r>
        <w:rPr>
          <w:rFonts w:hint="default" w:ascii="Times New Roman" w:hAnsi="Times New Roman" w:cs="Times New Roman"/>
          <w:sz w:val="22"/>
        </w:rPr>
        <w:t>in</w:t>
      </w:r>
      <w:r>
        <w:rPr>
          <w:rFonts w:hint="default" w:ascii="Times New Roman" w:hAnsi="Times New Roman" w:cs="Times New Roman"/>
          <w:spacing w:val="-28"/>
          <w:sz w:val="22"/>
        </w:rPr>
        <w:t xml:space="preserve"> </w:t>
      </w:r>
      <w:r>
        <w:rPr>
          <w:rFonts w:hint="default" w:ascii="Times New Roman" w:hAnsi="Times New Roman" w:cs="Times New Roman"/>
          <w:sz w:val="22"/>
        </w:rPr>
        <w:t>a</w:t>
      </w:r>
      <w:r>
        <w:rPr>
          <w:rFonts w:hint="default" w:ascii="Times New Roman" w:hAnsi="Times New Roman" w:cs="Times New Roman"/>
          <w:spacing w:val="-28"/>
          <w:sz w:val="22"/>
        </w:rPr>
        <w:t xml:space="preserve"> </w:t>
      </w:r>
      <w:r>
        <w:rPr>
          <w:rFonts w:hint="default" w:ascii="Times New Roman" w:hAnsi="Times New Roman" w:cs="Times New Roman"/>
          <w:sz w:val="22"/>
        </w:rPr>
        <w:t>220</w:t>
      </w:r>
      <w:r>
        <w:rPr>
          <w:rFonts w:hint="default" w:ascii="Times New Roman" w:hAnsi="Times New Roman" w:cs="Times New Roman"/>
          <w:spacing w:val="-28"/>
          <w:sz w:val="22"/>
        </w:rPr>
        <w:t xml:space="preserve"> </w:t>
      </w:r>
      <w:r>
        <w:rPr>
          <w:rFonts w:hint="default" w:ascii="Times New Roman" w:hAnsi="Times New Roman" w:cs="Times New Roman"/>
          <w:sz w:val="22"/>
        </w:rPr>
        <w:t>ohm</w:t>
      </w:r>
      <w:r>
        <w:rPr>
          <w:rFonts w:hint="default" w:ascii="Times New Roman" w:hAnsi="Times New Roman" w:cs="Times New Roman"/>
          <w:spacing w:val="-29"/>
          <w:sz w:val="22"/>
        </w:rPr>
        <w:t xml:space="preserve"> </w:t>
      </w:r>
      <w:r>
        <w:rPr>
          <w:rFonts w:hint="default" w:ascii="Times New Roman" w:hAnsi="Times New Roman" w:cs="Times New Roman"/>
          <w:sz w:val="22"/>
        </w:rPr>
        <w:t>resistor</w:t>
      </w:r>
      <w:r>
        <w:rPr>
          <w:rFonts w:hint="default" w:ascii="Times New Roman" w:hAnsi="Times New Roman" w:cs="Times New Roman"/>
          <w:spacing w:val="-29"/>
          <w:sz w:val="22"/>
        </w:rPr>
        <w:t xml:space="preserve"> </w:t>
      </w:r>
      <w:r>
        <w:rPr>
          <w:rFonts w:hint="default" w:ascii="Times New Roman" w:hAnsi="Times New Roman" w:cs="Times New Roman"/>
          <w:sz w:val="22"/>
        </w:rPr>
        <w:t>in</w:t>
      </w:r>
      <w:r>
        <w:rPr>
          <w:rFonts w:hint="default" w:ascii="Times New Roman" w:hAnsi="Times New Roman" w:cs="Times New Roman"/>
          <w:spacing w:val="-29"/>
          <w:sz w:val="22"/>
        </w:rPr>
        <w:t xml:space="preserve"> </w:t>
      </w:r>
      <w:r>
        <w:rPr>
          <w:rFonts w:hint="default" w:ascii="Times New Roman" w:hAnsi="Times New Roman" w:cs="Times New Roman"/>
          <w:sz w:val="22"/>
        </w:rPr>
        <w:t>series</w:t>
      </w:r>
    </w:p>
    <w:p>
      <w:pPr>
        <w:pStyle w:val="5"/>
        <w:spacing w:before="74"/>
        <w:ind w:left="100"/>
        <w:rPr>
          <w:rFonts w:hint="default" w:ascii="Times New Roman" w:hAnsi="Times New Roman" w:cs="Times New Roman"/>
        </w:rPr>
      </w:pPr>
      <w:r>
        <w:rPr>
          <w:rFonts w:hint="default" w:ascii="Times New Roman" w:hAnsi="Times New Roman" w:cs="Times New Roman"/>
          <w:w w:val="95"/>
        </w:rPr>
        <w:t>Circuit diagram</w:t>
      </w:r>
    </w:p>
    <w:p>
      <w:pPr>
        <w:pStyle w:val="6"/>
        <w:spacing w:before="3"/>
        <w:rPr>
          <w:rFonts w:hint="default" w:ascii="Times New Roman" w:hAnsi="Times New Roman" w:cs="Times New Roman"/>
          <w:b/>
          <w:sz w:val="17"/>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1472565</wp:posOffset>
            </wp:positionH>
            <wp:positionV relativeFrom="paragraph">
              <wp:posOffset>157480</wp:posOffset>
            </wp:positionV>
            <wp:extent cx="4648835" cy="3394710"/>
            <wp:effectExtent l="0" t="0" r="0" b="0"/>
            <wp:wrapTopAndBottom/>
            <wp:docPr id="27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2.jpeg"/>
                    <pic:cNvPicPr>
                      <a:picLocks noChangeAspect="1"/>
                    </pic:cNvPicPr>
                  </pic:nvPicPr>
                  <pic:blipFill>
                    <a:blip r:embed="rId158" cstate="print"/>
                    <a:stretch>
                      <a:fillRect/>
                    </a:stretch>
                  </pic:blipFill>
                  <pic:spPr>
                    <a:xfrm>
                      <a:off x="0" y="0"/>
                      <a:ext cx="4648653" cy="3394710"/>
                    </a:xfrm>
                    <a:prstGeom prst="rect">
                      <a:avLst/>
                    </a:prstGeom>
                  </pic:spPr>
                </pic:pic>
              </a:graphicData>
            </a:graphic>
          </wp:anchor>
        </w:drawing>
      </w:r>
    </w:p>
    <w:p>
      <w:pPr>
        <w:spacing w:after="0"/>
        <w:rPr>
          <w:rFonts w:hint="default" w:ascii="Times New Roman" w:hAnsi="Times New Roman" w:cs="Times New Roman"/>
          <w:sz w:val="17"/>
        </w:rPr>
        <w:sectPr>
          <w:pgSz w:w="11930" w:h="16850"/>
          <w:pgMar w:top="1320" w:right="900" w:bottom="1300" w:left="980" w:header="0" w:footer="1026" w:gutter="0"/>
        </w:sectPr>
      </w:pPr>
    </w:p>
    <w:p>
      <w:pPr>
        <w:pStyle w:val="6"/>
        <w:spacing w:before="83"/>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7"/>
        <w:ind w:left="102" w:right="0" w:firstLine="0"/>
        <w:jc w:val="left"/>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4"/>
        <w:ind w:left="102"/>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spacing w:after="0"/>
        <w:rPr>
          <w:rFonts w:hint="default" w:ascii="Times New Roman" w:hAnsi="Times New Roman" w:cs="Times New Roman"/>
        </w:rPr>
        <w:sectPr>
          <w:pgSz w:w="11930" w:h="16850"/>
          <w:pgMar w:top="1320" w:right="900" w:bottom="1300" w:left="980" w:header="0" w:footer="1026" w:gutter="0"/>
        </w:sectPr>
      </w:pPr>
    </w:p>
    <w:p>
      <w:pPr>
        <w:pStyle w:val="2"/>
        <w:spacing w:before="86"/>
        <w:ind w:left="3245"/>
        <w:rPr>
          <w:rFonts w:hint="default" w:ascii="Times New Roman" w:hAnsi="Times New Roman" w:cs="Times New Roman"/>
        </w:rPr>
      </w:pPr>
      <w:bookmarkStart w:id="18" w:name="_TOC_250018"/>
      <w:r>
        <w:rPr>
          <w:rFonts w:hint="default" w:ascii="Times New Roman" w:hAnsi="Times New Roman" w:cs="Times New Roman"/>
          <w:w w:val="90"/>
        </w:rPr>
        <w:t>Lesson 17 IR</w:t>
      </w:r>
      <w:r>
        <w:rPr>
          <w:rFonts w:hint="default" w:ascii="Times New Roman" w:hAnsi="Times New Roman" w:cs="Times New Roman"/>
          <w:spacing w:val="-61"/>
          <w:w w:val="90"/>
        </w:rPr>
        <w:t xml:space="preserve"> </w:t>
      </w:r>
      <w:bookmarkEnd w:id="18"/>
      <w:r>
        <w:rPr>
          <w:rFonts w:hint="default" w:ascii="Times New Roman" w:hAnsi="Times New Roman" w:cs="Times New Roman"/>
          <w:w w:val="90"/>
        </w:rPr>
        <w:t>Remote</w:t>
      </w:r>
    </w:p>
    <w:p>
      <w:pPr>
        <w:pStyle w:val="3"/>
        <w:spacing w:before="365"/>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rPr>
          <w:rFonts w:hint="default" w:ascii="Times New Roman" w:hAnsi="Times New Roman" w:cs="Times New Roman"/>
        </w:rPr>
      </w:pPr>
      <w:r>
        <w:rPr>
          <w:rFonts w:hint="default" w:ascii="Times New Roman" w:hAnsi="Times New Roman" w:cs="Times New Roman"/>
        </w:rPr>
        <w:t>In this lesson, we will learn how to use ir remote and ir receiver.</w:t>
      </w:r>
    </w:p>
    <w:p>
      <w:pPr>
        <w:pStyle w:val="6"/>
        <w:spacing w:before="1"/>
        <w:rPr>
          <w:rFonts w:hint="default" w:ascii="Times New Roman" w:hAnsi="Times New Roman" w:cs="Times New Roman"/>
          <w:sz w:val="33"/>
        </w:rPr>
      </w:pPr>
    </w:p>
    <w:p>
      <w:pPr>
        <w:pStyle w:val="3"/>
        <w:spacing w:before="1"/>
        <w:rPr>
          <w:rFonts w:hint="default" w:ascii="Times New Roman" w:hAnsi="Times New Roman" w:cs="Times New Roman"/>
        </w:rPr>
      </w:pPr>
      <w:r>
        <w:rPr>
          <w:rFonts w:hint="default" w:ascii="Times New Roman" w:hAnsi="Times New Roman" w:cs="Times New Roman"/>
        </w:rPr>
        <w:t>Components</w:t>
      </w:r>
    </w:p>
    <w:p>
      <w:pPr>
        <w:pStyle w:val="6"/>
        <w:spacing w:before="64"/>
        <w:ind w:left="10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4"/>
        </w:numPr>
        <w:tabs>
          <w:tab w:val="left" w:pos="235"/>
        </w:tabs>
        <w:spacing w:before="102"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4"/>
        </w:numPr>
        <w:tabs>
          <w:tab w:val="left" w:pos="235"/>
        </w:tabs>
        <w:spacing w:before="103"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IR</w:t>
      </w:r>
      <w:r>
        <w:rPr>
          <w:rFonts w:hint="default" w:ascii="Times New Roman" w:hAnsi="Times New Roman" w:cs="Times New Roman"/>
          <w:spacing w:val="-35"/>
          <w:sz w:val="22"/>
        </w:rPr>
        <w:t xml:space="preserve"> </w:t>
      </w:r>
      <w:r>
        <w:rPr>
          <w:rFonts w:hint="default" w:ascii="Times New Roman" w:hAnsi="Times New Roman" w:cs="Times New Roman"/>
          <w:sz w:val="22"/>
        </w:rPr>
        <w:t>remote</w:t>
      </w:r>
    </w:p>
    <w:p>
      <w:pPr>
        <w:pStyle w:val="11"/>
        <w:numPr>
          <w:ilvl w:val="0"/>
          <w:numId w:val="14"/>
        </w:numPr>
        <w:tabs>
          <w:tab w:val="left" w:pos="235"/>
        </w:tabs>
        <w:spacing w:before="107"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IR receiver</w:t>
      </w:r>
      <w:r>
        <w:rPr>
          <w:rFonts w:hint="default" w:ascii="Times New Roman" w:hAnsi="Times New Roman" w:cs="Times New Roman"/>
          <w:spacing w:val="-46"/>
          <w:sz w:val="22"/>
        </w:rPr>
        <w:t xml:space="preserve"> </w:t>
      </w:r>
      <w:r>
        <w:rPr>
          <w:rFonts w:hint="default" w:ascii="Times New Roman" w:hAnsi="Times New Roman" w:cs="Times New Roman"/>
          <w:sz w:val="22"/>
        </w:rPr>
        <w:t>module</w:t>
      </w:r>
    </w:p>
    <w:p>
      <w:pPr>
        <w:pStyle w:val="11"/>
        <w:numPr>
          <w:ilvl w:val="0"/>
          <w:numId w:val="14"/>
        </w:numPr>
        <w:tabs>
          <w:tab w:val="left" w:pos="235"/>
        </w:tabs>
        <w:spacing w:before="102"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4"/>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1"/>
        <w:rPr>
          <w:rFonts w:hint="default" w:ascii="Times New Roman" w:hAnsi="Times New Roman" w:cs="Times New Roman"/>
          <w:sz w:val="33"/>
        </w:rPr>
      </w:pPr>
    </w:p>
    <w:p>
      <w:pPr>
        <w:pStyle w:val="3"/>
        <w:spacing w:before="1"/>
        <w:rPr>
          <w:rFonts w:hint="default" w:ascii="Times New Roman" w:hAnsi="Times New Roman" w:cs="Times New Roman"/>
        </w:rPr>
      </w:pPr>
      <w:r>
        <w:rPr>
          <w:rFonts w:hint="default" w:ascii="Times New Roman" w:hAnsi="Times New Roman" w:cs="Times New Roman"/>
          <w:w w:val="95"/>
        </w:rPr>
        <w:t>Experimental Principle</w:t>
      </w:r>
    </w:p>
    <w:p>
      <w:pPr>
        <w:pStyle w:val="6"/>
        <w:spacing w:before="83"/>
        <w:ind w:left="100"/>
        <w:rPr>
          <w:rFonts w:hint="default" w:ascii="Times New Roman" w:hAnsi="Times New Roman" w:cs="Times New Roman"/>
        </w:rPr>
      </w:pPr>
      <w:r>
        <w:rPr>
          <w:rFonts w:hint="default" w:ascii="Times New Roman" w:hAnsi="Times New Roman" w:cs="Times New Roman"/>
        </w:rPr>
        <w:t>Using an IR Remote is a great way to have wireless control of your Arduino project.</w:t>
      </w:r>
    </w:p>
    <w:p>
      <w:pPr>
        <w:pStyle w:val="6"/>
        <w:spacing w:before="167" w:line="338" w:lineRule="auto"/>
        <w:ind w:left="100"/>
        <w:rPr>
          <w:rFonts w:hint="default" w:ascii="Times New Roman" w:hAnsi="Times New Roman" w:cs="Times New Roman"/>
        </w:rPr>
      </w:pPr>
      <w:r>
        <w:rPr>
          <w:rFonts w:hint="default" w:ascii="Times New Roman" w:hAnsi="Times New Roman" w:cs="Times New Roman"/>
        </w:rPr>
        <w:t>Infrared</w:t>
      </w:r>
      <w:r>
        <w:rPr>
          <w:rFonts w:hint="default" w:ascii="Times New Roman" w:hAnsi="Times New Roman" w:cs="Times New Roman"/>
          <w:spacing w:val="-32"/>
        </w:rPr>
        <w:t xml:space="preserve"> </w:t>
      </w:r>
      <w:r>
        <w:rPr>
          <w:rFonts w:hint="default" w:ascii="Times New Roman" w:hAnsi="Times New Roman" w:cs="Times New Roman"/>
        </w:rPr>
        <w:t>remotes</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3"/>
        </w:rPr>
        <w:t xml:space="preserve"> </w:t>
      </w:r>
      <w:r>
        <w:rPr>
          <w:rFonts w:hint="default" w:ascii="Times New Roman" w:hAnsi="Times New Roman" w:cs="Times New Roman"/>
        </w:rPr>
        <w:t>simple</w:t>
      </w:r>
      <w:r>
        <w:rPr>
          <w:rFonts w:hint="default" w:ascii="Times New Roman" w:hAnsi="Times New Roman" w:cs="Times New Roman"/>
          <w:spacing w:val="-31"/>
        </w:rPr>
        <w:t xml:space="preserve"> </w:t>
      </w:r>
      <w:r>
        <w:rPr>
          <w:rFonts w:hint="default" w:ascii="Times New Roman" w:hAnsi="Times New Roman" w:cs="Times New Roman"/>
        </w:rPr>
        <w:t>and</w:t>
      </w:r>
      <w:r>
        <w:rPr>
          <w:rFonts w:hint="default" w:ascii="Times New Roman" w:hAnsi="Times New Roman" w:cs="Times New Roman"/>
          <w:spacing w:val="-31"/>
        </w:rPr>
        <w:t xml:space="preserve"> </w:t>
      </w:r>
      <w:r>
        <w:rPr>
          <w:rFonts w:hint="default" w:ascii="Times New Roman" w:hAnsi="Times New Roman" w:cs="Times New Roman"/>
        </w:rPr>
        <w:t>easy</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use.</w:t>
      </w:r>
      <w:r>
        <w:rPr>
          <w:rFonts w:hint="default" w:ascii="Times New Roman" w:hAnsi="Times New Roman" w:cs="Times New Roman"/>
          <w:spacing w:val="7"/>
        </w:rPr>
        <w:t xml:space="preserve"> </w:t>
      </w:r>
      <w:r>
        <w:rPr>
          <w:rFonts w:hint="default" w:ascii="Times New Roman" w:hAnsi="Times New Roman" w:cs="Times New Roman"/>
          <w:spacing w:val="2"/>
        </w:rPr>
        <w:t>In</w:t>
      </w:r>
      <w:r>
        <w:rPr>
          <w:rFonts w:hint="default" w:ascii="Times New Roman" w:hAnsi="Times New Roman" w:cs="Times New Roman"/>
          <w:spacing w:val="-32"/>
        </w:rPr>
        <w:t xml:space="preserve"> </w:t>
      </w:r>
      <w:r>
        <w:rPr>
          <w:rFonts w:hint="default" w:ascii="Times New Roman" w:hAnsi="Times New Roman" w:cs="Times New Roman"/>
        </w:rPr>
        <w:t>this</w:t>
      </w:r>
      <w:r>
        <w:rPr>
          <w:rFonts w:hint="default" w:ascii="Times New Roman" w:hAnsi="Times New Roman" w:cs="Times New Roman"/>
          <w:spacing w:val="-31"/>
        </w:rPr>
        <w:t xml:space="preserve"> </w:t>
      </w:r>
      <w:r>
        <w:rPr>
          <w:rFonts w:hint="default" w:ascii="Times New Roman" w:hAnsi="Times New Roman" w:cs="Times New Roman"/>
        </w:rPr>
        <w:t>tutorial</w:t>
      </w:r>
      <w:r>
        <w:rPr>
          <w:rFonts w:hint="default" w:ascii="Times New Roman" w:hAnsi="Times New Roman" w:cs="Times New Roman"/>
          <w:spacing w:val="-31"/>
        </w:rPr>
        <w:t xml:space="preserve"> </w:t>
      </w:r>
      <w:r>
        <w:rPr>
          <w:rFonts w:hint="default" w:ascii="Times New Roman" w:hAnsi="Times New Roman" w:cs="Times New Roman"/>
        </w:rPr>
        <w:t>we</w:t>
      </w:r>
      <w:r>
        <w:rPr>
          <w:rFonts w:hint="default" w:ascii="Times New Roman" w:hAnsi="Times New Roman" w:cs="Times New Roman"/>
          <w:spacing w:val="-31"/>
        </w:rPr>
        <w:t xml:space="preserve"> </w:t>
      </w:r>
      <w:r>
        <w:rPr>
          <w:rFonts w:hint="default" w:ascii="Times New Roman" w:hAnsi="Times New Roman" w:cs="Times New Roman"/>
        </w:rPr>
        <w:t>will</w:t>
      </w:r>
      <w:r>
        <w:rPr>
          <w:rFonts w:hint="default" w:ascii="Times New Roman" w:hAnsi="Times New Roman" w:cs="Times New Roman"/>
          <w:spacing w:val="-31"/>
        </w:rPr>
        <w:t xml:space="preserve"> </w:t>
      </w:r>
      <w:r>
        <w:rPr>
          <w:rFonts w:hint="default" w:ascii="Times New Roman" w:hAnsi="Times New Roman" w:cs="Times New Roman"/>
        </w:rPr>
        <w:t>be</w:t>
      </w:r>
      <w:r>
        <w:rPr>
          <w:rFonts w:hint="default" w:ascii="Times New Roman" w:hAnsi="Times New Roman" w:cs="Times New Roman"/>
          <w:spacing w:val="-31"/>
        </w:rPr>
        <w:t xml:space="preserve"> </w:t>
      </w:r>
      <w:r>
        <w:rPr>
          <w:rFonts w:hint="default" w:ascii="Times New Roman" w:hAnsi="Times New Roman" w:cs="Times New Roman"/>
        </w:rPr>
        <w:t>connecting</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IR receiver</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UNO,</w:t>
      </w:r>
      <w:r>
        <w:rPr>
          <w:rFonts w:hint="default" w:ascii="Times New Roman" w:hAnsi="Times New Roman" w:cs="Times New Roman"/>
          <w:spacing w:val="-34"/>
        </w:rPr>
        <w:t xml:space="preserve"> </w:t>
      </w:r>
      <w:r>
        <w:rPr>
          <w:rFonts w:hint="default" w:ascii="Times New Roman" w:hAnsi="Times New Roman" w:cs="Times New Roman"/>
        </w:rPr>
        <w:t>and</w:t>
      </w:r>
      <w:r>
        <w:rPr>
          <w:rFonts w:hint="default" w:ascii="Times New Roman" w:hAnsi="Times New Roman" w:cs="Times New Roman"/>
          <w:spacing w:val="-33"/>
        </w:rPr>
        <w:t xml:space="preserve"> </w:t>
      </w:r>
      <w:r>
        <w:rPr>
          <w:rFonts w:hint="default" w:ascii="Times New Roman" w:hAnsi="Times New Roman" w:cs="Times New Roman"/>
        </w:rPr>
        <w:t>then</w:t>
      </w:r>
      <w:r>
        <w:rPr>
          <w:rFonts w:hint="default" w:ascii="Times New Roman" w:hAnsi="Times New Roman" w:cs="Times New Roman"/>
          <w:spacing w:val="-32"/>
        </w:rPr>
        <w:t xml:space="preserve"> </w:t>
      </w:r>
      <w:r>
        <w:rPr>
          <w:rFonts w:hint="default" w:ascii="Times New Roman" w:hAnsi="Times New Roman" w:cs="Times New Roman"/>
        </w:rPr>
        <w:t>use</w:t>
      </w:r>
      <w:r>
        <w:rPr>
          <w:rFonts w:hint="default" w:ascii="Times New Roman" w:hAnsi="Times New Roman" w:cs="Times New Roman"/>
          <w:spacing w:val="-33"/>
        </w:rPr>
        <w:t xml:space="preserve"> </w:t>
      </w:r>
      <w:r>
        <w:rPr>
          <w:rFonts w:hint="default" w:ascii="Times New Roman" w:hAnsi="Times New Roman" w:cs="Times New Roman"/>
        </w:rPr>
        <w:t>a</w:t>
      </w:r>
      <w:r>
        <w:rPr>
          <w:rFonts w:hint="default" w:ascii="Times New Roman" w:hAnsi="Times New Roman" w:cs="Times New Roman"/>
          <w:spacing w:val="-33"/>
        </w:rPr>
        <w:t xml:space="preserve"> </w:t>
      </w:r>
      <w:r>
        <w:rPr>
          <w:rFonts w:hint="default" w:ascii="Times New Roman" w:hAnsi="Times New Roman" w:cs="Times New Roman"/>
        </w:rPr>
        <w:t>Library</w:t>
      </w:r>
      <w:r>
        <w:rPr>
          <w:rFonts w:hint="default" w:ascii="Times New Roman" w:hAnsi="Times New Roman" w:cs="Times New Roman"/>
          <w:spacing w:val="-33"/>
        </w:rPr>
        <w:t xml:space="preserve"> </w:t>
      </w:r>
      <w:r>
        <w:rPr>
          <w:rFonts w:hint="default" w:ascii="Times New Roman" w:hAnsi="Times New Roman" w:cs="Times New Roman"/>
        </w:rPr>
        <w:t>that</w:t>
      </w:r>
      <w:r>
        <w:rPr>
          <w:rFonts w:hint="default" w:ascii="Times New Roman" w:hAnsi="Times New Roman" w:cs="Times New Roman"/>
          <w:spacing w:val="-34"/>
        </w:rPr>
        <w:t xml:space="preserve"> </w:t>
      </w:r>
      <w:r>
        <w:rPr>
          <w:rFonts w:hint="default" w:ascii="Times New Roman" w:hAnsi="Times New Roman" w:cs="Times New Roman"/>
        </w:rPr>
        <w:t>was</w:t>
      </w:r>
      <w:r>
        <w:rPr>
          <w:rFonts w:hint="default" w:ascii="Times New Roman" w:hAnsi="Times New Roman" w:cs="Times New Roman"/>
          <w:spacing w:val="-33"/>
        </w:rPr>
        <w:t xml:space="preserve"> </w:t>
      </w:r>
      <w:r>
        <w:rPr>
          <w:rFonts w:hint="default" w:ascii="Times New Roman" w:hAnsi="Times New Roman" w:cs="Times New Roman"/>
        </w:rPr>
        <w:t>designed</w:t>
      </w:r>
      <w:r>
        <w:rPr>
          <w:rFonts w:hint="default" w:ascii="Times New Roman" w:hAnsi="Times New Roman" w:cs="Times New Roman"/>
          <w:spacing w:val="-32"/>
        </w:rPr>
        <w:t xml:space="preserve"> </w:t>
      </w:r>
      <w:r>
        <w:rPr>
          <w:rFonts w:hint="default" w:ascii="Times New Roman" w:hAnsi="Times New Roman" w:cs="Times New Roman"/>
        </w:rPr>
        <w:t>for</w:t>
      </w:r>
      <w:r>
        <w:rPr>
          <w:rFonts w:hint="default" w:ascii="Times New Roman" w:hAnsi="Times New Roman" w:cs="Times New Roman"/>
          <w:spacing w:val="-33"/>
        </w:rPr>
        <w:t xml:space="preserve"> </w:t>
      </w:r>
      <w:r>
        <w:rPr>
          <w:rFonts w:hint="default" w:ascii="Times New Roman" w:hAnsi="Times New Roman" w:cs="Times New Roman"/>
        </w:rPr>
        <w:t>this</w:t>
      </w:r>
      <w:r>
        <w:rPr>
          <w:rFonts w:hint="default" w:ascii="Times New Roman" w:hAnsi="Times New Roman" w:cs="Times New Roman"/>
          <w:spacing w:val="-33"/>
        </w:rPr>
        <w:t xml:space="preserve"> </w:t>
      </w:r>
      <w:r>
        <w:rPr>
          <w:rFonts w:hint="default" w:ascii="Times New Roman" w:hAnsi="Times New Roman" w:cs="Times New Roman"/>
        </w:rPr>
        <w:t>particular</w:t>
      </w:r>
      <w:r>
        <w:rPr>
          <w:rFonts w:hint="default" w:ascii="Times New Roman" w:hAnsi="Times New Roman" w:cs="Times New Roman"/>
          <w:spacing w:val="-33"/>
        </w:rPr>
        <w:t xml:space="preserve"> </w:t>
      </w:r>
      <w:r>
        <w:rPr>
          <w:rFonts w:hint="default" w:ascii="Times New Roman" w:hAnsi="Times New Roman" w:cs="Times New Roman"/>
        </w:rPr>
        <w:t>sensor.</w:t>
      </w:r>
    </w:p>
    <w:p>
      <w:pPr>
        <w:pStyle w:val="6"/>
        <w:spacing w:before="60" w:line="338" w:lineRule="auto"/>
        <w:ind w:left="100" w:right="27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27"/>
        </w:rPr>
        <w:t xml:space="preserve"> </w:t>
      </w:r>
      <w:r>
        <w:rPr>
          <w:rFonts w:hint="default" w:ascii="Times New Roman" w:hAnsi="Times New Roman" w:cs="Times New Roman"/>
        </w:rPr>
        <w:t>our</w:t>
      </w:r>
      <w:r>
        <w:rPr>
          <w:rFonts w:hint="default" w:ascii="Times New Roman" w:hAnsi="Times New Roman" w:cs="Times New Roman"/>
          <w:spacing w:val="-26"/>
        </w:rPr>
        <w:t xml:space="preserve"> </w:t>
      </w:r>
      <w:r>
        <w:rPr>
          <w:rFonts w:hint="default" w:ascii="Times New Roman" w:hAnsi="Times New Roman" w:cs="Times New Roman"/>
        </w:rPr>
        <w:t>sketch</w:t>
      </w:r>
      <w:r>
        <w:rPr>
          <w:rFonts w:hint="default" w:ascii="Times New Roman" w:hAnsi="Times New Roman" w:cs="Times New Roman"/>
          <w:spacing w:val="-26"/>
        </w:rPr>
        <w:t xml:space="preserve"> </w:t>
      </w:r>
      <w:r>
        <w:rPr>
          <w:rFonts w:hint="default" w:ascii="Times New Roman" w:hAnsi="Times New Roman" w:cs="Times New Roman"/>
        </w:rPr>
        <w:t>we</w:t>
      </w:r>
      <w:r>
        <w:rPr>
          <w:rFonts w:hint="default" w:ascii="Times New Roman" w:hAnsi="Times New Roman" w:cs="Times New Roman"/>
          <w:spacing w:val="-26"/>
        </w:rPr>
        <w:t xml:space="preserve"> </w:t>
      </w:r>
      <w:r>
        <w:rPr>
          <w:rFonts w:hint="default" w:ascii="Times New Roman" w:hAnsi="Times New Roman" w:cs="Times New Roman"/>
        </w:rPr>
        <w:t>will</w:t>
      </w:r>
      <w:r>
        <w:rPr>
          <w:rFonts w:hint="default" w:ascii="Times New Roman" w:hAnsi="Times New Roman" w:cs="Times New Roman"/>
          <w:spacing w:val="-25"/>
        </w:rPr>
        <w:t xml:space="preserve"> </w:t>
      </w:r>
      <w:r>
        <w:rPr>
          <w:rFonts w:hint="default" w:ascii="Times New Roman" w:hAnsi="Times New Roman" w:cs="Times New Roman"/>
        </w:rPr>
        <w:t>have</w:t>
      </w:r>
      <w:r>
        <w:rPr>
          <w:rFonts w:hint="default" w:ascii="Times New Roman" w:hAnsi="Times New Roman" w:cs="Times New Roman"/>
          <w:spacing w:val="-25"/>
        </w:rPr>
        <w:t xml:space="preserve"> </w:t>
      </w:r>
      <w:r>
        <w:rPr>
          <w:rFonts w:hint="default" w:ascii="Times New Roman" w:hAnsi="Times New Roman" w:cs="Times New Roman"/>
        </w:rPr>
        <w:t>all</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IR</w:t>
      </w:r>
      <w:r>
        <w:rPr>
          <w:rFonts w:hint="default" w:ascii="Times New Roman" w:hAnsi="Times New Roman" w:cs="Times New Roman"/>
          <w:spacing w:val="-26"/>
        </w:rPr>
        <w:t xml:space="preserve"> </w:t>
      </w:r>
      <w:r>
        <w:rPr>
          <w:rFonts w:hint="default" w:ascii="Times New Roman" w:hAnsi="Times New Roman" w:cs="Times New Roman"/>
        </w:rPr>
        <w:t>Hexadecimal</w:t>
      </w:r>
      <w:r>
        <w:rPr>
          <w:rFonts w:hint="default" w:ascii="Times New Roman" w:hAnsi="Times New Roman" w:cs="Times New Roman"/>
          <w:spacing w:val="-25"/>
        </w:rPr>
        <w:t xml:space="preserve"> </w:t>
      </w:r>
      <w:r>
        <w:rPr>
          <w:rFonts w:hint="default" w:ascii="Times New Roman" w:hAnsi="Times New Roman" w:cs="Times New Roman"/>
        </w:rPr>
        <w:t>codes</w:t>
      </w:r>
      <w:r>
        <w:rPr>
          <w:rFonts w:hint="default" w:ascii="Times New Roman" w:hAnsi="Times New Roman" w:cs="Times New Roman"/>
          <w:spacing w:val="-25"/>
        </w:rPr>
        <w:t xml:space="preserve"> </w:t>
      </w:r>
      <w:r>
        <w:rPr>
          <w:rFonts w:hint="default" w:ascii="Times New Roman" w:hAnsi="Times New Roman" w:cs="Times New Roman"/>
        </w:rPr>
        <w:t>that</w:t>
      </w:r>
      <w:r>
        <w:rPr>
          <w:rFonts w:hint="default" w:ascii="Times New Roman" w:hAnsi="Times New Roman" w:cs="Times New Roman"/>
          <w:spacing w:val="-26"/>
        </w:rPr>
        <w:t xml:space="preserve"> </w:t>
      </w:r>
      <w:r>
        <w:rPr>
          <w:rFonts w:hint="default" w:ascii="Times New Roman" w:hAnsi="Times New Roman" w:cs="Times New Roman"/>
        </w:rPr>
        <w:t>are</w:t>
      </w:r>
      <w:r>
        <w:rPr>
          <w:rFonts w:hint="default" w:ascii="Times New Roman" w:hAnsi="Times New Roman" w:cs="Times New Roman"/>
          <w:spacing w:val="-26"/>
        </w:rPr>
        <w:t xml:space="preserve"> </w:t>
      </w:r>
      <w:r>
        <w:rPr>
          <w:rFonts w:hint="default" w:ascii="Times New Roman" w:hAnsi="Times New Roman" w:cs="Times New Roman"/>
        </w:rPr>
        <w:t>available</w:t>
      </w:r>
      <w:r>
        <w:rPr>
          <w:rFonts w:hint="default" w:ascii="Times New Roman" w:hAnsi="Times New Roman" w:cs="Times New Roman"/>
          <w:spacing w:val="-26"/>
        </w:rPr>
        <w:t xml:space="preserve"> </w:t>
      </w:r>
      <w:r>
        <w:rPr>
          <w:rFonts w:hint="default" w:ascii="Times New Roman" w:hAnsi="Times New Roman" w:cs="Times New Roman"/>
        </w:rPr>
        <w:t>on</w:t>
      </w:r>
      <w:r>
        <w:rPr>
          <w:rFonts w:hint="default" w:ascii="Times New Roman" w:hAnsi="Times New Roman" w:cs="Times New Roman"/>
          <w:spacing w:val="-26"/>
        </w:rPr>
        <w:t xml:space="preserve"> </w:t>
      </w:r>
      <w:r>
        <w:rPr>
          <w:rFonts w:hint="default" w:ascii="Times New Roman" w:hAnsi="Times New Roman" w:cs="Times New Roman"/>
        </w:rPr>
        <w:t>this</w:t>
      </w:r>
      <w:r>
        <w:rPr>
          <w:rFonts w:hint="default" w:ascii="Times New Roman" w:hAnsi="Times New Roman" w:cs="Times New Roman"/>
          <w:spacing w:val="-26"/>
        </w:rPr>
        <w:t xml:space="preserve"> </w:t>
      </w:r>
      <w:r>
        <w:rPr>
          <w:rFonts w:hint="default" w:ascii="Times New Roman" w:hAnsi="Times New Roman" w:cs="Times New Roman"/>
        </w:rPr>
        <w:t>remote, we</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2"/>
        </w:rPr>
        <w:t xml:space="preserve"> </w:t>
      </w:r>
      <w:r>
        <w:rPr>
          <w:rFonts w:hint="default" w:ascii="Times New Roman" w:hAnsi="Times New Roman" w:cs="Times New Roman"/>
        </w:rPr>
        <w:t>also</w:t>
      </w:r>
      <w:r>
        <w:rPr>
          <w:rFonts w:hint="default" w:ascii="Times New Roman" w:hAnsi="Times New Roman" w:cs="Times New Roman"/>
          <w:spacing w:val="-15"/>
        </w:rPr>
        <w:t xml:space="preserve"> </w:t>
      </w:r>
      <w:r>
        <w:rPr>
          <w:rFonts w:hint="default" w:ascii="Times New Roman" w:hAnsi="Times New Roman" w:cs="Times New Roman"/>
        </w:rPr>
        <w:t>detect</w:t>
      </w:r>
      <w:r>
        <w:rPr>
          <w:rFonts w:hint="default" w:ascii="Times New Roman" w:hAnsi="Times New Roman" w:cs="Times New Roman"/>
          <w:spacing w:val="-14"/>
        </w:rPr>
        <w:t xml:space="preserve"> </w:t>
      </w:r>
      <w:r>
        <w:rPr>
          <w:rFonts w:hint="default" w:ascii="Times New Roman" w:hAnsi="Times New Roman" w:cs="Times New Roman"/>
        </w:rPr>
        <w:t>if</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code</w:t>
      </w:r>
      <w:r>
        <w:rPr>
          <w:rFonts w:hint="default" w:ascii="Times New Roman" w:hAnsi="Times New Roman" w:cs="Times New Roman"/>
          <w:spacing w:val="-11"/>
        </w:rPr>
        <w:t xml:space="preserve"> </w:t>
      </w:r>
      <w:r>
        <w:rPr>
          <w:rFonts w:hint="default" w:ascii="Times New Roman" w:hAnsi="Times New Roman" w:cs="Times New Roman"/>
        </w:rPr>
        <w:t>was</w:t>
      </w:r>
      <w:r>
        <w:rPr>
          <w:rFonts w:hint="default" w:ascii="Times New Roman" w:hAnsi="Times New Roman" w:cs="Times New Roman"/>
          <w:spacing w:val="-14"/>
        </w:rPr>
        <w:t xml:space="preserve"> </w:t>
      </w:r>
      <w:r>
        <w:rPr>
          <w:rFonts w:hint="default" w:ascii="Times New Roman" w:hAnsi="Times New Roman" w:cs="Times New Roman"/>
        </w:rPr>
        <w:t>recognized</w:t>
      </w:r>
      <w:r>
        <w:rPr>
          <w:rFonts w:hint="default" w:ascii="Times New Roman" w:hAnsi="Times New Roman" w:cs="Times New Roman"/>
          <w:spacing w:val="-13"/>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also</w:t>
      </w:r>
      <w:r>
        <w:rPr>
          <w:rFonts w:hint="default" w:ascii="Times New Roman" w:hAnsi="Times New Roman" w:cs="Times New Roman"/>
          <w:spacing w:val="-15"/>
        </w:rPr>
        <w:t xml:space="preserve"> </w:t>
      </w:r>
      <w:r>
        <w:rPr>
          <w:rFonts w:hint="default" w:ascii="Times New Roman" w:hAnsi="Times New Roman" w:cs="Times New Roman"/>
        </w:rPr>
        <w:t>if</w:t>
      </w:r>
      <w:r>
        <w:rPr>
          <w:rFonts w:hint="default" w:ascii="Times New Roman" w:hAnsi="Times New Roman" w:cs="Times New Roman"/>
          <w:spacing w:val="-13"/>
        </w:rPr>
        <w:t xml:space="preserve"> </w:t>
      </w:r>
      <w:r>
        <w:rPr>
          <w:rFonts w:hint="default" w:ascii="Times New Roman" w:hAnsi="Times New Roman" w:cs="Times New Roman"/>
        </w:rPr>
        <w:t>we</w:t>
      </w:r>
      <w:r>
        <w:rPr>
          <w:rFonts w:hint="default" w:ascii="Times New Roman" w:hAnsi="Times New Roman" w:cs="Times New Roman"/>
          <w:spacing w:val="-14"/>
        </w:rPr>
        <w:t xml:space="preserve"> </w:t>
      </w:r>
      <w:r>
        <w:rPr>
          <w:rFonts w:hint="default" w:ascii="Times New Roman" w:hAnsi="Times New Roman" w:cs="Times New Roman"/>
        </w:rPr>
        <w:t>are</w:t>
      </w:r>
      <w:r>
        <w:rPr>
          <w:rFonts w:hint="default" w:ascii="Times New Roman" w:hAnsi="Times New Roman" w:cs="Times New Roman"/>
          <w:spacing w:val="-13"/>
        </w:rPr>
        <w:t xml:space="preserve"> </w:t>
      </w:r>
      <w:r>
        <w:rPr>
          <w:rFonts w:hint="default" w:ascii="Times New Roman" w:hAnsi="Times New Roman" w:cs="Times New Roman"/>
        </w:rPr>
        <w:t>holding</w:t>
      </w:r>
      <w:r>
        <w:rPr>
          <w:rFonts w:hint="default" w:ascii="Times New Roman" w:hAnsi="Times New Roman" w:cs="Times New Roman"/>
          <w:spacing w:val="-12"/>
        </w:rPr>
        <w:t xml:space="preserve"> </w:t>
      </w:r>
      <w:r>
        <w:rPr>
          <w:rFonts w:hint="default" w:ascii="Times New Roman" w:hAnsi="Times New Roman" w:cs="Times New Roman"/>
        </w:rPr>
        <w:t>down</w:t>
      </w:r>
      <w:r>
        <w:rPr>
          <w:rFonts w:hint="default" w:ascii="Times New Roman" w:hAnsi="Times New Roman" w:cs="Times New Roman"/>
          <w:spacing w:val="-15"/>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key.</w:t>
      </w:r>
    </w:p>
    <w:p>
      <w:pPr>
        <w:pStyle w:val="6"/>
        <w:spacing w:before="1"/>
        <w:rPr>
          <w:rFonts w:hint="default" w:ascii="Times New Roman" w:hAnsi="Times New Roman" w:cs="Times New Roman"/>
          <w:sz w:val="24"/>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4" w:line="307" w:lineRule="auto"/>
        <w:ind w:left="890" w:right="3773" w:hanging="791"/>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45"/>
        </w:rPr>
        <w:t xml:space="preserve"> </w:t>
      </w:r>
      <w:r>
        <w:rPr>
          <w:rFonts w:hint="default" w:ascii="Times New Roman" w:hAnsi="Times New Roman" w:cs="Times New Roman"/>
          <w:b/>
        </w:rPr>
        <w:t>1:</w:t>
      </w:r>
      <w:r>
        <w:rPr>
          <w:rFonts w:hint="default" w:ascii="Times New Roman" w:hAnsi="Times New Roman" w:cs="Times New Roman"/>
          <w:b/>
          <w:spacing w:val="-45"/>
        </w:rPr>
        <w:t xml:space="preserve"> </w:t>
      </w:r>
      <w:r>
        <w:rPr>
          <w:rFonts w:hint="default" w:ascii="Times New Roman" w:hAnsi="Times New Roman" w:cs="Times New Roman"/>
        </w:rPr>
        <w:t>Connect</w:t>
      </w:r>
      <w:r>
        <w:rPr>
          <w:rFonts w:hint="default" w:ascii="Times New Roman" w:hAnsi="Times New Roman" w:cs="Times New Roman"/>
          <w:spacing w:val="-40"/>
        </w:rPr>
        <w:t xml:space="preserve"> </w:t>
      </w:r>
      <w:r>
        <w:rPr>
          <w:rFonts w:hint="default" w:ascii="Times New Roman" w:hAnsi="Times New Roman" w:cs="Times New Roman"/>
        </w:rPr>
        <w:t>circuit</w:t>
      </w:r>
      <w:r>
        <w:rPr>
          <w:rFonts w:hint="default" w:ascii="Times New Roman" w:hAnsi="Times New Roman" w:cs="Times New Roman"/>
          <w:spacing w:val="-43"/>
        </w:rPr>
        <w:t xml:space="preserve"> </w:t>
      </w:r>
      <w:r>
        <w:rPr>
          <w:rFonts w:hint="default" w:ascii="Times New Roman" w:hAnsi="Times New Roman" w:cs="Times New Roman"/>
        </w:rPr>
        <w:t>as</w:t>
      </w:r>
      <w:r>
        <w:rPr>
          <w:rFonts w:hint="default" w:ascii="Times New Roman" w:hAnsi="Times New Roman" w:cs="Times New Roman"/>
          <w:spacing w:val="-39"/>
        </w:rPr>
        <w:t xml:space="preserve"> </w:t>
      </w:r>
      <w:r>
        <w:rPr>
          <w:rFonts w:hint="default" w:ascii="Times New Roman" w:hAnsi="Times New Roman" w:cs="Times New Roman"/>
        </w:rPr>
        <w:t>shown</w:t>
      </w:r>
      <w:r>
        <w:rPr>
          <w:rFonts w:hint="default" w:ascii="Times New Roman" w:hAnsi="Times New Roman" w:cs="Times New Roman"/>
          <w:spacing w:val="-40"/>
        </w:rPr>
        <w:t xml:space="preserve"> </w:t>
      </w:r>
      <w:r>
        <w:rPr>
          <w:rFonts w:hint="default" w:ascii="Times New Roman" w:hAnsi="Times New Roman" w:cs="Times New Roman"/>
        </w:rPr>
        <w:t>in</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following</w:t>
      </w:r>
      <w:r>
        <w:rPr>
          <w:rFonts w:hint="default" w:ascii="Times New Roman" w:hAnsi="Times New Roman" w:cs="Times New Roman"/>
          <w:spacing w:val="-39"/>
        </w:rPr>
        <w:t xml:space="preserve"> </w:t>
      </w:r>
      <w:r>
        <w:rPr>
          <w:rFonts w:hint="default" w:ascii="Times New Roman" w:hAnsi="Times New Roman" w:cs="Times New Roman"/>
        </w:rPr>
        <w:t>diagram: There</w:t>
      </w:r>
      <w:r>
        <w:rPr>
          <w:rFonts w:hint="default" w:ascii="Times New Roman" w:hAnsi="Times New Roman" w:cs="Times New Roman"/>
          <w:spacing w:val="-18"/>
        </w:rPr>
        <w:t xml:space="preserve"> </w:t>
      </w:r>
      <w:r>
        <w:rPr>
          <w:rFonts w:hint="default" w:ascii="Times New Roman" w:hAnsi="Times New Roman" w:cs="Times New Roman"/>
        </w:rPr>
        <w:t>are</w:t>
      </w:r>
      <w:r>
        <w:rPr>
          <w:rFonts w:hint="default" w:ascii="Times New Roman" w:hAnsi="Times New Roman" w:cs="Times New Roman"/>
          <w:spacing w:val="-17"/>
        </w:rPr>
        <w:t xml:space="preserve"> </w:t>
      </w:r>
      <w:r>
        <w:rPr>
          <w:rFonts w:hint="default" w:ascii="Times New Roman" w:hAnsi="Times New Roman" w:cs="Times New Roman"/>
        </w:rPr>
        <w:t>3</w:t>
      </w:r>
      <w:r>
        <w:rPr>
          <w:rFonts w:hint="default" w:ascii="Times New Roman" w:hAnsi="Times New Roman" w:cs="Times New Roman"/>
          <w:spacing w:val="-18"/>
        </w:rPr>
        <w:t xml:space="preserve"> </w:t>
      </w:r>
      <w:r>
        <w:rPr>
          <w:rFonts w:hint="default" w:ascii="Times New Roman" w:hAnsi="Times New Roman" w:cs="Times New Roman"/>
        </w:rPr>
        <w:t>connections</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IR</w:t>
      </w:r>
      <w:r>
        <w:rPr>
          <w:rFonts w:hint="default" w:ascii="Times New Roman" w:hAnsi="Times New Roman" w:cs="Times New Roman"/>
          <w:spacing w:val="-18"/>
        </w:rPr>
        <w:t xml:space="preserve"> </w:t>
      </w:r>
      <w:r>
        <w:rPr>
          <w:rFonts w:hint="default" w:ascii="Times New Roman" w:hAnsi="Times New Roman" w:cs="Times New Roman"/>
        </w:rPr>
        <w:t>Receiver.</w:t>
      </w:r>
    </w:p>
    <w:p>
      <w:pPr>
        <w:pStyle w:val="6"/>
        <w:spacing w:before="6"/>
        <w:ind w:left="890"/>
        <w:rPr>
          <w:rFonts w:hint="default" w:ascii="Times New Roman" w:hAnsi="Times New Roman" w:cs="Times New Roman"/>
        </w:rPr>
      </w:pPr>
      <w:r>
        <w:rPr>
          <w:rFonts w:hint="default" w:ascii="Times New Roman" w:hAnsi="Times New Roman" w:cs="Times New Roman"/>
        </w:rPr>
        <w:t>The connections are : Signal, Voltage and Ground.</w:t>
      </w:r>
    </w:p>
    <w:p>
      <w:pPr>
        <w:pStyle w:val="6"/>
        <w:spacing w:before="75"/>
        <w:ind w:left="890"/>
        <w:rPr>
          <w:rFonts w:hint="default" w:ascii="Times New Roman" w:hAnsi="Times New Roman" w:cs="Times New Roman"/>
        </w:rPr>
      </w:pPr>
      <w:r>
        <w:rPr>
          <w:rFonts w:hint="default" w:ascii="Times New Roman" w:hAnsi="Times New Roman" w:cs="Times New Roman"/>
        </w:rPr>
        <w:t>The “-” is the Ground, “S” is signal, and middle pin is Voltage 5V.</w:t>
      </w:r>
    </w:p>
    <w:p>
      <w:pPr>
        <w:pStyle w:val="6"/>
        <w:spacing w:before="6"/>
        <w:rPr>
          <w:rFonts w:hint="default" w:ascii="Times New Roman" w:hAnsi="Times New Roman" w:cs="Times New Roman"/>
          <w:sz w:val="2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1195070</wp:posOffset>
            </wp:positionH>
            <wp:positionV relativeFrom="paragraph">
              <wp:posOffset>205740</wp:posOffset>
            </wp:positionV>
            <wp:extent cx="5074285" cy="2887345"/>
            <wp:effectExtent l="0" t="0" r="0" b="0"/>
            <wp:wrapTopAndBottom/>
            <wp:docPr id="27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3.png"/>
                    <pic:cNvPicPr>
                      <a:picLocks noChangeAspect="1"/>
                    </pic:cNvPicPr>
                  </pic:nvPicPr>
                  <pic:blipFill>
                    <a:blip r:embed="rId159" cstate="print"/>
                    <a:stretch>
                      <a:fillRect/>
                    </a:stretch>
                  </pic:blipFill>
                  <pic:spPr>
                    <a:xfrm>
                      <a:off x="0" y="0"/>
                      <a:ext cx="5074402" cy="2887599"/>
                    </a:xfrm>
                    <a:prstGeom prst="rect">
                      <a:avLst/>
                    </a:prstGeom>
                  </pic:spPr>
                </pic:pic>
              </a:graphicData>
            </a:graphic>
          </wp:anchor>
        </w:drawing>
      </w:r>
    </w:p>
    <w:p>
      <w:pPr>
        <w:spacing w:after="0"/>
        <w:rPr>
          <w:rFonts w:hint="default" w:ascii="Times New Roman" w:hAnsi="Times New Roman" w:cs="Times New Roman"/>
          <w:sz w:val="24"/>
        </w:rPr>
        <w:sectPr>
          <w:pgSz w:w="11930" w:h="16850"/>
          <w:pgMar w:top="1320" w:right="900" w:bottom="1300" w:left="980" w:header="0" w:footer="1026" w:gutter="0"/>
        </w:sectPr>
      </w:pPr>
    </w:p>
    <w:p>
      <w:pPr>
        <w:pStyle w:val="6"/>
        <w:spacing w:before="81" w:line="331" w:lineRule="auto"/>
        <w:ind w:left="100" w:right="277"/>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25"/>
        </w:rPr>
        <w:t xml:space="preserve"> </w:t>
      </w:r>
      <w:r>
        <w:rPr>
          <w:rFonts w:hint="default" w:ascii="Times New Roman" w:hAnsi="Times New Roman" w:cs="Times New Roman"/>
          <w:b/>
        </w:rPr>
        <w:t>2</w:t>
      </w:r>
      <w:r>
        <w:rPr>
          <w:rFonts w:hint="default" w:ascii="Times New Roman" w:hAnsi="Times New Roman" w:cs="Times New Roman"/>
        </w:rPr>
        <w:t>:</w:t>
      </w:r>
      <w:r>
        <w:rPr>
          <w:rFonts w:hint="default" w:ascii="Times New Roman" w:hAnsi="Times New Roman" w:cs="Times New Roman"/>
          <w:spacing w:val="-20"/>
        </w:rPr>
        <w:t xml:space="preserve"> </w:t>
      </w:r>
      <w:r>
        <w:rPr>
          <w:rFonts w:hint="default" w:ascii="Times New Roman" w:hAnsi="Times New Roman" w:cs="Times New Roman"/>
        </w:rPr>
        <w:t>First</w:t>
      </w:r>
      <w:r>
        <w:rPr>
          <w:rFonts w:hint="default" w:ascii="Times New Roman" w:hAnsi="Times New Roman" w:cs="Times New Roman"/>
          <w:spacing w:val="-16"/>
        </w:rPr>
        <w:t xml:space="preserve"> </w:t>
      </w:r>
      <w:r>
        <w:rPr>
          <w:rFonts w:hint="default" w:ascii="Times New Roman" w:hAnsi="Times New Roman" w:cs="Times New Roman"/>
        </w:rPr>
        <w:t>download</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Library</w:t>
      </w:r>
      <w:r>
        <w:rPr>
          <w:rFonts w:hint="default" w:ascii="Times New Roman" w:hAnsi="Times New Roman" w:cs="Times New Roman"/>
          <w:spacing w:val="-15"/>
        </w:rPr>
        <w:t xml:space="preserve"> </w:t>
      </w:r>
      <w:r>
        <w:rPr>
          <w:rFonts w:hint="default" w:ascii="Times New Roman" w:hAnsi="Times New Roman" w:cs="Times New Roman"/>
        </w:rPr>
        <w:t>(link</w:t>
      </w:r>
      <w:r>
        <w:rPr>
          <w:rFonts w:hint="default" w:ascii="Times New Roman" w:hAnsi="Times New Roman" w:cs="Times New Roman"/>
          <w:spacing w:val="-15"/>
        </w:rPr>
        <w:t xml:space="preserve"> </w:t>
      </w:r>
      <w:r>
        <w:rPr>
          <w:rFonts w:hint="default" w:ascii="Times New Roman" w:hAnsi="Times New Roman" w:cs="Times New Roman"/>
        </w:rPr>
        <w:t>below)</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5"/>
        </w:rPr>
        <w:t xml:space="preserve"> </w:t>
      </w:r>
      <w:r>
        <w:rPr>
          <w:rFonts w:hint="default" w:ascii="Times New Roman" w:hAnsi="Times New Roman" w:cs="Times New Roman"/>
        </w:rPr>
        <w:t>extract</w:t>
      </w:r>
      <w:r>
        <w:rPr>
          <w:rFonts w:hint="default" w:ascii="Times New Roman" w:hAnsi="Times New Roman" w:cs="Times New Roman"/>
          <w:spacing w:val="-16"/>
        </w:rPr>
        <w:t xml:space="preserve"> </w:t>
      </w:r>
      <w:r>
        <w:rPr>
          <w:rFonts w:hint="default" w:ascii="Times New Roman" w:hAnsi="Times New Roman" w:cs="Times New Roman"/>
        </w:rPr>
        <w:t>it</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6"/>
        </w:rPr>
        <w:t xml:space="preserve"> </w:t>
      </w:r>
      <w:r>
        <w:rPr>
          <w:rFonts w:hint="default" w:ascii="Times New Roman" w:hAnsi="Times New Roman" w:cs="Times New Roman"/>
        </w:rPr>
        <w:t>your</w:t>
      </w:r>
      <w:r>
        <w:rPr>
          <w:rFonts w:hint="default" w:ascii="Times New Roman" w:hAnsi="Times New Roman" w:cs="Times New Roman"/>
          <w:spacing w:val="-15"/>
        </w:rPr>
        <w:t xml:space="preserve"> </w:t>
      </w:r>
      <w:r>
        <w:rPr>
          <w:rFonts w:hint="default" w:ascii="Times New Roman" w:hAnsi="Times New Roman" w:cs="Times New Roman"/>
        </w:rPr>
        <w:t>“Library”</w:t>
      </w:r>
      <w:r>
        <w:rPr>
          <w:rFonts w:hint="default" w:ascii="Times New Roman" w:hAnsi="Times New Roman" w:cs="Times New Roman"/>
          <w:spacing w:val="-15"/>
        </w:rPr>
        <w:t xml:space="preserve"> </w:t>
      </w:r>
      <w:r>
        <w:rPr>
          <w:rFonts w:hint="default" w:ascii="Times New Roman" w:hAnsi="Times New Roman" w:cs="Times New Roman"/>
        </w:rPr>
        <w:t>folder inside</w:t>
      </w:r>
      <w:r>
        <w:rPr>
          <w:rFonts w:hint="default" w:ascii="Times New Roman" w:hAnsi="Times New Roman" w:cs="Times New Roman"/>
          <w:spacing w:val="-15"/>
        </w:rPr>
        <w:t xml:space="preserve"> </w:t>
      </w:r>
      <w:r>
        <w:rPr>
          <w:rFonts w:hint="default" w:ascii="Times New Roman" w:hAnsi="Times New Roman" w:cs="Times New Roman"/>
        </w:rPr>
        <w:t>your</w:t>
      </w:r>
      <w:r>
        <w:rPr>
          <w:rFonts w:hint="default" w:ascii="Times New Roman" w:hAnsi="Times New Roman" w:cs="Times New Roman"/>
          <w:spacing w:val="-16"/>
        </w:rPr>
        <w:t xml:space="preserve"> </w:t>
      </w:r>
      <w:r>
        <w:rPr>
          <w:rFonts w:hint="default" w:ascii="Times New Roman" w:hAnsi="Times New Roman" w:cs="Times New Roman"/>
        </w:rPr>
        <w:t>IDE</w:t>
      </w:r>
      <w:r>
        <w:rPr>
          <w:rFonts w:hint="default" w:ascii="Times New Roman" w:hAnsi="Times New Roman" w:cs="Times New Roman"/>
          <w:spacing w:val="-15"/>
        </w:rPr>
        <w:t xml:space="preserve"> </w:t>
      </w:r>
      <w:r>
        <w:rPr>
          <w:rFonts w:hint="default" w:ascii="Times New Roman" w:hAnsi="Times New Roman" w:cs="Times New Roman"/>
        </w:rPr>
        <w:t>software,</w:t>
      </w:r>
      <w:r>
        <w:rPr>
          <w:rFonts w:hint="default" w:ascii="Times New Roman" w:hAnsi="Times New Roman" w:cs="Times New Roman"/>
          <w:spacing w:val="-15"/>
        </w:rPr>
        <w:t xml:space="preserve"> </w:t>
      </w:r>
      <w:r>
        <w:rPr>
          <w:rFonts w:hint="default" w:ascii="Times New Roman" w:hAnsi="Times New Roman" w:cs="Times New Roman"/>
        </w:rPr>
        <w:t>it</w:t>
      </w:r>
      <w:r>
        <w:rPr>
          <w:rFonts w:hint="default" w:ascii="Times New Roman" w:hAnsi="Times New Roman" w:cs="Times New Roman"/>
          <w:spacing w:val="-15"/>
        </w:rPr>
        <w:t xml:space="preserve"> </w:t>
      </w:r>
      <w:r>
        <w:rPr>
          <w:rFonts w:hint="default" w:ascii="Times New Roman" w:hAnsi="Times New Roman" w:cs="Times New Roman"/>
        </w:rPr>
        <w:t>should</w:t>
      </w:r>
      <w:r>
        <w:rPr>
          <w:rFonts w:hint="default" w:ascii="Times New Roman" w:hAnsi="Times New Roman" w:cs="Times New Roman"/>
          <w:spacing w:val="-17"/>
        </w:rPr>
        <w:t xml:space="preserve"> </w:t>
      </w:r>
      <w:r>
        <w:rPr>
          <w:rFonts w:hint="default" w:ascii="Times New Roman" w:hAnsi="Times New Roman" w:cs="Times New Roman"/>
        </w:rPr>
        <w:t>be</w:t>
      </w:r>
      <w:r>
        <w:rPr>
          <w:rFonts w:hint="default" w:ascii="Times New Roman" w:hAnsi="Times New Roman" w:cs="Times New Roman"/>
          <w:spacing w:val="-14"/>
        </w:rPr>
        <w:t xml:space="preserve"> </w:t>
      </w:r>
      <w:r>
        <w:rPr>
          <w:rFonts w:hint="default" w:ascii="Times New Roman" w:hAnsi="Times New Roman" w:cs="Times New Roman"/>
        </w:rPr>
        <w:t>named</w:t>
      </w:r>
      <w:r>
        <w:rPr>
          <w:rFonts w:hint="default" w:ascii="Times New Roman" w:hAnsi="Times New Roman" w:cs="Times New Roman"/>
          <w:spacing w:val="-15"/>
        </w:rPr>
        <w:t xml:space="preserve"> </w:t>
      </w:r>
      <w:r>
        <w:rPr>
          <w:rFonts w:hint="default" w:ascii="Times New Roman" w:hAnsi="Times New Roman" w:cs="Times New Roman"/>
        </w:rPr>
        <w:t>“IRremote”</w:t>
      </w:r>
    </w:p>
    <w:p>
      <w:pPr>
        <w:pStyle w:val="6"/>
        <w:spacing w:before="9" w:line="336" w:lineRule="auto"/>
        <w:ind w:left="100" w:right="797"/>
        <w:jc w:val="both"/>
        <w:rPr>
          <w:rFonts w:hint="default" w:ascii="Times New Roman" w:hAnsi="Times New Roman" w:cs="Times New Roman"/>
        </w:rPr>
      </w:pPr>
      <w:r>
        <w:rPr>
          <w:rFonts w:hint="default" w:ascii="Times New Roman" w:hAnsi="Times New Roman" w:cs="Times New Roman"/>
        </w:rPr>
        <w:t>Next</w:t>
      </w:r>
      <w:r>
        <w:rPr>
          <w:rFonts w:hint="default" w:ascii="Times New Roman" w:hAnsi="Times New Roman" w:cs="Times New Roman"/>
          <w:spacing w:val="-18"/>
        </w:rPr>
        <w:t xml:space="preserve"> </w:t>
      </w:r>
      <w:r>
        <w:rPr>
          <w:rFonts w:hint="default" w:ascii="Times New Roman" w:hAnsi="Times New Roman" w:cs="Times New Roman"/>
        </w:rPr>
        <w:t>we</w:t>
      </w:r>
      <w:r>
        <w:rPr>
          <w:rFonts w:hint="default" w:ascii="Times New Roman" w:hAnsi="Times New Roman" w:cs="Times New Roman"/>
          <w:spacing w:val="-17"/>
        </w:rPr>
        <w:t xml:space="preserve"> </w:t>
      </w:r>
      <w:r>
        <w:rPr>
          <w:rFonts w:hint="default" w:ascii="Times New Roman" w:hAnsi="Times New Roman" w:cs="Times New Roman"/>
        </w:rPr>
        <w:t>will</w:t>
      </w:r>
      <w:r>
        <w:rPr>
          <w:rFonts w:hint="default" w:ascii="Times New Roman" w:hAnsi="Times New Roman" w:cs="Times New Roman"/>
          <w:spacing w:val="-16"/>
        </w:rPr>
        <w:t xml:space="preserve"> </w:t>
      </w:r>
      <w:r>
        <w:rPr>
          <w:rFonts w:hint="default" w:ascii="Times New Roman" w:hAnsi="Times New Roman" w:cs="Times New Roman"/>
        </w:rPr>
        <w:t>move</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“RobotIRremote”</w:t>
      </w:r>
      <w:r>
        <w:rPr>
          <w:rFonts w:hint="default" w:ascii="Times New Roman" w:hAnsi="Times New Roman" w:cs="Times New Roman"/>
          <w:spacing w:val="-17"/>
        </w:rPr>
        <w:t xml:space="preserve"> </w:t>
      </w:r>
      <w:r>
        <w:rPr>
          <w:rFonts w:hint="default" w:ascii="Times New Roman" w:hAnsi="Times New Roman" w:cs="Times New Roman"/>
        </w:rPr>
        <w:t>out</w:t>
      </w:r>
      <w:r>
        <w:rPr>
          <w:rFonts w:hint="default" w:ascii="Times New Roman" w:hAnsi="Times New Roman" w:cs="Times New Roman"/>
          <w:spacing w:val="-16"/>
        </w:rPr>
        <w:t xml:space="preserve"> </w:t>
      </w:r>
      <w:r>
        <w:rPr>
          <w:rFonts w:hint="default" w:ascii="Times New Roman" w:hAnsi="Times New Roman" w:cs="Times New Roman"/>
        </w:rPr>
        <w:t>of</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Library</w:t>
      </w:r>
      <w:r>
        <w:rPr>
          <w:rFonts w:hint="default" w:ascii="Times New Roman" w:hAnsi="Times New Roman" w:cs="Times New Roman"/>
          <w:spacing w:val="-18"/>
        </w:rPr>
        <w:t xml:space="preserve"> </w:t>
      </w:r>
      <w:r>
        <w:rPr>
          <w:rFonts w:hint="default" w:ascii="Times New Roman" w:hAnsi="Times New Roman" w:cs="Times New Roman"/>
        </w:rPr>
        <w:t>folder,</w:t>
      </w:r>
      <w:r>
        <w:rPr>
          <w:rFonts w:hint="default" w:ascii="Times New Roman" w:hAnsi="Times New Roman" w:cs="Times New Roman"/>
          <w:spacing w:val="-18"/>
        </w:rPr>
        <w:t xml:space="preserve"> </w:t>
      </w:r>
      <w:r>
        <w:rPr>
          <w:rFonts w:hint="default" w:ascii="Times New Roman" w:hAnsi="Times New Roman" w:cs="Times New Roman"/>
        </w:rPr>
        <w:t>we</w:t>
      </w:r>
      <w:r>
        <w:rPr>
          <w:rFonts w:hint="default" w:ascii="Times New Roman" w:hAnsi="Times New Roman" w:cs="Times New Roman"/>
          <w:spacing w:val="-17"/>
        </w:rPr>
        <w:t xml:space="preserve"> </w:t>
      </w:r>
      <w:r>
        <w:rPr>
          <w:rFonts w:hint="default" w:ascii="Times New Roman" w:hAnsi="Times New Roman" w:cs="Times New Roman"/>
        </w:rPr>
        <w:t>do</w:t>
      </w:r>
      <w:r>
        <w:rPr>
          <w:rFonts w:hint="default" w:ascii="Times New Roman" w:hAnsi="Times New Roman" w:cs="Times New Roman"/>
          <w:spacing w:val="-17"/>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because that</w:t>
      </w:r>
      <w:r>
        <w:rPr>
          <w:rFonts w:hint="default" w:ascii="Times New Roman" w:hAnsi="Times New Roman" w:cs="Times New Roman"/>
          <w:spacing w:val="-26"/>
        </w:rPr>
        <w:t xml:space="preserve"> </w:t>
      </w:r>
      <w:r>
        <w:rPr>
          <w:rFonts w:hint="default" w:ascii="Times New Roman" w:hAnsi="Times New Roman" w:cs="Times New Roman"/>
        </w:rPr>
        <w:t>library</w:t>
      </w:r>
      <w:r>
        <w:rPr>
          <w:rFonts w:hint="default" w:ascii="Times New Roman" w:hAnsi="Times New Roman" w:cs="Times New Roman"/>
          <w:spacing w:val="-27"/>
        </w:rPr>
        <w:t xml:space="preserve"> </w:t>
      </w:r>
      <w:r>
        <w:rPr>
          <w:rFonts w:hint="default" w:ascii="Times New Roman" w:hAnsi="Times New Roman" w:cs="Times New Roman"/>
        </w:rPr>
        <w:t>conflicts</w:t>
      </w:r>
      <w:r>
        <w:rPr>
          <w:rFonts w:hint="default" w:ascii="Times New Roman" w:hAnsi="Times New Roman" w:cs="Times New Roman"/>
          <w:spacing w:val="-25"/>
        </w:rPr>
        <w:t xml:space="preserve"> </w:t>
      </w:r>
      <w:r>
        <w:rPr>
          <w:rFonts w:hint="default" w:ascii="Times New Roman" w:hAnsi="Times New Roman" w:cs="Times New Roman"/>
        </w:rPr>
        <w:t>with</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one</w:t>
      </w:r>
      <w:r>
        <w:rPr>
          <w:rFonts w:hint="default" w:ascii="Times New Roman" w:hAnsi="Times New Roman" w:cs="Times New Roman"/>
          <w:spacing w:val="-25"/>
        </w:rPr>
        <w:t xml:space="preserve"> </w:t>
      </w:r>
      <w:r>
        <w:rPr>
          <w:rFonts w:hint="default" w:ascii="Times New Roman" w:hAnsi="Times New Roman" w:cs="Times New Roman"/>
        </w:rPr>
        <w:t>we</w:t>
      </w:r>
      <w:r>
        <w:rPr>
          <w:rFonts w:hint="default" w:ascii="Times New Roman" w:hAnsi="Times New Roman" w:cs="Times New Roman"/>
          <w:spacing w:val="-25"/>
        </w:rPr>
        <w:t xml:space="preserve"> </w:t>
      </w:r>
      <w:r>
        <w:rPr>
          <w:rFonts w:hint="default" w:ascii="Times New Roman" w:hAnsi="Times New Roman" w:cs="Times New Roman"/>
        </w:rPr>
        <w:t>will</w:t>
      </w:r>
      <w:r>
        <w:rPr>
          <w:rFonts w:hint="default" w:ascii="Times New Roman" w:hAnsi="Times New Roman" w:cs="Times New Roman"/>
          <w:spacing w:val="-26"/>
        </w:rPr>
        <w:t xml:space="preserve"> </w:t>
      </w:r>
      <w:r>
        <w:rPr>
          <w:rFonts w:hint="default" w:ascii="Times New Roman" w:hAnsi="Times New Roman" w:cs="Times New Roman"/>
        </w:rPr>
        <w:t>be</w:t>
      </w:r>
      <w:r>
        <w:rPr>
          <w:rFonts w:hint="default" w:ascii="Times New Roman" w:hAnsi="Times New Roman" w:cs="Times New Roman"/>
          <w:spacing w:val="-24"/>
        </w:rPr>
        <w:t xml:space="preserve"> </w:t>
      </w:r>
      <w:r>
        <w:rPr>
          <w:rFonts w:hint="default" w:ascii="Times New Roman" w:hAnsi="Times New Roman" w:cs="Times New Roman"/>
        </w:rPr>
        <w:t>using.</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26"/>
        </w:rPr>
        <w:t xml:space="preserve"> </w:t>
      </w:r>
      <w:r>
        <w:rPr>
          <w:rFonts w:hint="default" w:ascii="Times New Roman" w:hAnsi="Times New Roman" w:cs="Times New Roman"/>
        </w:rPr>
        <w:t>can</w:t>
      </w:r>
      <w:r>
        <w:rPr>
          <w:rFonts w:hint="default" w:ascii="Times New Roman" w:hAnsi="Times New Roman" w:cs="Times New Roman"/>
          <w:spacing w:val="-25"/>
        </w:rPr>
        <w:t xml:space="preserve"> </w:t>
      </w:r>
      <w:r>
        <w:rPr>
          <w:rFonts w:hint="default" w:ascii="Times New Roman" w:hAnsi="Times New Roman" w:cs="Times New Roman"/>
        </w:rPr>
        <w:t>just</w:t>
      </w:r>
      <w:r>
        <w:rPr>
          <w:rFonts w:hint="default" w:ascii="Times New Roman" w:hAnsi="Times New Roman" w:cs="Times New Roman"/>
          <w:spacing w:val="-26"/>
        </w:rPr>
        <w:t xml:space="preserve"> </w:t>
      </w:r>
      <w:r>
        <w:rPr>
          <w:rFonts w:hint="default" w:ascii="Times New Roman" w:hAnsi="Times New Roman" w:cs="Times New Roman"/>
        </w:rPr>
        <w:t>drag</w:t>
      </w:r>
      <w:r>
        <w:rPr>
          <w:rFonts w:hint="default" w:ascii="Times New Roman" w:hAnsi="Times New Roman" w:cs="Times New Roman"/>
          <w:spacing w:val="-26"/>
        </w:rPr>
        <w:t xml:space="preserve"> </w:t>
      </w:r>
      <w:r>
        <w:rPr>
          <w:rFonts w:hint="default" w:ascii="Times New Roman" w:hAnsi="Times New Roman" w:cs="Times New Roman"/>
        </w:rPr>
        <w:t>it</w:t>
      </w:r>
      <w:r>
        <w:rPr>
          <w:rFonts w:hint="default" w:ascii="Times New Roman" w:hAnsi="Times New Roman" w:cs="Times New Roman"/>
          <w:spacing w:val="-25"/>
        </w:rPr>
        <w:t xml:space="preserve"> </w:t>
      </w:r>
      <w:r>
        <w:rPr>
          <w:rFonts w:hint="default" w:ascii="Times New Roman" w:hAnsi="Times New Roman" w:cs="Times New Roman"/>
        </w:rPr>
        <w:t>back</w:t>
      </w:r>
      <w:r>
        <w:rPr>
          <w:rFonts w:hint="default" w:ascii="Times New Roman" w:hAnsi="Times New Roman" w:cs="Times New Roman"/>
          <w:spacing w:val="-26"/>
        </w:rPr>
        <w:t xml:space="preserve"> </w:t>
      </w:r>
      <w:r>
        <w:rPr>
          <w:rFonts w:hint="default" w:ascii="Times New Roman" w:hAnsi="Times New Roman" w:cs="Times New Roman"/>
        </w:rPr>
        <w:t>inside</w:t>
      </w:r>
      <w:r>
        <w:rPr>
          <w:rFonts w:hint="default" w:ascii="Times New Roman" w:hAnsi="Times New Roman" w:cs="Times New Roman"/>
          <w:spacing w:val="-25"/>
        </w:rPr>
        <w:t xml:space="preserve"> </w:t>
      </w:r>
      <w:r>
        <w:rPr>
          <w:rFonts w:hint="default" w:ascii="Times New Roman" w:hAnsi="Times New Roman" w:cs="Times New Roman"/>
        </w:rPr>
        <w:t>the library</w:t>
      </w:r>
      <w:r>
        <w:rPr>
          <w:rFonts w:hint="default" w:ascii="Times New Roman" w:hAnsi="Times New Roman" w:cs="Times New Roman"/>
          <w:spacing w:val="-16"/>
        </w:rPr>
        <w:t xml:space="preserve"> </w:t>
      </w:r>
      <w:r>
        <w:rPr>
          <w:rFonts w:hint="default" w:ascii="Times New Roman" w:hAnsi="Times New Roman" w:cs="Times New Roman"/>
        </w:rPr>
        <w:t>folder</w:t>
      </w:r>
      <w:r>
        <w:rPr>
          <w:rFonts w:hint="default" w:ascii="Times New Roman" w:hAnsi="Times New Roman" w:cs="Times New Roman"/>
          <w:spacing w:val="-15"/>
        </w:rPr>
        <w:t xml:space="preserve"> </w:t>
      </w:r>
      <w:r>
        <w:rPr>
          <w:rFonts w:hint="default" w:ascii="Times New Roman" w:hAnsi="Times New Roman" w:cs="Times New Roman"/>
        </w:rPr>
        <w:t>once</w:t>
      </w:r>
      <w:r>
        <w:rPr>
          <w:rFonts w:hint="default" w:ascii="Times New Roman" w:hAnsi="Times New Roman" w:cs="Times New Roman"/>
          <w:spacing w:val="-15"/>
        </w:rPr>
        <w:t xml:space="preserve"> </w:t>
      </w:r>
      <w:r>
        <w:rPr>
          <w:rFonts w:hint="default" w:ascii="Times New Roman" w:hAnsi="Times New Roman" w:cs="Times New Roman"/>
        </w:rPr>
        <w:t>you</w:t>
      </w:r>
      <w:r>
        <w:rPr>
          <w:rFonts w:hint="default" w:ascii="Times New Roman" w:hAnsi="Times New Roman" w:cs="Times New Roman"/>
          <w:spacing w:val="-17"/>
        </w:rPr>
        <w:t xml:space="preserve"> </w:t>
      </w:r>
      <w:r>
        <w:rPr>
          <w:rFonts w:hint="default" w:ascii="Times New Roman" w:hAnsi="Times New Roman" w:cs="Times New Roman"/>
        </w:rPr>
        <w:t>are</w:t>
      </w:r>
      <w:r>
        <w:rPr>
          <w:rFonts w:hint="default" w:ascii="Times New Roman" w:hAnsi="Times New Roman" w:cs="Times New Roman"/>
          <w:spacing w:val="-15"/>
        </w:rPr>
        <w:t xml:space="preserve"> </w:t>
      </w:r>
      <w:r>
        <w:rPr>
          <w:rFonts w:hint="default" w:ascii="Times New Roman" w:hAnsi="Times New Roman" w:cs="Times New Roman"/>
        </w:rPr>
        <w:t>done</w:t>
      </w:r>
      <w:r>
        <w:rPr>
          <w:rFonts w:hint="default" w:ascii="Times New Roman" w:hAnsi="Times New Roman" w:cs="Times New Roman"/>
          <w:spacing w:val="-15"/>
        </w:rPr>
        <w:t xml:space="preserve"> </w:t>
      </w:r>
      <w:r>
        <w:rPr>
          <w:rFonts w:hint="default" w:ascii="Times New Roman" w:hAnsi="Times New Roman" w:cs="Times New Roman"/>
        </w:rPr>
        <w:t>programming</w:t>
      </w:r>
      <w:r>
        <w:rPr>
          <w:rFonts w:hint="default" w:ascii="Times New Roman" w:hAnsi="Times New Roman" w:cs="Times New Roman"/>
          <w:spacing w:val="-15"/>
        </w:rPr>
        <w:t xml:space="preserve"> </w:t>
      </w:r>
      <w:r>
        <w:rPr>
          <w:rFonts w:hint="default" w:ascii="Times New Roman" w:hAnsi="Times New Roman" w:cs="Times New Roman"/>
        </w:rPr>
        <w:t>your</w:t>
      </w:r>
      <w:r>
        <w:rPr>
          <w:rFonts w:hint="default" w:ascii="Times New Roman" w:hAnsi="Times New Roman" w:cs="Times New Roman"/>
          <w:spacing w:val="-15"/>
        </w:rPr>
        <w:t xml:space="preserve"> </w:t>
      </w:r>
      <w:r>
        <w:rPr>
          <w:rFonts w:hint="default" w:ascii="Times New Roman" w:hAnsi="Times New Roman" w:cs="Times New Roman"/>
        </w:rPr>
        <w:t>microcontroller.</w:t>
      </w:r>
    </w:p>
    <w:p>
      <w:pPr>
        <w:pStyle w:val="6"/>
        <w:spacing w:before="2"/>
        <w:ind w:left="100"/>
        <w:jc w:val="both"/>
        <w:rPr>
          <w:rFonts w:hint="default" w:ascii="Times New Roman" w:hAnsi="Times New Roman" w:cs="Times New Roman"/>
        </w:rPr>
      </w:pPr>
      <w:r>
        <w:rPr>
          <w:rFonts w:hint="default" w:ascii="Times New Roman" w:hAnsi="Times New Roman" w:cs="Times New Roman"/>
        </w:rPr>
        <w:t>Once</w:t>
      </w:r>
      <w:r>
        <w:rPr>
          <w:rFonts w:hint="default" w:ascii="Times New Roman" w:hAnsi="Times New Roman" w:cs="Times New Roman"/>
          <w:spacing w:val="-34"/>
        </w:rPr>
        <w:t xml:space="preserve"> </w:t>
      </w:r>
      <w:r>
        <w:rPr>
          <w:rFonts w:hint="default" w:ascii="Times New Roman" w:hAnsi="Times New Roman" w:cs="Times New Roman"/>
        </w:rPr>
        <w:t>you</w:t>
      </w:r>
      <w:r>
        <w:rPr>
          <w:rFonts w:hint="default" w:ascii="Times New Roman" w:hAnsi="Times New Roman" w:cs="Times New Roman"/>
          <w:spacing w:val="-34"/>
        </w:rPr>
        <w:t xml:space="preserve"> </w:t>
      </w:r>
      <w:r>
        <w:rPr>
          <w:rFonts w:hint="default" w:ascii="Times New Roman" w:hAnsi="Times New Roman" w:cs="Times New Roman"/>
        </w:rPr>
        <w:t>have</w:t>
      </w:r>
      <w:r>
        <w:rPr>
          <w:rFonts w:hint="default" w:ascii="Times New Roman" w:hAnsi="Times New Roman" w:cs="Times New Roman"/>
          <w:spacing w:val="-33"/>
        </w:rPr>
        <w:t xml:space="preserve"> </w:t>
      </w:r>
      <w:r>
        <w:rPr>
          <w:rFonts w:hint="default" w:ascii="Times New Roman" w:hAnsi="Times New Roman" w:cs="Times New Roman"/>
        </w:rPr>
        <w:t>installed</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Library,</w:t>
      </w:r>
      <w:r>
        <w:rPr>
          <w:rFonts w:hint="default" w:ascii="Times New Roman" w:hAnsi="Times New Roman" w:cs="Times New Roman"/>
          <w:spacing w:val="-34"/>
        </w:rPr>
        <w:t xml:space="preserve"> </w:t>
      </w:r>
      <w:r>
        <w:rPr>
          <w:rFonts w:hint="default" w:ascii="Times New Roman" w:hAnsi="Times New Roman" w:cs="Times New Roman"/>
        </w:rPr>
        <w:t>just</w:t>
      </w:r>
      <w:r>
        <w:rPr>
          <w:rFonts w:hint="default" w:ascii="Times New Roman" w:hAnsi="Times New Roman" w:cs="Times New Roman"/>
          <w:spacing w:val="-34"/>
        </w:rPr>
        <w:t xml:space="preserve"> </w:t>
      </w:r>
      <w:r>
        <w:rPr>
          <w:rFonts w:hint="default" w:ascii="Times New Roman" w:hAnsi="Times New Roman" w:cs="Times New Roman"/>
        </w:rPr>
        <w:t>go</w:t>
      </w:r>
      <w:r>
        <w:rPr>
          <w:rFonts w:hint="default" w:ascii="Times New Roman" w:hAnsi="Times New Roman" w:cs="Times New Roman"/>
          <w:spacing w:val="-35"/>
        </w:rPr>
        <w:t xml:space="preserve"> </w:t>
      </w:r>
      <w:r>
        <w:rPr>
          <w:rFonts w:hint="default" w:ascii="Times New Roman" w:hAnsi="Times New Roman" w:cs="Times New Roman"/>
        </w:rPr>
        <w:t>ahead</w:t>
      </w:r>
      <w:r>
        <w:rPr>
          <w:rFonts w:hint="default" w:ascii="Times New Roman" w:hAnsi="Times New Roman" w:cs="Times New Roman"/>
          <w:spacing w:val="-33"/>
        </w:rPr>
        <w:t xml:space="preserve"> </w:t>
      </w:r>
      <w:r>
        <w:rPr>
          <w:rFonts w:hint="default" w:ascii="Times New Roman" w:hAnsi="Times New Roman" w:cs="Times New Roman"/>
        </w:rPr>
        <w:t>and</w:t>
      </w:r>
      <w:r>
        <w:rPr>
          <w:rFonts w:hint="default" w:ascii="Times New Roman" w:hAnsi="Times New Roman" w:cs="Times New Roman"/>
          <w:spacing w:val="-34"/>
        </w:rPr>
        <w:t xml:space="preserve"> </w:t>
      </w:r>
      <w:r>
        <w:rPr>
          <w:rFonts w:hint="default" w:ascii="Times New Roman" w:hAnsi="Times New Roman" w:cs="Times New Roman"/>
        </w:rPr>
        <w:t>restart</w:t>
      </w:r>
      <w:r>
        <w:rPr>
          <w:rFonts w:hint="default" w:ascii="Times New Roman" w:hAnsi="Times New Roman" w:cs="Times New Roman"/>
          <w:spacing w:val="-34"/>
        </w:rPr>
        <w:t xml:space="preserve"> </w:t>
      </w:r>
      <w:r>
        <w:rPr>
          <w:rFonts w:hint="default" w:ascii="Times New Roman" w:hAnsi="Times New Roman" w:cs="Times New Roman"/>
        </w:rPr>
        <w:t>your</w:t>
      </w:r>
      <w:r>
        <w:rPr>
          <w:rFonts w:hint="default" w:ascii="Times New Roman" w:hAnsi="Times New Roman" w:cs="Times New Roman"/>
          <w:spacing w:val="-34"/>
        </w:rPr>
        <w:t xml:space="preserve"> </w:t>
      </w:r>
      <w:r>
        <w:rPr>
          <w:rFonts w:hint="default" w:ascii="Times New Roman" w:hAnsi="Times New Roman" w:cs="Times New Roman"/>
        </w:rPr>
        <w:t>IDE</w:t>
      </w:r>
      <w:r>
        <w:rPr>
          <w:rFonts w:hint="default" w:ascii="Times New Roman" w:hAnsi="Times New Roman" w:cs="Times New Roman"/>
          <w:spacing w:val="-34"/>
        </w:rPr>
        <w:t xml:space="preserve"> </w:t>
      </w:r>
      <w:r>
        <w:rPr>
          <w:rFonts w:hint="default" w:ascii="Times New Roman" w:hAnsi="Times New Roman" w:cs="Times New Roman"/>
        </w:rPr>
        <w:t>Software.</w:t>
      </w:r>
    </w:p>
    <w:p>
      <w:pPr>
        <w:pStyle w:val="6"/>
        <w:spacing w:before="157"/>
        <w:ind w:left="100"/>
        <w:jc w:val="both"/>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35"/>
        </w:rPr>
        <w:t xml:space="preserve"> </w:t>
      </w:r>
      <w:r>
        <w:rPr>
          <w:rFonts w:hint="default" w:ascii="Times New Roman" w:hAnsi="Times New Roman" w:cs="Times New Roman"/>
          <w:b/>
        </w:rPr>
        <w:t>3:</w:t>
      </w:r>
      <w:r>
        <w:rPr>
          <w:rFonts w:hint="default" w:ascii="Times New Roman" w:hAnsi="Times New Roman" w:cs="Times New Roman"/>
          <w:b/>
          <w:spacing w:val="-35"/>
        </w:rPr>
        <w:t xml:space="preserve"> </w:t>
      </w:r>
      <w:r>
        <w:rPr>
          <w:rFonts w:hint="default" w:ascii="Times New Roman" w:hAnsi="Times New Roman" w:cs="Times New Roman"/>
        </w:rPr>
        <w:t>Program</w:t>
      </w:r>
      <w:r>
        <w:rPr>
          <w:rFonts w:hint="default" w:ascii="Times New Roman" w:hAnsi="Times New Roman" w:cs="Times New Roman"/>
          <w:spacing w:val="-39"/>
        </w:rPr>
        <w:t xml:space="preserve"> </w:t>
      </w:r>
      <w:r>
        <w:rPr>
          <w:rFonts w:hint="default" w:ascii="Times New Roman" w:hAnsi="Times New Roman" w:cs="Times New Roman"/>
        </w:rPr>
        <w:t>(please</w:t>
      </w:r>
      <w:r>
        <w:rPr>
          <w:rFonts w:hint="default" w:ascii="Times New Roman" w:hAnsi="Times New Roman" w:cs="Times New Roman"/>
          <w:spacing w:val="-30"/>
        </w:rPr>
        <w:t xml:space="preserve"> </w:t>
      </w:r>
      <w:r>
        <w:rPr>
          <w:rFonts w:hint="default" w:ascii="Times New Roman" w:hAnsi="Times New Roman" w:cs="Times New Roman"/>
        </w:rPr>
        <w:t>refer</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example</w:t>
      </w:r>
      <w:r>
        <w:rPr>
          <w:rFonts w:hint="default" w:ascii="Times New Roman" w:hAnsi="Times New Roman" w:cs="Times New Roman"/>
          <w:spacing w:val="-30"/>
        </w:rPr>
        <w:t xml:space="preserve"> </w:t>
      </w:r>
      <w:r>
        <w:rPr>
          <w:rFonts w:hint="default" w:ascii="Times New Roman" w:hAnsi="Times New Roman" w:cs="Times New Roman"/>
        </w:rPr>
        <w:t>code</w:t>
      </w:r>
      <w:r>
        <w:rPr>
          <w:rFonts w:hint="default" w:ascii="Times New Roman" w:hAnsi="Times New Roman" w:cs="Times New Roman"/>
          <w:spacing w:val="-29"/>
        </w:rPr>
        <w:t xml:space="preserve"> </w:t>
      </w:r>
      <w:r>
        <w:rPr>
          <w:rFonts w:hint="default" w:ascii="Times New Roman" w:hAnsi="Times New Roman" w:cs="Times New Roman"/>
        </w:rPr>
        <w:t>on</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CD</w:t>
      </w:r>
      <w:r>
        <w:rPr>
          <w:rFonts w:hint="default" w:ascii="Times New Roman" w:hAnsi="Times New Roman" w:cs="Times New Roman"/>
          <w:spacing w:val="-30"/>
        </w:rPr>
        <w:t xml:space="preserve"> </w:t>
      </w:r>
      <w:r>
        <w:rPr>
          <w:rFonts w:hint="default" w:ascii="Times New Roman" w:hAnsi="Times New Roman" w:cs="Times New Roman"/>
        </w:rPr>
        <w:t>or</w:t>
      </w:r>
      <w:r>
        <w:rPr>
          <w:rFonts w:hint="default" w:ascii="Times New Roman" w:hAnsi="Times New Roman" w:cs="Times New Roman"/>
          <w:spacing w:val="-30"/>
        </w:rPr>
        <w:t xml:space="preserve"> </w:t>
      </w:r>
      <w:r>
        <w:rPr>
          <w:rFonts w:hint="default" w:ascii="Times New Roman" w:hAnsi="Times New Roman" w:cs="Times New Roman"/>
        </w:rPr>
        <w:t>official</w:t>
      </w:r>
      <w:r>
        <w:rPr>
          <w:rFonts w:hint="default" w:ascii="Times New Roman" w:hAnsi="Times New Roman" w:cs="Times New Roman"/>
          <w:spacing w:val="-28"/>
        </w:rPr>
        <w:t xml:space="preserve"> </w:t>
      </w:r>
      <w:r>
        <w:rPr>
          <w:rFonts w:hint="default" w:ascii="Times New Roman" w:hAnsi="Times New Roman" w:cs="Times New Roman"/>
        </w:rPr>
        <w:t>website)</w:t>
      </w:r>
    </w:p>
    <w:p>
      <w:pPr>
        <w:spacing w:before="87"/>
        <w:ind w:left="102" w:right="0" w:firstLine="0"/>
        <w:jc w:val="both"/>
        <w:rPr>
          <w:rFonts w:hint="default" w:ascii="Times New Roman" w:hAnsi="Times New Roman" w:cs="Times New Roman"/>
          <w:sz w:val="22"/>
        </w:rPr>
      </w:pPr>
      <w:r>
        <w:rPr>
          <w:rFonts w:hint="default" w:ascii="Times New Roman" w:hAnsi="Times New Roman" w:cs="Times New Roman"/>
          <w:b/>
          <w:sz w:val="22"/>
        </w:rPr>
        <w:t>Step 4:</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7"/>
        <w:ind w:left="102"/>
        <w:jc w:val="both"/>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Burn the program into RobotLinking Uno board</w:t>
      </w:r>
    </w:p>
    <w:p>
      <w:pPr>
        <w:pStyle w:val="6"/>
        <w:spacing w:before="82"/>
        <w:ind w:left="102"/>
        <w:jc w:val="both"/>
        <w:rPr>
          <w:rFonts w:hint="default" w:ascii="Times New Roman" w:hAnsi="Times New Roman" w:cs="Times New Roman"/>
        </w:rPr>
      </w:pPr>
      <w:r>
        <w:rPr>
          <w:rFonts w:hint="default" w:ascii="Times New Roman" w:hAnsi="Times New Roman" w:cs="Times New Roman"/>
          <w:b/>
        </w:rPr>
        <w:t xml:space="preserve">Step 6: </w:t>
      </w:r>
      <w:r>
        <w:rPr>
          <w:rFonts w:hint="default" w:ascii="Times New Roman" w:hAnsi="Times New Roman" w:cs="Times New Roman"/>
        </w:rPr>
        <w:t xml:space="preserve">Open Tool </w:t>
      </w:r>
      <w:r>
        <w:rPr>
          <w:rFonts w:hint="default" w:ascii="Times New Roman" w:hAnsi="Times New Roman" w:cs="Times New Roman"/>
        </w:rPr>
        <w:t xml:space="preserve">→ </w:t>
      </w:r>
      <w:r>
        <w:rPr>
          <w:rFonts w:hint="default" w:ascii="Times New Roman" w:hAnsi="Times New Roman" w:cs="Times New Roman"/>
        </w:rPr>
        <w:t>Monitor to see the data.</w:t>
      </w:r>
    </w:p>
    <w:p>
      <w:pPr>
        <w:pStyle w:val="6"/>
        <w:spacing w:before="3"/>
        <w:rPr>
          <w:rFonts w:hint="default" w:ascii="Times New Roman" w:hAnsi="Times New Roman" w:cs="Times New Roman"/>
          <w:sz w:val="23"/>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723900</wp:posOffset>
            </wp:positionH>
            <wp:positionV relativeFrom="paragraph">
              <wp:posOffset>196850</wp:posOffset>
            </wp:positionV>
            <wp:extent cx="5842000" cy="3157855"/>
            <wp:effectExtent l="0" t="0" r="0" b="0"/>
            <wp:wrapTopAndBottom/>
            <wp:docPr id="27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34.jpeg"/>
                    <pic:cNvPicPr>
                      <a:picLocks noChangeAspect="1"/>
                    </pic:cNvPicPr>
                  </pic:nvPicPr>
                  <pic:blipFill>
                    <a:blip r:embed="rId160" cstate="print"/>
                    <a:stretch>
                      <a:fillRect/>
                    </a:stretch>
                  </pic:blipFill>
                  <pic:spPr>
                    <a:xfrm>
                      <a:off x="0" y="0"/>
                      <a:ext cx="5842248" cy="3157823"/>
                    </a:xfrm>
                    <a:prstGeom prst="rect">
                      <a:avLst/>
                    </a:prstGeom>
                  </pic:spPr>
                </pic:pic>
              </a:graphicData>
            </a:graphic>
          </wp:anchor>
        </w:drawing>
      </w:r>
    </w:p>
    <w:p>
      <w:pPr>
        <w:spacing w:after="0"/>
        <w:rPr>
          <w:rFonts w:hint="default" w:ascii="Times New Roman" w:hAnsi="Times New Roman" w:cs="Times New Roman"/>
          <w:sz w:val="23"/>
        </w:rPr>
        <w:sectPr>
          <w:footerReference r:id="rId12" w:type="default"/>
          <w:pgSz w:w="11930" w:h="16850"/>
          <w:pgMar w:top="1240" w:right="900" w:bottom="1300" w:left="980" w:header="0" w:footer="1106" w:gutter="0"/>
          <w:pgNumType w:start="74"/>
        </w:sectPr>
      </w:pPr>
    </w:p>
    <w:p>
      <w:pPr>
        <w:pStyle w:val="2"/>
        <w:spacing w:before="86"/>
        <w:ind w:left="2663"/>
        <w:rPr>
          <w:rFonts w:hint="default" w:ascii="Times New Roman" w:hAnsi="Times New Roman" w:cs="Times New Roman"/>
        </w:rPr>
      </w:pPr>
      <w:bookmarkStart w:id="19" w:name="_TOC_250017"/>
      <w:bookmarkEnd w:id="19"/>
      <w:r>
        <w:rPr>
          <w:rFonts w:hint="default" w:ascii="Times New Roman" w:hAnsi="Times New Roman" w:cs="Times New Roman"/>
          <w:w w:val="95"/>
        </w:rPr>
        <w:t>Lesson 18 MAX7219 Module</w:t>
      </w:r>
    </w:p>
    <w:p>
      <w:pPr>
        <w:pStyle w:val="3"/>
        <w:spacing w:before="365"/>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rPr>
          <w:rFonts w:hint="default" w:ascii="Times New Roman" w:hAnsi="Times New Roman" w:cs="Times New Roman"/>
        </w:rPr>
      </w:pPr>
      <w:r>
        <w:rPr>
          <w:rFonts w:hint="default" w:ascii="Times New Roman" w:hAnsi="Times New Roman" w:cs="Times New Roman"/>
        </w:rPr>
        <w:t>In this lesson, we will learn how to use MAX7219 module.</w:t>
      </w:r>
    </w:p>
    <w:p>
      <w:pPr>
        <w:pStyle w:val="6"/>
        <w:spacing w:before="166"/>
        <w:ind w:left="100"/>
        <w:rPr>
          <w:rFonts w:hint="default" w:ascii="Times New Roman" w:hAnsi="Times New Roman" w:cs="Times New Roman"/>
        </w:rPr>
      </w:pPr>
      <w:r>
        <w:rPr>
          <w:rFonts w:hint="default" w:ascii="Times New Roman" w:hAnsi="Times New Roman" w:cs="Times New Roman"/>
        </w:rPr>
        <w:t>In this tutorial we will connect 2 of them together and scroll the text across.</w:t>
      </w:r>
    </w:p>
    <w:p>
      <w:pPr>
        <w:pStyle w:val="6"/>
        <w:spacing w:before="169" w:line="336" w:lineRule="auto"/>
        <w:ind w:left="100" w:right="277"/>
        <w:rPr>
          <w:rFonts w:hint="default" w:ascii="Times New Roman" w:hAnsi="Times New Roman" w:cs="Times New Roman"/>
        </w:rPr>
      </w:pPr>
      <w:r>
        <w:rPr>
          <w:rFonts w:hint="default" w:ascii="Times New Roman" w:hAnsi="Times New Roman" w:cs="Times New Roman"/>
        </w:rPr>
        <w:t>Since</w:t>
      </w:r>
      <w:r>
        <w:rPr>
          <w:rFonts w:hint="default" w:ascii="Times New Roman" w:hAnsi="Times New Roman" w:cs="Times New Roman"/>
          <w:spacing w:val="-30"/>
        </w:rPr>
        <w:t xml:space="preserve"> </w:t>
      </w:r>
      <w:r>
        <w:rPr>
          <w:rFonts w:hint="default" w:ascii="Times New Roman" w:hAnsi="Times New Roman" w:cs="Times New Roman"/>
        </w:rPr>
        <w:t>these</w:t>
      </w:r>
      <w:r>
        <w:rPr>
          <w:rFonts w:hint="default" w:ascii="Times New Roman" w:hAnsi="Times New Roman" w:cs="Times New Roman"/>
          <w:spacing w:val="-29"/>
        </w:rPr>
        <w:t xml:space="preserve"> </w:t>
      </w:r>
      <w:r>
        <w:rPr>
          <w:rFonts w:hint="default" w:ascii="Times New Roman" w:hAnsi="Times New Roman" w:cs="Times New Roman"/>
        </w:rPr>
        <w:t>modules</w:t>
      </w:r>
      <w:r>
        <w:rPr>
          <w:rFonts w:hint="default" w:ascii="Times New Roman" w:hAnsi="Times New Roman" w:cs="Times New Roman"/>
          <w:spacing w:val="-29"/>
        </w:rPr>
        <w:t xml:space="preserve"> </w:t>
      </w:r>
      <w:r>
        <w:rPr>
          <w:rFonts w:hint="default" w:ascii="Times New Roman" w:hAnsi="Times New Roman" w:cs="Times New Roman"/>
        </w:rPr>
        <w:t>use</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MAX7219</w:t>
      </w:r>
      <w:r>
        <w:rPr>
          <w:rFonts w:hint="default" w:ascii="Times New Roman" w:hAnsi="Times New Roman" w:cs="Times New Roman"/>
          <w:spacing w:val="-30"/>
        </w:rPr>
        <w:t xml:space="preserve"> </w:t>
      </w:r>
      <w:r>
        <w:rPr>
          <w:rFonts w:hint="default" w:ascii="Times New Roman" w:hAnsi="Times New Roman" w:cs="Times New Roman"/>
        </w:rPr>
        <w:t>LED</w:t>
      </w:r>
      <w:r>
        <w:rPr>
          <w:rFonts w:hint="default" w:ascii="Times New Roman" w:hAnsi="Times New Roman" w:cs="Times New Roman"/>
          <w:spacing w:val="-29"/>
        </w:rPr>
        <w:t xml:space="preserve"> </w:t>
      </w:r>
      <w:r>
        <w:rPr>
          <w:rFonts w:hint="default" w:ascii="Times New Roman" w:hAnsi="Times New Roman" w:cs="Times New Roman"/>
        </w:rPr>
        <w:t>driver</w:t>
      </w:r>
      <w:r>
        <w:rPr>
          <w:rFonts w:hint="default" w:ascii="Times New Roman" w:hAnsi="Times New Roman" w:cs="Times New Roman"/>
          <w:spacing w:val="-29"/>
        </w:rPr>
        <w:t xml:space="preserve"> </w:t>
      </w:r>
      <w:r>
        <w:rPr>
          <w:rFonts w:hint="default" w:ascii="Times New Roman" w:hAnsi="Times New Roman" w:cs="Times New Roman"/>
        </w:rPr>
        <w:t>chip,</w:t>
      </w:r>
      <w:r>
        <w:rPr>
          <w:rFonts w:hint="default" w:ascii="Times New Roman" w:hAnsi="Times New Roman" w:cs="Times New Roman"/>
          <w:spacing w:val="-29"/>
        </w:rPr>
        <w:t xml:space="preserve"> </w:t>
      </w:r>
      <w:r>
        <w:rPr>
          <w:rFonts w:hint="default" w:ascii="Times New Roman" w:hAnsi="Times New Roman" w:cs="Times New Roman"/>
        </w:rPr>
        <w:t>we</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be</w:t>
      </w:r>
      <w:r>
        <w:rPr>
          <w:rFonts w:hint="default" w:ascii="Times New Roman" w:hAnsi="Times New Roman" w:cs="Times New Roman"/>
          <w:spacing w:val="-29"/>
        </w:rPr>
        <w:t xml:space="preserve"> </w:t>
      </w:r>
      <w:r>
        <w:rPr>
          <w:rFonts w:hint="default" w:ascii="Times New Roman" w:hAnsi="Times New Roman" w:cs="Times New Roman"/>
        </w:rPr>
        <w:t>able</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turn</w:t>
      </w:r>
      <w:r>
        <w:rPr>
          <w:rFonts w:hint="default" w:ascii="Times New Roman" w:hAnsi="Times New Roman" w:cs="Times New Roman"/>
          <w:spacing w:val="-29"/>
        </w:rPr>
        <w:t xml:space="preserve"> </w:t>
      </w:r>
      <w:r>
        <w:rPr>
          <w:rFonts w:hint="default" w:ascii="Times New Roman" w:hAnsi="Times New Roman" w:cs="Times New Roman"/>
        </w:rPr>
        <w:t>on</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off the</w:t>
      </w:r>
      <w:r>
        <w:rPr>
          <w:rFonts w:hint="default" w:ascii="Times New Roman" w:hAnsi="Times New Roman" w:cs="Times New Roman"/>
          <w:spacing w:val="-16"/>
        </w:rPr>
        <w:t xml:space="preserve"> </w:t>
      </w:r>
      <w:r>
        <w:rPr>
          <w:rFonts w:hint="default" w:ascii="Times New Roman" w:hAnsi="Times New Roman" w:cs="Times New Roman"/>
        </w:rPr>
        <w:t>64</w:t>
      </w:r>
      <w:r>
        <w:rPr>
          <w:rFonts w:hint="default" w:ascii="Times New Roman" w:hAnsi="Times New Roman" w:cs="Times New Roman"/>
          <w:spacing w:val="-15"/>
        </w:rPr>
        <w:t xml:space="preserve"> </w:t>
      </w:r>
      <w:r>
        <w:rPr>
          <w:rFonts w:hint="default" w:ascii="Times New Roman" w:hAnsi="Times New Roman" w:cs="Times New Roman"/>
        </w:rPr>
        <w:t>LEDs</w:t>
      </w:r>
      <w:r>
        <w:rPr>
          <w:rFonts w:hint="default" w:ascii="Times New Roman" w:hAnsi="Times New Roman" w:cs="Times New Roman"/>
          <w:spacing w:val="-15"/>
        </w:rPr>
        <w:t xml:space="preserve"> </w:t>
      </w:r>
      <w:r>
        <w:rPr>
          <w:rFonts w:hint="default" w:ascii="Times New Roman" w:hAnsi="Times New Roman" w:cs="Times New Roman"/>
        </w:rPr>
        <w:t>of</w:t>
      </w:r>
      <w:r>
        <w:rPr>
          <w:rFonts w:hint="default" w:ascii="Times New Roman" w:hAnsi="Times New Roman" w:cs="Times New Roman"/>
          <w:spacing w:val="-16"/>
        </w:rPr>
        <w:t xml:space="preserve"> </w:t>
      </w:r>
      <w:r>
        <w:rPr>
          <w:rFonts w:hint="default" w:ascii="Times New Roman" w:hAnsi="Times New Roman" w:cs="Times New Roman"/>
        </w:rPr>
        <w:t>each</w:t>
      </w:r>
      <w:r>
        <w:rPr>
          <w:rFonts w:hint="default" w:ascii="Times New Roman" w:hAnsi="Times New Roman" w:cs="Times New Roman"/>
          <w:spacing w:val="-16"/>
        </w:rPr>
        <w:t xml:space="preserve"> </w:t>
      </w:r>
      <w:r>
        <w:rPr>
          <w:rFonts w:hint="default" w:ascii="Times New Roman" w:hAnsi="Times New Roman" w:cs="Times New Roman"/>
        </w:rPr>
        <w:t>modules,</w:t>
      </w:r>
      <w:r>
        <w:rPr>
          <w:rFonts w:hint="default" w:ascii="Times New Roman" w:hAnsi="Times New Roman" w:cs="Times New Roman"/>
          <w:spacing w:val="-16"/>
        </w:rPr>
        <w:t xml:space="preserve"> </w:t>
      </w:r>
      <w:r>
        <w:rPr>
          <w:rFonts w:hint="default" w:ascii="Times New Roman" w:hAnsi="Times New Roman" w:cs="Times New Roman"/>
        </w:rPr>
        <w:t>using</w:t>
      </w:r>
      <w:r>
        <w:rPr>
          <w:rFonts w:hint="default" w:ascii="Times New Roman" w:hAnsi="Times New Roman" w:cs="Times New Roman"/>
          <w:spacing w:val="-16"/>
        </w:rPr>
        <w:t xml:space="preserve"> </w:t>
      </w:r>
      <w:r>
        <w:rPr>
          <w:rFonts w:hint="default" w:ascii="Times New Roman" w:hAnsi="Times New Roman" w:cs="Times New Roman"/>
        </w:rPr>
        <w:t>only</w:t>
      </w:r>
      <w:r>
        <w:rPr>
          <w:rFonts w:hint="default" w:ascii="Times New Roman" w:hAnsi="Times New Roman" w:cs="Times New Roman"/>
          <w:spacing w:val="-16"/>
        </w:rPr>
        <w:t xml:space="preserve"> </w:t>
      </w:r>
      <w:r>
        <w:rPr>
          <w:rFonts w:hint="default" w:ascii="Times New Roman" w:hAnsi="Times New Roman" w:cs="Times New Roman"/>
        </w:rPr>
        <w:t>3</w:t>
      </w:r>
      <w:r>
        <w:rPr>
          <w:rFonts w:hint="default" w:ascii="Times New Roman" w:hAnsi="Times New Roman" w:cs="Times New Roman"/>
          <w:spacing w:val="-16"/>
        </w:rPr>
        <w:t xml:space="preserve"> </w:t>
      </w:r>
      <w:r>
        <w:rPr>
          <w:rFonts w:hint="default" w:ascii="Times New Roman" w:hAnsi="Times New Roman" w:cs="Times New Roman"/>
        </w:rPr>
        <w:t>pins</w:t>
      </w:r>
      <w:r>
        <w:rPr>
          <w:rFonts w:hint="default" w:ascii="Times New Roman" w:hAnsi="Times New Roman" w:cs="Times New Roman"/>
          <w:spacing w:val="-15"/>
        </w:rPr>
        <w:t xml:space="preserve"> </w:t>
      </w:r>
      <w:r>
        <w:rPr>
          <w:rFonts w:hint="default" w:ascii="Times New Roman" w:hAnsi="Times New Roman" w:cs="Times New Roman"/>
        </w:rPr>
        <w:t>on</w:t>
      </w:r>
      <w:r>
        <w:rPr>
          <w:rFonts w:hint="default" w:ascii="Times New Roman" w:hAnsi="Times New Roman" w:cs="Times New Roman"/>
          <w:spacing w:val="-16"/>
        </w:rPr>
        <w:t xml:space="preserve"> </w:t>
      </w:r>
      <w:r>
        <w:rPr>
          <w:rFonts w:hint="default" w:ascii="Times New Roman" w:hAnsi="Times New Roman" w:cs="Times New Roman"/>
        </w:rPr>
        <w:t>our</w:t>
      </w:r>
      <w:r>
        <w:rPr>
          <w:rFonts w:hint="default" w:ascii="Times New Roman" w:hAnsi="Times New Roman" w:cs="Times New Roman"/>
          <w:spacing w:val="-13"/>
        </w:rPr>
        <w:t xml:space="preserve"> </w:t>
      </w:r>
      <w:r>
        <w:rPr>
          <w:rFonts w:hint="default" w:ascii="Times New Roman" w:hAnsi="Times New Roman" w:cs="Times New Roman"/>
        </w:rPr>
        <w:t>Arduino.</w:t>
      </w:r>
    </w:p>
    <w:p>
      <w:pPr>
        <w:pStyle w:val="6"/>
        <w:spacing w:before="5"/>
        <w:rPr>
          <w:rFonts w:hint="default" w:ascii="Times New Roman" w:hAnsi="Times New Roman" w:cs="Times New Roman"/>
          <w:sz w:val="24"/>
        </w:rPr>
      </w:pPr>
    </w:p>
    <w:p>
      <w:pPr>
        <w:pStyle w:val="3"/>
        <w:rPr>
          <w:rFonts w:hint="default" w:ascii="Times New Roman" w:hAnsi="Times New Roman" w:cs="Times New Roman"/>
        </w:rPr>
      </w:pPr>
      <w:r>
        <w:rPr>
          <w:rFonts w:hint="default" w:ascii="Times New Roman" w:hAnsi="Times New Roman" w:cs="Times New Roman"/>
        </w:rPr>
        <w:t>Components</w:t>
      </w:r>
    </w:p>
    <w:p>
      <w:pPr>
        <w:pStyle w:val="6"/>
        <w:spacing w:before="65"/>
        <w:ind w:left="10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5"/>
        </w:numPr>
        <w:tabs>
          <w:tab w:val="left" w:pos="235"/>
        </w:tabs>
        <w:spacing w:before="102"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5"/>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2 * MAX7219</w:t>
      </w:r>
      <w:r>
        <w:rPr>
          <w:rFonts w:hint="default" w:ascii="Times New Roman" w:hAnsi="Times New Roman" w:cs="Times New Roman"/>
          <w:spacing w:val="-33"/>
          <w:sz w:val="22"/>
        </w:rPr>
        <w:t xml:space="preserve"> </w:t>
      </w:r>
      <w:r>
        <w:rPr>
          <w:rFonts w:hint="default" w:ascii="Times New Roman" w:hAnsi="Times New Roman" w:cs="Times New Roman"/>
          <w:sz w:val="22"/>
        </w:rPr>
        <w:t>Module</w:t>
      </w:r>
    </w:p>
    <w:p>
      <w:pPr>
        <w:pStyle w:val="11"/>
        <w:numPr>
          <w:ilvl w:val="0"/>
          <w:numId w:val="15"/>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5"/>
        </w:numPr>
        <w:tabs>
          <w:tab w:val="left" w:pos="235"/>
        </w:tabs>
        <w:spacing w:before="101"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4"/>
        <w:rPr>
          <w:rFonts w:hint="default" w:ascii="Times New Roman" w:hAnsi="Times New Roman" w:cs="Times New Roman"/>
          <w:sz w:val="33"/>
        </w:rPr>
      </w:pPr>
    </w:p>
    <w:p>
      <w:pPr>
        <w:pStyle w:val="3"/>
        <w:spacing w:before="1"/>
        <w:rPr>
          <w:rFonts w:hint="default" w:ascii="Times New Roman" w:hAnsi="Times New Roman" w:cs="Times New Roman"/>
        </w:rPr>
      </w:pPr>
      <w:r>
        <w:rPr>
          <w:rFonts w:hint="default" w:ascii="Times New Roman" w:hAnsi="Times New Roman" w:cs="Times New Roman"/>
          <w:w w:val="95"/>
        </w:rPr>
        <w:t>Experimental Principle</w:t>
      </w:r>
    </w:p>
    <w:p>
      <w:pPr>
        <w:pStyle w:val="6"/>
        <w:rPr>
          <w:rFonts w:hint="default" w:ascii="Times New Roman" w:hAnsi="Times New Roman" w:cs="Times New Roman"/>
          <w:b/>
          <w:sz w:val="28"/>
        </w:rPr>
      </w:pPr>
    </w:p>
    <w:p>
      <w:pPr>
        <w:pStyle w:val="6"/>
        <w:spacing w:before="3"/>
        <w:rPr>
          <w:rFonts w:hint="default" w:ascii="Times New Roman" w:hAnsi="Times New Roman" w:cs="Times New Roman"/>
          <w:b/>
          <w:sz w:val="21"/>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5" w:line="252" w:lineRule="auto"/>
        <w:ind w:left="100" w:right="277"/>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21"/>
        </w:rPr>
        <w:t xml:space="preserve"> </w:t>
      </w:r>
      <w:r>
        <w:rPr>
          <w:rFonts w:hint="default" w:ascii="Times New Roman" w:hAnsi="Times New Roman" w:cs="Times New Roman"/>
        </w:rPr>
        <w:t>are</w:t>
      </w:r>
      <w:r>
        <w:rPr>
          <w:rFonts w:hint="default" w:ascii="Times New Roman" w:hAnsi="Times New Roman" w:cs="Times New Roman"/>
          <w:spacing w:val="-21"/>
        </w:rPr>
        <w:t xml:space="preserve"> </w:t>
      </w:r>
      <w:r>
        <w:rPr>
          <w:rFonts w:hint="default" w:ascii="Times New Roman" w:hAnsi="Times New Roman" w:cs="Times New Roman"/>
        </w:rPr>
        <w:t>using</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0"/>
        </w:rPr>
        <w:t xml:space="preserve"> </w:t>
      </w:r>
      <w:r>
        <w:rPr>
          <w:rFonts w:hint="default" w:ascii="Times New Roman" w:hAnsi="Times New Roman" w:cs="Times New Roman"/>
        </w:rPr>
        <w:t>small</w:t>
      </w:r>
      <w:r>
        <w:rPr>
          <w:rFonts w:hint="default" w:ascii="Times New Roman" w:hAnsi="Times New Roman" w:cs="Times New Roman"/>
          <w:spacing w:val="-20"/>
        </w:rPr>
        <w:t xml:space="preserve"> </w:t>
      </w:r>
      <w:r>
        <w:rPr>
          <w:rFonts w:hint="default" w:ascii="Times New Roman" w:hAnsi="Times New Roman" w:cs="Times New Roman"/>
        </w:rPr>
        <w:t>breadboard</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rPr>
        <w:t>put</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modules</w:t>
      </w:r>
      <w:r>
        <w:rPr>
          <w:rFonts w:hint="default" w:ascii="Times New Roman" w:hAnsi="Times New Roman" w:cs="Times New Roman"/>
          <w:spacing w:val="-20"/>
        </w:rPr>
        <w:t xml:space="preserve"> </w:t>
      </w:r>
      <w:r>
        <w:rPr>
          <w:rFonts w:hint="default" w:ascii="Times New Roman" w:hAnsi="Times New Roman" w:cs="Times New Roman"/>
        </w:rPr>
        <w:t>side</w:t>
      </w:r>
      <w:r>
        <w:rPr>
          <w:rFonts w:hint="default" w:ascii="Times New Roman" w:hAnsi="Times New Roman" w:cs="Times New Roman"/>
          <w:spacing w:val="-21"/>
        </w:rPr>
        <w:t xml:space="preserve"> </w:t>
      </w:r>
      <w:r>
        <w:rPr>
          <w:rFonts w:hint="default" w:ascii="Times New Roman" w:hAnsi="Times New Roman" w:cs="Times New Roman"/>
        </w:rPr>
        <w:t>by</w:t>
      </w:r>
      <w:r>
        <w:rPr>
          <w:rFonts w:hint="default" w:ascii="Times New Roman" w:hAnsi="Times New Roman" w:cs="Times New Roman"/>
          <w:spacing w:val="-21"/>
        </w:rPr>
        <w:t xml:space="preserve"> </w:t>
      </w:r>
      <w:r>
        <w:rPr>
          <w:rFonts w:hint="default" w:ascii="Times New Roman" w:hAnsi="Times New Roman" w:cs="Times New Roman"/>
        </w:rPr>
        <w:t>side</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rPr>
        <w:t>give</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1"/>
        </w:rPr>
        <w:t xml:space="preserve"> </w:t>
      </w:r>
      <w:r>
        <w:rPr>
          <w:rFonts w:hint="default" w:ascii="Times New Roman" w:hAnsi="Times New Roman" w:cs="Times New Roman"/>
        </w:rPr>
        <w:t>better experience.</w:t>
      </w:r>
    </w:p>
    <w:p>
      <w:pPr>
        <w:pStyle w:val="6"/>
        <w:spacing w:before="64" w:line="252" w:lineRule="auto"/>
        <w:ind w:left="100" w:right="1337"/>
        <w:rPr>
          <w:rFonts w:hint="default" w:ascii="Times New Roman" w:hAnsi="Times New Roman" w:cs="Times New Roman"/>
        </w:rPr>
      </w:pPr>
      <w:r>
        <w:rPr>
          <w:rFonts w:hint="default" w:ascii="Times New Roman" w:hAnsi="Times New Roman" w:cs="Times New Roman"/>
          <w:spacing w:val="-3"/>
        </w:rPr>
        <w:t>As</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21"/>
        </w:rPr>
        <w:t xml:space="preserve"> </w:t>
      </w:r>
      <w:r>
        <w:rPr>
          <w:rFonts w:hint="default" w:ascii="Times New Roman" w:hAnsi="Times New Roman" w:cs="Times New Roman"/>
        </w:rPr>
        <w:t>can</w:t>
      </w:r>
      <w:r>
        <w:rPr>
          <w:rFonts w:hint="default" w:ascii="Times New Roman" w:hAnsi="Times New Roman" w:cs="Times New Roman"/>
          <w:spacing w:val="-21"/>
        </w:rPr>
        <w:t xml:space="preserve"> </w:t>
      </w:r>
      <w:r>
        <w:rPr>
          <w:rFonts w:hint="default" w:ascii="Times New Roman" w:hAnsi="Times New Roman" w:cs="Times New Roman"/>
        </w:rPr>
        <w:t>see,</w:t>
      </w:r>
      <w:r>
        <w:rPr>
          <w:rFonts w:hint="default" w:ascii="Times New Roman" w:hAnsi="Times New Roman" w:cs="Times New Roman"/>
          <w:spacing w:val="-21"/>
        </w:rPr>
        <w:t xml:space="preserve"> </w:t>
      </w:r>
      <w:r>
        <w:rPr>
          <w:rFonts w:hint="default" w:ascii="Times New Roman" w:hAnsi="Times New Roman" w:cs="Times New Roman"/>
        </w:rPr>
        <w:t>even</w:t>
      </w:r>
      <w:r>
        <w:rPr>
          <w:rFonts w:hint="default" w:ascii="Times New Roman" w:hAnsi="Times New Roman" w:cs="Times New Roman"/>
          <w:spacing w:val="-23"/>
        </w:rPr>
        <w:t xml:space="preserve"> </w:t>
      </w:r>
      <w:r>
        <w:rPr>
          <w:rFonts w:hint="default" w:ascii="Times New Roman" w:hAnsi="Times New Roman" w:cs="Times New Roman"/>
        </w:rPr>
        <w:t>if</w:t>
      </w:r>
      <w:r>
        <w:rPr>
          <w:rFonts w:hint="default" w:ascii="Times New Roman" w:hAnsi="Times New Roman" w:cs="Times New Roman"/>
          <w:spacing w:val="-20"/>
        </w:rPr>
        <w:t xml:space="preserve"> </w:t>
      </w:r>
      <w:r>
        <w:rPr>
          <w:rFonts w:hint="default" w:ascii="Times New Roman" w:hAnsi="Times New Roman" w:cs="Times New Roman"/>
        </w:rPr>
        <w:t>we</w:t>
      </w:r>
      <w:r>
        <w:rPr>
          <w:rFonts w:hint="default" w:ascii="Times New Roman" w:hAnsi="Times New Roman" w:cs="Times New Roman"/>
          <w:spacing w:val="-21"/>
        </w:rPr>
        <w:t xml:space="preserve"> </w:t>
      </w:r>
      <w:r>
        <w:rPr>
          <w:rFonts w:hint="default" w:ascii="Times New Roman" w:hAnsi="Times New Roman" w:cs="Times New Roman"/>
        </w:rPr>
        <w:t>are</w:t>
      </w:r>
      <w:r>
        <w:rPr>
          <w:rFonts w:hint="default" w:ascii="Times New Roman" w:hAnsi="Times New Roman" w:cs="Times New Roman"/>
          <w:spacing w:val="-20"/>
        </w:rPr>
        <w:t xml:space="preserve"> </w:t>
      </w:r>
      <w:r>
        <w:rPr>
          <w:rFonts w:hint="default" w:ascii="Times New Roman" w:hAnsi="Times New Roman" w:cs="Times New Roman"/>
        </w:rPr>
        <w:t>using</w:t>
      </w:r>
      <w:r>
        <w:rPr>
          <w:rFonts w:hint="default" w:ascii="Times New Roman" w:hAnsi="Times New Roman" w:cs="Times New Roman"/>
          <w:spacing w:val="-21"/>
        </w:rPr>
        <w:t xml:space="preserve"> </w:t>
      </w:r>
      <w:r>
        <w:rPr>
          <w:rFonts w:hint="default" w:ascii="Times New Roman" w:hAnsi="Times New Roman" w:cs="Times New Roman"/>
        </w:rPr>
        <w:t>2</w:t>
      </w:r>
      <w:r>
        <w:rPr>
          <w:rFonts w:hint="default" w:ascii="Times New Roman" w:hAnsi="Times New Roman" w:cs="Times New Roman"/>
          <w:spacing w:val="-21"/>
        </w:rPr>
        <w:t xml:space="preserve"> </w:t>
      </w:r>
      <w:r>
        <w:rPr>
          <w:rFonts w:hint="default" w:ascii="Times New Roman" w:hAnsi="Times New Roman" w:cs="Times New Roman"/>
        </w:rPr>
        <w:t>Modules,</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number</w:t>
      </w:r>
      <w:r>
        <w:rPr>
          <w:rFonts w:hint="default" w:ascii="Times New Roman" w:hAnsi="Times New Roman" w:cs="Times New Roman"/>
          <w:spacing w:val="-20"/>
        </w:rPr>
        <w:t xml:space="preserve"> </w:t>
      </w:r>
      <w:r>
        <w:rPr>
          <w:rFonts w:hint="default" w:ascii="Times New Roman" w:hAnsi="Times New Roman" w:cs="Times New Roman"/>
        </w:rPr>
        <w:t>of</w:t>
      </w:r>
      <w:r>
        <w:rPr>
          <w:rFonts w:hint="default" w:ascii="Times New Roman" w:hAnsi="Times New Roman" w:cs="Times New Roman"/>
          <w:spacing w:val="-21"/>
        </w:rPr>
        <w:t xml:space="preserve"> </w:t>
      </w:r>
      <w:r>
        <w:rPr>
          <w:rFonts w:hint="default" w:ascii="Times New Roman" w:hAnsi="Times New Roman" w:cs="Times New Roman"/>
        </w:rPr>
        <w:t>pins</w:t>
      </w:r>
      <w:r>
        <w:rPr>
          <w:rFonts w:hint="default" w:ascii="Times New Roman" w:hAnsi="Times New Roman" w:cs="Times New Roman"/>
          <w:spacing w:val="-21"/>
        </w:rPr>
        <w:t xml:space="preserve"> </w:t>
      </w:r>
      <w:r>
        <w:rPr>
          <w:rFonts w:hint="default" w:ascii="Times New Roman" w:hAnsi="Times New Roman" w:cs="Times New Roman"/>
        </w:rPr>
        <w:t>needed, does not</w:t>
      </w:r>
      <w:r>
        <w:rPr>
          <w:rFonts w:hint="default" w:ascii="Times New Roman" w:hAnsi="Times New Roman" w:cs="Times New Roman"/>
          <w:spacing w:val="-18"/>
        </w:rPr>
        <w:t xml:space="preserve"> </w:t>
      </w:r>
      <w:r>
        <w:rPr>
          <w:rFonts w:hint="default" w:ascii="Times New Roman" w:hAnsi="Times New Roman" w:cs="Times New Roman"/>
        </w:rPr>
        <w:t>increase.</w:t>
      </w:r>
    </w:p>
    <w:p>
      <w:pPr>
        <w:pStyle w:val="6"/>
        <w:spacing w:before="62"/>
        <w:ind w:left="100"/>
        <w:rPr>
          <w:rFonts w:hint="default" w:ascii="Times New Roman" w:hAnsi="Times New Roman" w:cs="Times New Roman"/>
        </w:rPr>
      </w:pPr>
      <w:r>
        <w:rPr>
          <w:rFonts w:hint="default" w:ascii="Times New Roman" w:hAnsi="Times New Roman" w:cs="Times New Roman"/>
          <w:w w:val="105"/>
        </w:rPr>
        <w:t>VCC and Ground are connected to the Arduino.</w:t>
      </w:r>
    </w:p>
    <w:p>
      <w:pPr>
        <w:pStyle w:val="6"/>
        <w:spacing w:before="78" w:line="309" w:lineRule="auto"/>
        <w:ind w:left="100" w:right="823"/>
        <w:rPr>
          <w:rFonts w:hint="default" w:ascii="Times New Roman" w:hAnsi="Times New Roman" w:cs="Times New Roman"/>
        </w:rPr>
      </w:pPr>
      <w:r>
        <w:rPr>
          <w:rFonts w:hint="default" w:ascii="Times New Roman" w:hAnsi="Times New Roman" w:cs="Times New Roman"/>
        </w:rPr>
        <w:t>Pin</w:t>
      </w:r>
      <w:r>
        <w:rPr>
          <w:rFonts w:hint="default" w:ascii="Times New Roman" w:hAnsi="Times New Roman" w:cs="Times New Roman"/>
          <w:spacing w:val="-20"/>
        </w:rPr>
        <w:t xml:space="preserve"> </w:t>
      </w:r>
      <w:r>
        <w:rPr>
          <w:rFonts w:hint="default" w:ascii="Times New Roman" w:hAnsi="Times New Roman" w:cs="Times New Roman"/>
        </w:rPr>
        <w:t>8</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connected</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DIN,</w:t>
      </w:r>
      <w:r>
        <w:rPr>
          <w:rFonts w:hint="default" w:ascii="Times New Roman" w:hAnsi="Times New Roman" w:cs="Times New Roman"/>
          <w:spacing w:val="-20"/>
        </w:rPr>
        <w:t xml:space="preserve"> </w:t>
      </w:r>
      <w:r>
        <w:rPr>
          <w:rFonts w:hint="default" w:ascii="Times New Roman" w:hAnsi="Times New Roman" w:cs="Times New Roman"/>
        </w:rPr>
        <w:t>Pin</w:t>
      </w:r>
      <w:r>
        <w:rPr>
          <w:rFonts w:hint="default" w:ascii="Times New Roman" w:hAnsi="Times New Roman" w:cs="Times New Roman"/>
          <w:spacing w:val="-19"/>
        </w:rPr>
        <w:t xml:space="preserve"> </w:t>
      </w:r>
      <w:r>
        <w:rPr>
          <w:rFonts w:hint="default" w:ascii="Times New Roman" w:hAnsi="Times New Roman" w:cs="Times New Roman"/>
        </w:rPr>
        <w:t>9</w:t>
      </w:r>
      <w:r>
        <w:rPr>
          <w:rFonts w:hint="default" w:ascii="Times New Roman" w:hAnsi="Times New Roman" w:cs="Times New Roman"/>
          <w:spacing w:val="-18"/>
        </w:rPr>
        <w:t xml:space="preserve"> </w:t>
      </w:r>
      <w:r>
        <w:rPr>
          <w:rFonts w:hint="default" w:ascii="Times New Roman" w:hAnsi="Times New Roman" w:cs="Times New Roman"/>
        </w:rPr>
        <w:t>is</w:t>
      </w:r>
      <w:r>
        <w:rPr>
          <w:rFonts w:hint="default" w:ascii="Times New Roman" w:hAnsi="Times New Roman" w:cs="Times New Roman"/>
          <w:spacing w:val="-20"/>
        </w:rPr>
        <w:t xml:space="preserve"> </w:t>
      </w:r>
      <w:r>
        <w:rPr>
          <w:rFonts w:hint="default" w:ascii="Times New Roman" w:hAnsi="Times New Roman" w:cs="Times New Roman"/>
        </w:rPr>
        <w:t>connected</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CS</w:t>
      </w:r>
      <w:r>
        <w:rPr>
          <w:rFonts w:hint="default" w:ascii="Times New Roman" w:hAnsi="Times New Roman" w:cs="Times New Roman"/>
          <w:spacing w:val="-18"/>
        </w:rPr>
        <w:t xml:space="preserve"> </w:t>
      </w:r>
      <w:r>
        <w:rPr>
          <w:rFonts w:hint="default" w:ascii="Times New Roman" w:hAnsi="Times New Roman" w:cs="Times New Roman"/>
        </w:rPr>
        <w:t>and</w:t>
      </w:r>
      <w:r>
        <w:rPr>
          <w:rFonts w:hint="default" w:ascii="Times New Roman" w:hAnsi="Times New Roman" w:cs="Times New Roman"/>
          <w:spacing w:val="-18"/>
        </w:rPr>
        <w:t xml:space="preserve"> </w:t>
      </w:r>
      <w:r>
        <w:rPr>
          <w:rFonts w:hint="default" w:ascii="Times New Roman" w:hAnsi="Times New Roman" w:cs="Times New Roman"/>
        </w:rPr>
        <w:t>Pin</w:t>
      </w:r>
      <w:r>
        <w:rPr>
          <w:rFonts w:hint="default" w:ascii="Times New Roman" w:hAnsi="Times New Roman" w:cs="Times New Roman"/>
          <w:spacing w:val="-19"/>
        </w:rPr>
        <w:t xml:space="preserve"> </w:t>
      </w:r>
      <w:r>
        <w:rPr>
          <w:rFonts w:hint="default" w:ascii="Times New Roman" w:hAnsi="Times New Roman" w:cs="Times New Roman"/>
        </w:rPr>
        <w:t>10</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20"/>
        </w:rPr>
        <w:t xml:space="preserve"> </w:t>
      </w:r>
      <w:r>
        <w:rPr>
          <w:rFonts w:hint="default" w:ascii="Times New Roman" w:hAnsi="Times New Roman" w:cs="Times New Roman"/>
        </w:rPr>
        <w:t>connected</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CLK. We</w:t>
      </w:r>
      <w:r>
        <w:rPr>
          <w:rFonts w:hint="default" w:ascii="Times New Roman" w:hAnsi="Times New Roman" w:cs="Times New Roman"/>
          <w:spacing w:val="-12"/>
        </w:rPr>
        <w:t xml:space="preserve"> </w:t>
      </w:r>
      <w:r>
        <w:rPr>
          <w:rFonts w:hint="default" w:ascii="Times New Roman" w:hAnsi="Times New Roman" w:cs="Times New Roman"/>
        </w:rPr>
        <w:t>then</w:t>
      </w:r>
      <w:r>
        <w:rPr>
          <w:rFonts w:hint="default" w:ascii="Times New Roman" w:hAnsi="Times New Roman" w:cs="Times New Roman"/>
          <w:spacing w:val="-12"/>
        </w:rPr>
        <w:t xml:space="preserve"> </w:t>
      </w:r>
      <w:r>
        <w:rPr>
          <w:rFonts w:hint="default" w:ascii="Times New Roman" w:hAnsi="Times New Roman" w:cs="Times New Roman"/>
        </w:rPr>
        <w:t>daisy-chain</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modules</w:t>
      </w:r>
      <w:r>
        <w:rPr>
          <w:rFonts w:hint="default" w:ascii="Times New Roman" w:hAnsi="Times New Roman" w:cs="Times New Roman"/>
          <w:spacing w:val="-10"/>
        </w:rPr>
        <w:t xml:space="preserve"> </w:t>
      </w:r>
      <w:r>
        <w:rPr>
          <w:rFonts w:hint="default" w:ascii="Times New Roman" w:hAnsi="Times New Roman" w:cs="Times New Roman"/>
        </w:rPr>
        <w:t>together.</w:t>
      </w:r>
    </w:p>
    <w:p>
      <w:pPr>
        <w:pStyle w:val="6"/>
        <w:spacing w:before="9"/>
        <w:rPr>
          <w:rFonts w:hint="default" w:ascii="Times New Roman" w:hAnsi="Times New Roman" w:cs="Times New Roman"/>
          <w:sz w:val="12"/>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1569085</wp:posOffset>
            </wp:positionH>
            <wp:positionV relativeFrom="paragraph">
              <wp:posOffset>118745</wp:posOffset>
            </wp:positionV>
            <wp:extent cx="4378325" cy="2917190"/>
            <wp:effectExtent l="0" t="0" r="0" b="0"/>
            <wp:wrapTopAndBottom/>
            <wp:docPr id="28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35.png"/>
                    <pic:cNvPicPr>
                      <a:picLocks noChangeAspect="1"/>
                    </pic:cNvPicPr>
                  </pic:nvPicPr>
                  <pic:blipFill>
                    <a:blip r:embed="rId161" cstate="print"/>
                    <a:stretch>
                      <a:fillRect/>
                    </a:stretch>
                  </pic:blipFill>
                  <pic:spPr>
                    <a:xfrm>
                      <a:off x="0" y="0"/>
                      <a:ext cx="4378594" cy="2916936"/>
                    </a:xfrm>
                    <a:prstGeom prst="rect">
                      <a:avLst/>
                    </a:prstGeom>
                  </pic:spPr>
                </pic:pic>
              </a:graphicData>
            </a:graphic>
          </wp:anchor>
        </w:drawing>
      </w:r>
    </w:p>
    <w:p>
      <w:pPr>
        <w:spacing w:after="0"/>
        <w:rPr>
          <w:rFonts w:hint="default" w:ascii="Times New Roman" w:hAnsi="Times New Roman" w:cs="Times New Roman"/>
          <w:sz w:val="12"/>
        </w:rPr>
        <w:sectPr>
          <w:pgSz w:w="11930" w:h="16850"/>
          <w:pgMar w:top="1320" w:right="900" w:bottom="1300" w:left="980" w:header="0" w:footer="1106" w:gutter="0"/>
        </w:sectPr>
      </w:pPr>
    </w:p>
    <w:p>
      <w:pPr>
        <w:pStyle w:val="6"/>
        <w:spacing w:before="82" w:line="331" w:lineRule="auto"/>
        <w:ind w:left="100" w:right="105"/>
        <w:rPr>
          <w:rFonts w:hint="default" w:ascii="Times New Roman" w:hAnsi="Times New Roman" w:cs="Times New Roman"/>
        </w:rPr>
      </w:pPr>
      <w:r>
        <w:rPr>
          <w:rFonts w:hint="default" w:ascii="Times New Roman" w:hAnsi="Times New Roman" w:cs="Times New Roman"/>
          <w:b/>
        </w:rPr>
        <w:t>Step 2</w:t>
      </w:r>
      <w:r>
        <w:rPr>
          <w:rFonts w:hint="default" w:ascii="Times New Roman" w:hAnsi="Times New Roman" w:cs="Times New Roman"/>
        </w:rPr>
        <w:t>: Our Sketch will make use of the “Maxmatrix” Library to communicate with the MAX7219 modules.</w:t>
      </w:r>
    </w:p>
    <w:p>
      <w:pPr>
        <w:pStyle w:val="6"/>
        <w:spacing w:before="7" w:line="338" w:lineRule="auto"/>
        <w:ind w:left="100" w:right="1781"/>
        <w:rPr>
          <w:rFonts w:hint="default" w:ascii="Times New Roman" w:hAnsi="Times New Roman" w:cs="Times New Roman"/>
        </w:rPr>
      </w:pPr>
      <w:r>
        <w:rPr>
          <w:rFonts w:hint="default" w:ascii="Times New Roman" w:hAnsi="Times New Roman" w:cs="Times New Roman"/>
        </w:rPr>
        <w:t>Download</w:t>
      </w:r>
      <w:r>
        <w:rPr>
          <w:rFonts w:hint="default" w:ascii="Times New Roman" w:hAnsi="Times New Roman" w:cs="Times New Roman"/>
          <w:spacing w:val="-41"/>
        </w:rPr>
        <w:t xml:space="preserve"> </w:t>
      </w:r>
      <w:r>
        <w:rPr>
          <w:rFonts w:hint="default" w:ascii="Times New Roman" w:hAnsi="Times New Roman" w:cs="Times New Roman"/>
        </w:rPr>
        <w:t>and</w:t>
      </w:r>
      <w:r>
        <w:rPr>
          <w:rFonts w:hint="default" w:ascii="Times New Roman" w:hAnsi="Times New Roman" w:cs="Times New Roman"/>
          <w:spacing w:val="-40"/>
        </w:rPr>
        <w:t xml:space="preserve"> </w:t>
      </w:r>
      <w:r>
        <w:rPr>
          <w:rFonts w:hint="default" w:ascii="Times New Roman" w:hAnsi="Times New Roman" w:cs="Times New Roman"/>
        </w:rPr>
        <w:t>extract</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38"/>
        </w:rPr>
        <w:t xml:space="preserve"> </w:t>
      </w:r>
      <w:r>
        <w:rPr>
          <w:rFonts w:hint="default" w:ascii="Times New Roman" w:hAnsi="Times New Roman" w:cs="Times New Roman"/>
        </w:rPr>
        <w:t>to</w:t>
      </w:r>
      <w:r>
        <w:rPr>
          <w:rFonts w:hint="default" w:ascii="Times New Roman" w:hAnsi="Times New Roman" w:cs="Times New Roman"/>
          <w:spacing w:val="-41"/>
        </w:rPr>
        <w:t xml:space="preserve"> </w:t>
      </w:r>
      <w:r>
        <w:rPr>
          <w:rFonts w:hint="default" w:ascii="Times New Roman" w:hAnsi="Times New Roman" w:cs="Times New Roman"/>
        </w:rPr>
        <w:t>your</w:t>
      </w:r>
      <w:r>
        <w:rPr>
          <w:rFonts w:hint="default" w:ascii="Times New Roman" w:hAnsi="Times New Roman" w:cs="Times New Roman"/>
          <w:spacing w:val="-40"/>
        </w:rPr>
        <w:t xml:space="preserve"> </w:t>
      </w:r>
      <w:r>
        <w:rPr>
          <w:rFonts w:hint="default" w:ascii="Times New Roman" w:hAnsi="Times New Roman" w:cs="Times New Roman"/>
        </w:rPr>
        <w:t>Library</w:t>
      </w:r>
      <w:r>
        <w:rPr>
          <w:rFonts w:hint="default" w:ascii="Times New Roman" w:hAnsi="Times New Roman" w:cs="Times New Roman"/>
          <w:spacing w:val="-40"/>
        </w:rPr>
        <w:t xml:space="preserve"> </w:t>
      </w:r>
      <w:r>
        <w:rPr>
          <w:rFonts w:hint="default" w:ascii="Times New Roman" w:hAnsi="Times New Roman" w:cs="Times New Roman"/>
        </w:rPr>
        <w:t>folder,</w:t>
      </w:r>
      <w:r>
        <w:rPr>
          <w:rFonts w:hint="default" w:ascii="Times New Roman" w:hAnsi="Times New Roman" w:cs="Times New Roman"/>
          <w:spacing w:val="-41"/>
        </w:rPr>
        <w:t xml:space="preserve"> </w:t>
      </w:r>
      <w:r>
        <w:rPr>
          <w:rFonts w:hint="default" w:ascii="Times New Roman" w:hAnsi="Times New Roman" w:cs="Times New Roman"/>
        </w:rPr>
        <w:t>then</w:t>
      </w:r>
      <w:r>
        <w:rPr>
          <w:rFonts w:hint="default" w:ascii="Times New Roman" w:hAnsi="Times New Roman" w:cs="Times New Roman"/>
          <w:spacing w:val="-39"/>
        </w:rPr>
        <w:t xml:space="preserve"> </w:t>
      </w:r>
      <w:r>
        <w:rPr>
          <w:rFonts w:hint="default" w:ascii="Times New Roman" w:hAnsi="Times New Roman" w:cs="Times New Roman"/>
        </w:rPr>
        <w:t>restart</w:t>
      </w:r>
      <w:r>
        <w:rPr>
          <w:rFonts w:hint="default" w:ascii="Times New Roman" w:hAnsi="Times New Roman" w:cs="Times New Roman"/>
          <w:spacing w:val="-41"/>
        </w:rPr>
        <w:t xml:space="preserve"> </w:t>
      </w:r>
      <w:r>
        <w:rPr>
          <w:rFonts w:hint="default" w:ascii="Times New Roman" w:hAnsi="Times New Roman" w:cs="Times New Roman"/>
        </w:rPr>
        <w:t>your</w:t>
      </w:r>
      <w:r>
        <w:rPr>
          <w:rFonts w:hint="default" w:ascii="Times New Roman" w:hAnsi="Times New Roman" w:cs="Times New Roman"/>
          <w:spacing w:val="-41"/>
        </w:rPr>
        <w:t xml:space="preserve"> </w:t>
      </w:r>
      <w:r>
        <w:rPr>
          <w:rFonts w:hint="default" w:ascii="Times New Roman" w:hAnsi="Times New Roman" w:cs="Times New Roman"/>
        </w:rPr>
        <w:t>IDE</w:t>
      </w:r>
      <w:r>
        <w:rPr>
          <w:rFonts w:hint="default" w:ascii="Times New Roman" w:hAnsi="Times New Roman" w:cs="Times New Roman"/>
          <w:spacing w:val="-40"/>
        </w:rPr>
        <w:t xml:space="preserve"> </w:t>
      </w:r>
      <w:r>
        <w:rPr>
          <w:rFonts w:hint="default" w:ascii="Times New Roman" w:hAnsi="Times New Roman" w:cs="Times New Roman"/>
        </w:rPr>
        <w:t xml:space="preserve">software. </w:t>
      </w:r>
      <w:r>
        <w:rPr>
          <w:rFonts w:hint="default" w:ascii="Times New Roman" w:hAnsi="Times New Roman" w:cs="Times New Roman"/>
          <w:spacing w:val="-3"/>
        </w:rPr>
        <w:t>As</w:t>
      </w:r>
      <w:r>
        <w:rPr>
          <w:rFonts w:hint="default" w:ascii="Times New Roman" w:hAnsi="Times New Roman" w:cs="Times New Roman"/>
          <w:spacing w:val="-18"/>
        </w:rPr>
        <w:t xml:space="preserve"> </w:t>
      </w:r>
      <w:r>
        <w:rPr>
          <w:rFonts w:hint="default" w:ascii="Times New Roman" w:hAnsi="Times New Roman" w:cs="Times New Roman"/>
        </w:rPr>
        <w:t>always</w:t>
      </w:r>
      <w:r>
        <w:rPr>
          <w:rFonts w:hint="default" w:ascii="Times New Roman" w:hAnsi="Times New Roman" w:cs="Times New Roman"/>
          <w:spacing w:val="-20"/>
        </w:rPr>
        <w:t xml:space="preserve"> </w:t>
      </w:r>
      <w:r>
        <w:rPr>
          <w:rFonts w:hint="default" w:ascii="Times New Roman" w:hAnsi="Times New Roman" w:cs="Times New Roman"/>
        </w:rPr>
        <w:t>you</w:t>
      </w:r>
      <w:r>
        <w:rPr>
          <w:rFonts w:hint="default" w:ascii="Times New Roman" w:hAnsi="Times New Roman" w:cs="Times New Roman"/>
          <w:spacing w:val="-20"/>
        </w:rPr>
        <w:t xml:space="preserve"> </w:t>
      </w:r>
      <w:r>
        <w:rPr>
          <w:rFonts w:hint="default" w:ascii="Times New Roman" w:hAnsi="Times New Roman" w:cs="Times New Roman"/>
        </w:rPr>
        <w:t>can</w:t>
      </w:r>
      <w:r>
        <w:rPr>
          <w:rFonts w:hint="default" w:ascii="Times New Roman" w:hAnsi="Times New Roman" w:cs="Times New Roman"/>
          <w:spacing w:val="-20"/>
        </w:rPr>
        <w:t xml:space="preserve"> </w:t>
      </w:r>
      <w:r>
        <w:rPr>
          <w:rFonts w:hint="default" w:ascii="Times New Roman" w:hAnsi="Times New Roman" w:cs="Times New Roman"/>
        </w:rPr>
        <w:t>have</w:t>
      </w:r>
      <w:r>
        <w:rPr>
          <w:rFonts w:hint="default" w:ascii="Times New Roman" w:hAnsi="Times New Roman" w:cs="Times New Roman"/>
          <w:spacing w:val="-18"/>
        </w:rPr>
        <w:t xml:space="preserve"> </w:t>
      </w:r>
      <w:r>
        <w:rPr>
          <w:rFonts w:hint="default" w:ascii="Times New Roman" w:hAnsi="Times New Roman" w:cs="Times New Roman"/>
        </w:rPr>
        <w:t>a</w:t>
      </w:r>
      <w:r>
        <w:rPr>
          <w:rFonts w:hint="default" w:ascii="Times New Roman" w:hAnsi="Times New Roman" w:cs="Times New Roman"/>
          <w:spacing w:val="-21"/>
        </w:rPr>
        <w:t xml:space="preserve"> </w:t>
      </w:r>
      <w:r>
        <w:rPr>
          <w:rFonts w:hint="default" w:ascii="Times New Roman" w:hAnsi="Times New Roman" w:cs="Times New Roman"/>
        </w:rPr>
        <w:t>look</w:t>
      </w:r>
      <w:r>
        <w:rPr>
          <w:rFonts w:hint="default" w:ascii="Times New Roman" w:hAnsi="Times New Roman" w:cs="Times New Roman"/>
          <w:spacing w:val="-20"/>
        </w:rPr>
        <w:t xml:space="preserve"> </w:t>
      </w:r>
      <w:r>
        <w:rPr>
          <w:rFonts w:hint="default" w:ascii="Times New Roman" w:hAnsi="Times New Roman" w:cs="Times New Roman"/>
        </w:rPr>
        <w:t>at</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tutorial</w:t>
      </w:r>
      <w:r>
        <w:rPr>
          <w:rFonts w:hint="default" w:ascii="Times New Roman" w:hAnsi="Times New Roman" w:cs="Times New Roman"/>
          <w:spacing w:val="-20"/>
        </w:rPr>
        <w:t xml:space="preserve"> </w:t>
      </w:r>
      <w:r>
        <w:rPr>
          <w:rFonts w:hint="default" w:ascii="Times New Roman" w:hAnsi="Times New Roman" w:cs="Times New Roman"/>
        </w:rPr>
        <w:t>video</w:t>
      </w:r>
      <w:r>
        <w:rPr>
          <w:rFonts w:hint="default" w:ascii="Times New Roman" w:hAnsi="Times New Roman" w:cs="Times New Roman"/>
          <w:spacing w:val="-21"/>
        </w:rPr>
        <w:t xml:space="preserve"> </w:t>
      </w:r>
      <w:r>
        <w:rPr>
          <w:rFonts w:hint="default" w:ascii="Times New Roman" w:hAnsi="Times New Roman" w:cs="Times New Roman"/>
        </w:rPr>
        <w:t>for</w:t>
      </w:r>
      <w:r>
        <w:rPr>
          <w:rFonts w:hint="default" w:ascii="Times New Roman" w:hAnsi="Times New Roman" w:cs="Times New Roman"/>
          <w:spacing w:val="-19"/>
        </w:rPr>
        <w:t xml:space="preserve"> </w:t>
      </w:r>
      <w:r>
        <w:rPr>
          <w:rFonts w:hint="default" w:ascii="Times New Roman" w:hAnsi="Times New Roman" w:cs="Times New Roman"/>
        </w:rPr>
        <w:t>more</w:t>
      </w:r>
      <w:r>
        <w:rPr>
          <w:rFonts w:hint="default" w:ascii="Times New Roman" w:hAnsi="Times New Roman" w:cs="Times New Roman"/>
          <w:spacing w:val="-19"/>
        </w:rPr>
        <w:t xml:space="preserve"> </w:t>
      </w:r>
      <w:r>
        <w:rPr>
          <w:rFonts w:hint="default" w:ascii="Times New Roman" w:hAnsi="Times New Roman" w:cs="Times New Roman"/>
        </w:rPr>
        <w:t>information.</w:t>
      </w:r>
    </w:p>
    <w:p>
      <w:pPr>
        <w:pStyle w:val="6"/>
        <w:spacing w:line="338" w:lineRule="auto"/>
        <w:ind w:left="100" w:right="113"/>
        <w:jc w:val="both"/>
        <w:rPr>
          <w:rFonts w:hint="default" w:ascii="Times New Roman" w:hAnsi="Times New Roman" w:cs="Times New Roman"/>
        </w:rPr>
      </w:pPr>
      <w:r>
        <w:rPr>
          <w:rFonts w:hint="default" w:ascii="Times New Roman" w:hAnsi="Times New Roman" w:cs="Times New Roman"/>
        </w:rPr>
        <w:t>Since</w:t>
      </w:r>
      <w:r>
        <w:rPr>
          <w:rFonts w:hint="default" w:ascii="Times New Roman" w:hAnsi="Times New Roman" w:cs="Times New Roman"/>
          <w:spacing w:val="-10"/>
        </w:rPr>
        <w:t xml:space="preserve"> </w:t>
      </w:r>
      <w:r>
        <w:rPr>
          <w:rFonts w:hint="default" w:ascii="Times New Roman" w:hAnsi="Times New Roman" w:cs="Times New Roman"/>
        </w:rPr>
        <w:t>we</w:t>
      </w:r>
      <w:r>
        <w:rPr>
          <w:rFonts w:hint="default" w:ascii="Times New Roman" w:hAnsi="Times New Roman" w:cs="Times New Roman"/>
          <w:spacing w:val="-10"/>
        </w:rPr>
        <w:t xml:space="preserve"> </w:t>
      </w:r>
      <w:r>
        <w:rPr>
          <w:rFonts w:hint="default" w:ascii="Times New Roman" w:hAnsi="Times New Roman" w:cs="Times New Roman"/>
        </w:rPr>
        <w:t>are</w:t>
      </w:r>
      <w:r>
        <w:rPr>
          <w:rFonts w:hint="default" w:ascii="Times New Roman" w:hAnsi="Times New Roman" w:cs="Times New Roman"/>
          <w:spacing w:val="-10"/>
        </w:rPr>
        <w:t xml:space="preserve"> </w:t>
      </w:r>
      <w:r>
        <w:rPr>
          <w:rFonts w:hint="default" w:ascii="Times New Roman" w:hAnsi="Times New Roman" w:cs="Times New Roman"/>
        </w:rPr>
        <w:t>defining</w:t>
      </w:r>
      <w:r>
        <w:rPr>
          <w:rFonts w:hint="default" w:ascii="Times New Roman" w:hAnsi="Times New Roman" w:cs="Times New Roman"/>
          <w:spacing w:val="-11"/>
        </w:rPr>
        <w:t xml:space="preserve"> </w:t>
      </w:r>
      <w:r>
        <w:rPr>
          <w:rFonts w:hint="default" w:ascii="Times New Roman" w:hAnsi="Times New Roman" w:cs="Times New Roman"/>
        </w:rPr>
        <w:t>all</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characters</w:t>
      </w:r>
      <w:r>
        <w:rPr>
          <w:rFonts w:hint="default" w:ascii="Times New Roman" w:hAnsi="Times New Roman" w:cs="Times New Roman"/>
          <w:spacing w:val="-10"/>
        </w:rPr>
        <w:t xml:space="preserve"> </w:t>
      </w:r>
      <w:r>
        <w:rPr>
          <w:rFonts w:hint="default" w:ascii="Times New Roman" w:hAnsi="Times New Roman" w:cs="Times New Roman"/>
        </w:rPr>
        <w:t>possible</w:t>
      </w:r>
      <w:r>
        <w:rPr>
          <w:rFonts w:hint="default" w:ascii="Times New Roman" w:hAnsi="Times New Roman" w:cs="Times New Roman"/>
          <w:spacing w:val="-9"/>
        </w:rPr>
        <w:t xml:space="preserve"> </w:t>
      </w:r>
      <w:r>
        <w:rPr>
          <w:rFonts w:hint="default" w:ascii="Times New Roman" w:hAnsi="Times New Roman" w:cs="Times New Roman"/>
        </w:rPr>
        <w:t>(0-9</w:t>
      </w:r>
      <w:r>
        <w:rPr>
          <w:rFonts w:hint="default" w:ascii="Times New Roman" w:hAnsi="Times New Roman" w:cs="Times New Roman"/>
          <w:spacing w:val="-11"/>
        </w:rPr>
        <w:t xml:space="preserve"> </w:t>
      </w:r>
      <w:r>
        <w:rPr>
          <w:rFonts w:hint="default" w:ascii="Times New Roman" w:hAnsi="Times New Roman" w:cs="Times New Roman"/>
        </w:rPr>
        <w:t>a-z</w:t>
      </w:r>
      <w:r>
        <w:rPr>
          <w:rFonts w:hint="default" w:ascii="Times New Roman" w:hAnsi="Times New Roman" w:cs="Times New Roman"/>
          <w:spacing w:val="-10"/>
        </w:rPr>
        <w:t xml:space="preserve"> </w:t>
      </w:r>
      <w:r>
        <w:rPr>
          <w:rFonts w:hint="default" w:ascii="Times New Roman" w:hAnsi="Times New Roman" w:cs="Times New Roman"/>
        </w:rPr>
        <w:t>etc..),</w:t>
      </w:r>
      <w:r>
        <w:rPr>
          <w:rFonts w:hint="default" w:ascii="Times New Roman" w:hAnsi="Times New Roman" w:cs="Times New Roman"/>
          <w:spacing w:val="-11"/>
        </w:rPr>
        <w:t xml:space="preserve"> </w:t>
      </w:r>
      <w:r>
        <w:rPr>
          <w:rFonts w:hint="default" w:ascii="Times New Roman" w:hAnsi="Times New Roman" w:cs="Times New Roman"/>
        </w:rPr>
        <w:t>instead</w:t>
      </w:r>
      <w:r>
        <w:rPr>
          <w:rFonts w:hint="default" w:ascii="Times New Roman" w:hAnsi="Times New Roman" w:cs="Times New Roman"/>
          <w:spacing w:val="-11"/>
        </w:rPr>
        <w:t xml:space="preserve"> </w:t>
      </w:r>
      <w:r>
        <w:rPr>
          <w:rFonts w:hint="default" w:ascii="Times New Roman" w:hAnsi="Times New Roman" w:cs="Times New Roman"/>
        </w:rPr>
        <w:t>of</w:t>
      </w:r>
      <w:r>
        <w:rPr>
          <w:rFonts w:hint="default" w:ascii="Times New Roman" w:hAnsi="Times New Roman" w:cs="Times New Roman"/>
          <w:spacing w:val="-10"/>
        </w:rPr>
        <w:t xml:space="preserve"> </w:t>
      </w:r>
      <w:r>
        <w:rPr>
          <w:rFonts w:hint="default" w:ascii="Times New Roman" w:hAnsi="Times New Roman" w:cs="Times New Roman"/>
        </w:rPr>
        <w:t>using</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SRAM (2048</w:t>
      </w:r>
      <w:r>
        <w:rPr>
          <w:rFonts w:hint="default" w:ascii="Times New Roman" w:hAnsi="Times New Roman" w:cs="Times New Roman"/>
          <w:spacing w:val="-38"/>
        </w:rPr>
        <w:t xml:space="preserve"> </w:t>
      </w:r>
      <w:r>
        <w:rPr>
          <w:rFonts w:hint="default" w:ascii="Times New Roman" w:hAnsi="Times New Roman" w:cs="Times New Roman"/>
        </w:rPr>
        <w:t>bytes),</w:t>
      </w:r>
      <w:r>
        <w:rPr>
          <w:rFonts w:hint="default" w:ascii="Times New Roman" w:hAnsi="Times New Roman" w:cs="Times New Roman"/>
          <w:spacing w:val="-38"/>
        </w:rPr>
        <w:t xml:space="preserve"> </w:t>
      </w:r>
      <w:r>
        <w:rPr>
          <w:rFonts w:hint="default" w:ascii="Times New Roman" w:hAnsi="Times New Roman" w:cs="Times New Roman"/>
        </w:rPr>
        <w:t>we</w:t>
      </w:r>
      <w:r>
        <w:rPr>
          <w:rFonts w:hint="default" w:ascii="Times New Roman" w:hAnsi="Times New Roman" w:cs="Times New Roman"/>
          <w:spacing w:val="-38"/>
        </w:rPr>
        <w:t xml:space="preserve"> </w:t>
      </w:r>
      <w:r>
        <w:rPr>
          <w:rFonts w:hint="default" w:ascii="Times New Roman" w:hAnsi="Times New Roman" w:cs="Times New Roman"/>
        </w:rPr>
        <w:t>will</w:t>
      </w:r>
      <w:r>
        <w:rPr>
          <w:rFonts w:hint="default" w:ascii="Times New Roman" w:hAnsi="Times New Roman" w:cs="Times New Roman"/>
          <w:spacing w:val="-37"/>
        </w:rPr>
        <w:t xml:space="preserve"> </w:t>
      </w:r>
      <w:r>
        <w:rPr>
          <w:rFonts w:hint="default" w:ascii="Times New Roman" w:hAnsi="Times New Roman" w:cs="Times New Roman"/>
        </w:rPr>
        <w:t>put</w:t>
      </w:r>
      <w:r>
        <w:rPr>
          <w:rFonts w:hint="default" w:ascii="Times New Roman" w:hAnsi="Times New Roman" w:cs="Times New Roman"/>
          <w:spacing w:val="-37"/>
        </w:rPr>
        <w:t xml:space="preserve"> </w:t>
      </w:r>
      <w:r>
        <w:rPr>
          <w:rFonts w:hint="default" w:ascii="Times New Roman" w:hAnsi="Times New Roman" w:cs="Times New Roman"/>
        </w:rPr>
        <w:t>that</w:t>
      </w:r>
      <w:r>
        <w:rPr>
          <w:rFonts w:hint="default" w:ascii="Times New Roman" w:hAnsi="Times New Roman" w:cs="Times New Roman"/>
          <w:spacing w:val="-38"/>
        </w:rPr>
        <w:t xml:space="preserve"> </w:t>
      </w:r>
      <w:r>
        <w:rPr>
          <w:rFonts w:hint="default" w:ascii="Times New Roman" w:hAnsi="Times New Roman" w:cs="Times New Roman"/>
        </w:rPr>
        <w:t>information</w:t>
      </w:r>
      <w:r>
        <w:rPr>
          <w:rFonts w:hint="default" w:ascii="Times New Roman" w:hAnsi="Times New Roman" w:cs="Times New Roman"/>
          <w:spacing w:val="-38"/>
        </w:rPr>
        <w:t xml:space="preserve"> </w:t>
      </w:r>
      <w:r>
        <w:rPr>
          <w:rFonts w:hint="default" w:ascii="Times New Roman" w:hAnsi="Times New Roman" w:cs="Times New Roman"/>
        </w:rPr>
        <w:t>in</w:t>
      </w:r>
      <w:r>
        <w:rPr>
          <w:rFonts w:hint="default" w:ascii="Times New Roman" w:hAnsi="Times New Roman" w:cs="Times New Roman"/>
          <w:spacing w:val="-38"/>
        </w:rPr>
        <w:t xml:space="preserve"> </w:t>
      </w:r>
      <w:r>
        <w:rPr>
          <w:rFonts w:hint="default" w:ascii="Times New Roman" w:hAnsi="Times New Roman" w:cs="Times New Roman"/>
        </w:rPr>
        <w:t>Flash</w:t>
      </w:r>
      <w:r>
        <w:rPr>
          <w:rFonts w:hint="default" w:ascii="Times New Roman" w:hAnsi="Times New Roman" w:cs="Times New Roman"/>
          <w:spacing w:val="-38"/>
        </w:rPr>
        <w:t xml:space="preserve"> </w:t>
      </w:r>
      <w:r>
        <w:rPr>
          <w:rFonts w:hint="default" w:ascii="Times New Roman" w:hAnsi="Times New Roman" w:cs="Times New Roman"/>
        </w:rPr>
        <w:t>memory</w:t>
      </w:r>
      <w:r>
        <w:rPr>
          <w:rFonts w:hint="default" w:ascii="Times New Roman" w:hAnsi="Times New Roman" w:cs="Times New Roman"/>
          <w:spacing w:val="-38"/>
        </w:rPr>
        <w:t xml:space="preserve"> </w:t>
      </w:r>
      <w:r>
        <w:rPr>
          <w:rFonts w:hint="default" w:ascii="Times New Roman" w:hAnsi="Times New Roman" w:cs="Times New Roman"/>
        </w:rPr>
        <w:t>on</w:t>
      </w:r>
      <w:r>
        <w:rPr>
          <w:rFonts w:hint="default" w:ascii="Times New Roman" w:hAnsi="Times New Roman" w:cs="Times New Roman"/>
          <w:spacing w:val="-38"/>
        </w:rPr>
        <w:t xml:space="preserve"> </w:t>
      </w:r>
      <w:r>
        <w:rPr>
          <w:rFonts w:hint="default" w:ascii="Times New Roman" w:hAnsi="Times New Roman" w:cs="Times New Roman"/>
        </w:rPr>
        <w:t>our</w:t>
      </w:r>
      <w:r>
        <w:rPr>
          <w:rFonts w:hint="default" w:ascii="Times New Roman" w:hAnsi="Times New Roman" w:cs="Times New Roman"/>
          <w:spacing w:val="-37"/>
        </w:rPr>
        <w:t xml:space="preserve"> </w:t>
      </w:r>
      <w:r>
        <w:rPr>
          <w:rFonts w:hint="default" w:ascii="Times New Roman" w:hAnsi="Times New Roman" w:cs="Times New Roman"/>
        </w:rPr>
        <w:t>UNO</w:t>
      </w:r>
      <w:r>
        <w:rPr>
          <w:rFonts w:hint="default" w:ascii="Times New Roman" w:hAnsi="Times New Roman" w:cs="Times New Roman"/>
          <w:spacing w:val="-38"/>
        </w:rPr>
        <w:t xml:space="preserve"> </w:t>
      </w:r>
      <w:r>
        <w:rPr>
          <w:rFonts w:hint="default" w:ascii="Times New Roman" w:hAnsi="Times New Roman" w:cs="Times New Roman"/>
        </w:rPr>
        <w:t>since</w:t>
      </w:r>
      <w:r>
        <w:rPr>
          <w:rFonts w:hint="default" w:ascii="Times New Roman" w:hAnsi="Times New Roman" w:cs="Times New Roman"/>
          <w:spacing w:val="-37"/>
        </w:rPr>
        <w:t xml:space="preserve"> </w:t>
      </w:r>
      <w:r>
        <w:rPr>
          <w:rFonts w:hint="default" w:ascii="Times New Roman" w:hAnsi="Times New Roman" w:cs="Times New Roman"/>
        </w:rPr>
        <w:t>that</w:t>
      </w:r>
      <w:r>
        <w:rPr>
          <w:rFonts w:hint="default" w:ascii="Times New Roman" w:hAnsi="Times New Roman" w:cs="Times New Roman"/>
          <w:spacing w:val="-38"/>
        </w:rPr>
        <w:t xml:space="preserve"> </w:t>
      </w:r>
      <w:r>
        <w:rPr>
          <w:rFonts w:hint="default" w:ascii="Times New Roman" w:hAnsi="Times New Roman" w:cs="Times New Roman"/>
        </w:rPr>
        <w:t>information will</w:t>
      </w:r>
      <w:r>
        <w:rPr>
          <w:rFonts w:hint="default" w:ascii="Times New Roman" w:hAnsi="Times New Roman" w:cs="Times New Roman"/>
          <w:spacing w:val="-15"/>
        </w:rPr>
        <w:t xml:space="preserve"> </w:t>
      </w:r>
      <w:r>
        <w:rPr>
          <w:rFonts w:hint="default" w:ascii="Times New Roman" w:hAnsi="Times New Roman" w:cs="Times New Roman"/>
        </w:rPr>
        <w:t>not</w:t>
      </w:r>
      <w:r>
        <w:rPr>
          <w:rFonts w:hint="default" w:ascii="Times New Roman" w:hAnsi="Times New Roman" w:cs="Times New Roman"/>
          <w:spacing w:val="-17"/>
        </w:rPr>
        <w:t xml:space="preserve"> </w:t>
      </w:r>
      <w:r>
        <w:rPr>
          <w:rFonts w:hint="default" w:ascii="Times New Roman" w:hAnsi="Times New Roman" w:cs="Times New Roman"/>
        </w:rPr>
        <w:t>change</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also</w:t>
      </w:r>
      <w:r>
        <w:rPr>
          <w:rFonts w:hint="default" w:ascii="Times New Roman" w:hAnsi="Times New Roman" w:cs="Times New Roman"/>
          <w:spacing w:val="-16"/>
        </w:rPr>
        <w:t xml:space="preserve"> </w:t>
      </w:r>
      <w:r>
        <w:rPr>
          <w:rFonts w:hint="default" w:ascii="Times New Roman" w:hAnsi="Times New Roman" w:cs="Times New Roman"/>
        </w:rPr>
        <w:t>there‟s</w:t>
      </w:r>
      <w:r>
        <w:rPr>
          <w:rFonts w:hint="default" w:ascii="Times New Roman" w:hAnsi="Times New Roman" w:cs="Times New Roman"/>
          <w:spacing w:val="-16"/>
        </w:rPr>
        <w:t xml:space="preserve"> </w:t>
      </w:r>
      <w:r>
        <w:rPr>
          <w:rFonts w:hint="default" w:ascii="Times New Roman" w:hAnsi="Times New Roman" w:cs="Times New Roman"/>
        </w:rPr>
        <w:t>more</w:t>
      </w:r>
      <w:r>
        <w:rPr>
          <w:rFonts w:hint="default" w:ascii="Times New Roman" w:hAnsi="Times New Roman" w:cs="Times New Roman"/>
          <w:spacing w:val="-14"/>
        </w:rPr>
        <w:t xml:space="preserve"> </w:t>
      </w:r>
      <w:r>
        <w:rPr>
          <w:rFonts w:hint="default" w:ascii="Times New Roman" w:hAnsi="Times New Roman" w:cs="Times New Roman"/>
        </w:rPr>
        <w:t>Flash</w:t>
      </w:r>
      <w:r>
        <w:rPr>
          <w:rFonts w:hint="default" w:ascii="Times New Roman" w:hAnsi="Times New Roman" w:cs="Times New Roman"/>
          <w:spacing w:val="-17"/>
        </w:rPr>
        <w:t xml:space="preserve"> </w:t>
      </w:r>
      <w:r>
        <w:rPr>
          <w:rFonts w:hint="default" w:ascii="Times New Roman" w:hAnsi="Times New Roman" w:cs="Times New Roman"/>
        </w:rPr>
        <w:t>memory</w:t>
      </w:r>
      <w:r>
        <w:rPr>
          <w:rFonts w:hint="default" w:ascii="Times New Roman" w:hAnsi="Times New Roman" w:cs="Times New Roman"/>
          <w:spacing w:val="-16"/>
        </w:rPr>
        <w:t xml:space="preserve"> </w:t>
      </w:r>
      <w:r>
        <w:rPr>
          <w:rFonts w:hint="default" w:ascii="Times New Roman" w:hAnsi="Times New Roman" w:cs="Times New Roman"/>
        </w:rPr>
        <w:t>available</w:t>
      </w:r>
      <w:r>
        <w:rPr>
          <w:rFonts w:hint="default" w:ascii="Times New Roman" w:hAnsi="Times New Roman" w:cs="Times New Roman"/>
          <w:spacing w:val="-16"/>
        </w:rPr>
        <w:t xml:space="preserve"> </w:t>
      </w:r>
      <w:r>
        <w:rPr>
          <w:rFonts w:hint="default" w:ascii="Times New Roman" w:hAnsi="Times New Roman" w:cs="Times New Roman"/>
        </w:rPr>
        <w:t>(32k).</w:t>
      </w:r>
    </w:p>
    <w:p>
      <w:pPr>
        <w:pStyle w:val="6"/>
        <w:spacing w:line="336" w:lineRule="auto"/>
        <w:ind w:left="100" w:right="105"/>
        <w:rPr>
          <w:rFonts w:hint="default" w:ascii="Times New Roman" w:hAnsi="Times New Roman" w:cs="Times New Roman"/>
        </w:rPr>
      </w:pPr>
      <w:r>
        <w:rPr>
          <w:rFonts w:hint="default" w:ascii="Times New Roman" w:hAnsi="Times New Roman" w:cs="Times New Roman"/>
        </w:rPr>
        <w:t>We do this by using the “#include &lt;avr/pgmspace.h&gt;” and then “PROGMEM prog_uchar CH[] =” to put our array information in Flash memory.</w:t>
      </w:r>
    </w:p>
    <w:p>
      <w:pPr>
        <w:spacing w:before="0" w:line="251" w:lineRule="exact"/>
        <w:ind w:left="100" w:right="0" w:firstLine="0"/>
        <w:jc w:val="left"/>
        <w:rPr>
          <w:rFonts w:hint="default" w:ascii="Times New Roman" w:hAnsi="Times New Roman" w:cs="Times New Roman"/>
          <w:i/>
          <w:sz w:val="22"/>
        </w:rPr>
      </w:pPr>
      <w:r>
        <w:rPr>
          <w:rFonts w:hint="default" w:ascii="Times New Roman" w:hAnsi="Times New Roman" w:cs="Times New Roman"/>
          <w:i/>
          <w:sz w:val="22"/>
        </w:rPr>
        <w:t>Note: Flash (PROGMEM) memory can only be populated when we upload the code to our</w:t>
      </w:r>
    </w:p>
    <w:p>
      <w:pPr>
        <w:spacing w:before="87" w:line="324" w:lineRule="auto"/>
        <w:ind w:left="100" w:right="105" w:firstLine="0"/>
        <w:jc w:val="left"/>
        <w:rPr>
          <w:rFonts w:hint="default" w:ascii="Times New Roman" w:hAnsi="Times New Roman" w:cs="Times New Roman"/>
          <w:i/>
          <w:sz w:val="22"/>
        </w:rPr>
      </w:pPr>
      <w:r>
        <w:rPr>
          <w:rFonts w:hint="default" w:ascii="Times New Roman" w:hAnsi="Times New Roman" w:cs="Times New Roman"/>
          <w:i/>
          <w:sz w:val="22"/>
        </w:rPr>
        <w:t>UNO.</w:t>
      </w:r>
      <w:r>
        <w:rPr>
          <w:rFonts w:hint="default" w:ascii="Times New Roman" w:hAnsi="Times New Roman" w:cs="Times New Roman"/>
          <w:i/>
          <w:spacing w:val="-28"/>
          <w:sz w:val="22"/>
        </w:rPr>
        <w:t xml:space="preserve"> </w:t>
      </w:r>
      <w:r>
        <w:rPr>
          <w:rFonts w:hint="default" w:ascii="Times New Roman" w:hAnsi="Times New Roman" w:cs="Times New Roman"/>
          <w:i/>
          <w:sz w:val="22"/>
        </w:rPr>
        <w:t>You</w:t>
      </w:r>
      <w:r>
        <w:rPr>
          <w:rFonts w:hint="default" w:ascii="Times New Roman" w:hAnsi="Times New Roman" w:cs="Times New Roman"/>
          <w:i/>
          <w:spacing w:val="-29"/>
          <w:sz w:val="22"/>
        </w:rPr>
        <w:t xml:space="preserve"> </w:t>
      </w:r>
      <w:r>
        <w:rPr>
          <w:rFonts w:hint="default" w:ascii="Times New Roman" w:hAnsi="Times New Roman" w:cs="Times New Roman"/>
          <w:i/>
          <w:sz w:val="22"/>
        </w:rPr>
        <w:t>can’t</w:t>
      </w:r>
      <w:r>
        <w:rPr>
          <w:rFonts w:hint="default" w:ascii="Times New Roman" w:hAnsi="Times New Roman" w:cs="Times New Roman"/>
          <w:i/>
          <w:spacing w:val="-29"/>
          <w:sz w:val="22"/>
        </w:rPr>
        <w:t xml:space="preserve"> </w:t>
      </w:r>
      <w:r>
        <w:rPr>
          <w:rFonts w:hint="default" w:ascii="Times New Roman" w:hAnsi="Times New Roman" w:cs="Times New Roman"/>
          <w:i/>
          <w:sz w:val="22"/>
        </w:rPr>
        <w:t>change</w:t>
      </w:r>
      <w:r>
        <w:rPr>
          <w:rFonts w:hint="default" w:ascii="Times New Roman" w:hAnsi="Times New Roman" w:cs="Times New Roman"/>
          <w:i/>
          <w:spacing w:val="-28"/>
          <w:sz w:val="22"/>
        </w:rPr>
        <w:t xml:space="preserve"> </w:t>
      </w:r>
      <w:r>
        <w:rPr>
          <w:rFonts w:hint="default" w:ascii="Times New Roman" w:hAnsi="Times New Roman" w:cs="Times New Roman"/>
          <w:i/>
          <w:sz w:val="22"/>
        </w:rPr>
        <w:t>the</w:t>
      </w:r>
      <w:r>
        <w:rPr>
          <w:rFonts w:hint="default" w:ascii="Times New Roman" w:hAnsi="Times New Roman" w:cs="Times New Roman"/>
          <w:i/>
          <w:spacing w:val="-28"/>
          <w:sz w:val="22"/>
        </w:rPr>
        <w:t xml:space="preserve"> </w:t>
      </w:r>
      <w:r>
        <w:rPr>
          <w:rFonts w:hint="default" w:ascii="Times New Roman" w:hAnsi="Times New Roman" w:cs="Times New Roman"/>
          <w:i/>
          <w:sz w:val="22"/>
        </w:rPr>
        <w:t>values</w:t>
      </w:r>
      <w:r>
        <w:rPr>
          <w:rFonts w:hint="default" w:ascii="Times New Roman" w:hAnsi="Times New Roman" w:cs="Times New Roman"/>
          <w:i/>
          <w:spacing w:val="-30"/>
          <w:sz w:val="22"/>
        </w:rPr>
        <w:t xml:space="preserve"> </w:t>
      </w:r>
      <w:r>
        <w:rPr>
          <w:rFonts w:hint="default" w:ascii="Times New Roman" w:hAnsi="Times New Roman" w:cs="Times New Roman"/>
          <w:i/>
          <w:sz w:val="22"/>
        </w:rPr>
        <w:t>in</w:t>
      </w:r>
      <w:r>
        <w:rPr>
          <w:rFonts w:hint="default" w:ascii="Times New Roman" w:hAnsi="Times New Roman" w:cs="Times New Roman"/>
          <w:i/>
          <w:spacing w:val="-29"/>
          <w:sz w:val="22"/>
        </w:rPr>
        <w:t xml:space="preserve"> </w:t>
      </w:r>
      <w:r>
        <w:rPr>
          <w:rFonts w:hint="default" w:ascii="Times New Roman" w:hAnsi="Times New Roman" w:cs="Times New Roman"/>
          <w:i/>
          <w:sz w:val="22"/>
        </w:rPr>
        <w:t>the</w:t>
      </w:r>
      <w:r>
        <w:rPr>
          <w:rFonts w:hint="default" w:ascii="Times New Roman" w:hAnsi="Times New Roman" w:cs="Times New Roman"/>
          <w:i/>
          <w:spacing w:val="-28"/>
          <w:sz w:val="22"/>
        </w:rPr>
        <w:t xml:space="preserve"> </w:t>
      </w:r>
      <w:r>
        <w:rPr>
          <w:rFonts w:hint="default" w:ascii="Times New Roman" w:hAnsi="Times New Roman" w:cs="Times New Roman"/>
          <w:i/>
          <w:sz w:val="22"/>
        </w:rPr>
        <w:t>flash</w:t>
      </w:r>
      <w:r>
        <w:rPr>
          <w:rFonts w:hint="default" w:ascii="Times New Roman" w:hAnsi="Times New Roman" w:cs="Times New Roman"/>
          <w:i/>
          <w:spacing w:val="-29"/>
          <w:sz w:val="22"/>
        </w:rPr>
        <w:t xml:space="preserve"> </w:t>
      </w:r>
      <w:r>
        <w:rPr>
          <w:rFonts w:hint="default" w:ascii="Times New Roman" w:hAnsi="Times New Roman" w:cs="Times New Roman"/>
          <w:i/>
          <w:sz w:val="22"/>
        </w:rPr>
        <w:t>after</w:t>
      </w:r>
      <w:r>
        <w:rPr>
          <w:rFonts w:hint="default" w:ascii="Times New Roman" w:hAnsi="Times New Roman" w:cs="Times New Roman"/>
          <w:i/>
          <w:spacing w:val="-28"/>
          <w:sz w:val="22"/>
        </w:rPr>
        <w:t xml:space="preserve"> </w:t>
      </w:r>
      <w:r>
        <w:rPr>
          <w:rFonts w:hint="default" w:ascii="Times New Roman" w:hAnsi="Times New Roman" w:cs="Times New Roman"/>
          <w:i/>
          <w:sz w:val="22"/>
        </w:rPr>
        <w:t>the</w:t>
      </w:r>
      <w:r>
        <w:rPr>
          <w:rFonts w:hint="default" w:ascii="Times New Roman" w:hAnsi="Times New Roman" w:cs="Times New Roman"/>
          <w:i/>
          <w:spacing w:val="-28"/>
          <w:sz w:val="22"/>
        </w:rPr>
        <w:t xml:space="preserve"> </w:t>
      </w:r>
      <w:r>
        <w:rPr>
          <w:rFonts w:hint="default" w:ascii="Times New Roman" w:hAnsi="Times New Roman" w:cs="Times New Roman"/>
          <w:i/>
          <w:sz w:val="22"/>
        </w:rPr>
        <w:t>program</w:t>
      </w:r>
      <w:r>
        <w:rPr>
          <w:rFonts w:hint="default" w:ascii="Times New Roman" w:hAnsi="Times New Roman" w:cs="Times New Roman"/>
          <w:i/>
          <w:spacing w:val="-24"/>
          <w:sz w:val="22"/>
        </w:rPr>
        <w:t xml:space="preserve"> </w:t>
      </w:r>
      <w:r>
        <w:rPr>
          <w:rFonts w:hint="default" w:ascii="Times New Roman" w:hAnsi="Times New Roman" w:cs="Times New Roman"/>
          <w:i/>
          <w:sz w:val="22"/>
        </w:rPr>
        <w:t>has</w:t>
      </w:r>
      <w:r>
        <w:rPr>
          <w:rFonts w:hint="default" w:ascii="Times New Roman" w:hAnsi="Times New Roman" w:cs="Times New Roman"/>
          <w:i/>
          <w:spacing w:val="-28"/>
          <w:sz w:val="22"/>
        </w:rPr>
        <w:t xml:space="preserve"> </w:t>
      </w:r>
      <w:r>
        <w:rPr>
          <w:rFonts w:hint="default" w:ascii="Times New Roman" w:hAnsi="Times New Roman" w:cs="Times New Roman"/>
          <w:i/>
          <w:sz w:val="22"/>
        </w:rPr>
        <w:t>started</w:t>
      </w:r>
      <w:r>
        <w:rPr>
          <w:rFonts w:hint="default" w:ascii="Times New Roman" w:hAnsi="Times New Roman" w:cs="Times New Roman"/>
          <w:i/>
          <w:spacing w:val="-28"/>
          <w:sz w:val="22"/>
        </w:rPr>
        <w:t xml:space="preserve"> </w:t>
      </w:r>
      <w:r>
        <w:rPr>
          <w:rFonts w:hint="default" w:ascii="Times New Roman" w:hAnsi="Times New Roman" w:cs="Times New Roman"/>
          <w:i/>
          <w:sz w:val="22"/>
        </w:rPr>
        <w:t>running,</w:t>
      </w:r>
      <w:r>
        <w:rPr>
          <w:rFonts w:hint="default" w:ascii="Times New Roman" w:hAnsi="Times New Roman" w:cs="Times New Roman"/>
          <w:i/>
          <w:spacing w:val="-27"/>
          <w:sz w:val="22"/>
        </w:rPr>
        <w:t xml:space="preserve"> </w:t>
      </w:r>
      <w:r>
        <w:rPr>
          <w:rFonts w:hint="default" w:ascii="Times New Roman" w:hAnsi="Times New Roman" w:cs="Times New Roman"/>
          <w:i/>
          <w:sz w:val="22"/>
        </w:rPr>
        <w:t>unlike SRAM</w:t>
      </w:r>
      <w:r>
        <w:rPr>
          <w:rFonts w:hint="default" w:ascii="Times New Roman" w:hAnsi="Times New Roman" w:cs="Times New Roman"/>
          <w:i/>
          <w:spacing w:val="-21"/>
          <w:sz w:val="22"/>
        </w:rPr>
        <w:t xml:space="preserve"> </w:t>
      </w:r>
      <w:r>
        <w:rPr>
          <w:rFonts w:hint="default" w:ascii="Times New Roman" w:hAnsi="Times New Roman" w:cs="Times New Roman"/>
          <w:i/>
          <w:sz w:val="22"/>
        </w:rPr>
        <w:t>where</w:t>
      </w:r>
      <w:r>
        <w:rPr>
          <w:rFonts w:hint="default" w:ascii="Times New Roman" w:hAnsi="Times New Roman" w:cs="Times New Roman"/>
          <w:i/>
          <w:spacing w:val="-19"/>
          <w:sz w:val="22"/>
        </w:rPr>
        <w:t xml:space="preserve"> </w:t>
      </w:r>
      <w:r>
        <w:rPr>
          <w:rFonts w:hint="default" w:ascii="Times New Roman" w:hAnsi="Times New Roman" w:cs="Times New Roman"/>
          <w:i/>
          <w:sz w:val="22"/>
        </w:rPr>
        <w:t>our</w:t>
      </w:r>
      <w:r>
        <w:rPr>
          <w:rFonts w:hint="default" w:ascii="Times New Roman" w:hAnsi="Times New Roman" w:cs="Times New Roman"/>
          <w:i/>
          <w:spacing w:val="-18"/>
          <w:sz w:val="22"/>
        </w:rPr>
        <w:t xml:space="preserve"> </w:t>
      </w:r>
      <w:r>
        <w:rPr>
          <w:rFonts w:hint="default" w:ascii="Times New Roman" w:hAnsi="Times New Roman" w:cs="Times New Roman"/>
          <w:i/>
          <w:sz w:val="22"/>
        </w:rPr>
        <w:t>sketch</w:t>
      </w:r>
      <w:r>
        <w:rPr>
          <w:rFonts w:hint="default" w:ascii="Times New Roman" w:hAnsi="Times New Roman" w:cs="Times New Roman"/>
          <w:i/>
          <w:spacing w:val="-20"/>
          <w:sz w:val="22"/>
        </w:rPr>
        <w:t xml:space="preserve"> </w:t>
      </w:r>
      <w:r>
        <w:rPr>
          <w:rFonts w:hint="default" w:ascii="Times New Roman" w:hAnsi="Times New Roman" w:cs="Times New Roman"/>
          <w:i/>
          <w:sz w:val="22"/>
        </w:rPr>
        <w:t>is</w:t>
      </w:r>
      <w:r>
        <w:rPr>
          <w:rFonts w:hint="default" w:ascii="Times New Roman" w:hAnsi="Times New Roman" w:cs="Times New Roman"/>
          <w:i/>
          <w:spacing w:val="-19"/>
          <w:sz w:val="22"/>
        </w:rPr>
        <w:t xml:space="preserve"> </w:t>
      </w:r>
      <w:r>
        <w:rPr>
          <w:rFonts w:hint="default" w:ascii="Times New Roman" w:hAnsi="Times New Roman" w:cs="Times New Roman"/>
          <w:i/>
          <w:sz w:val="22"/>
        </w:rPr>
        <w:t>run.</w:t>
      </w:r>
    </w:p>
    <w:p>
      <w:pPr>
        <w:pStyle w:val="6"/>
        <w:spacing w:before="68"/>
        <w:ind w:left="100"/>
        <w:jc w:val="both"/>
        <w:rPr>
          <w:rFonts w:hint="default" w:ascii="Times New Roman" w:hAnsi="Times New Roman" w:cs="Times New Roman"/>
        </w:rPr>
      </w:pPr>
      <w:r>
        <w:rPr>
          <w:rFonts w:hint="default" w:ascii="Times New Roman" w:hAnsi="Times New Roman" w:cs="Times New Roman"/>
          <w:b/>
        </w:rPr>
        <w:t xml:space="preserve">Step 3: </w:t>
      </w:r>
      <w:r>
        <w:rPr>
          <w:rFonts w:hint="default" w:ascii="Times New Roman" w:hAnsi="Times New Roman" w:cs="Times New Roman"/>
        </w:rPr>
        <w:t>Program (please refer to the example code on the CD or official website)</w:t>
      </w:r>
    </w:p>
    <w:p>
      <w:pPr>
        <w:spacing w:before="87"/>
        <w:ind w:left="102" w:right="0" w:firstLine="0"/>
        <w:jc w:val="both"/>
        <w:rPr>
          <w:rFonts w:hint="default" w:ascii="Times New Roman" w:hAnsi="Times New Roman" w:cs="Times New Roman"/>
          <w:sz w:val="22"/>
        </w:rPr>
      </w:pPr>
      <w:r>
        <w:rPr>
          <w:rFonts w:hint="default" w:ascii="Times New Roman" w:hAnsi="Times New Roman" w:cs="Times New Roman"/>
          <w:b/>
          <w:sz w:val="22"/>
        </w:rPr>
        <w:t>Step 4:</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5"/>
        <w:ind w:left="102"/>
        <w:jc w:val="both"/>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Burn the program into RobotLinking Uno board</w:t>
      </w:r>
    </w:p>
    <w:p>
      <w:pPr>
        <w:pStyle w:val="6"/>
        <w:spacing w:before="6"/>
        <w:rPr>
          <w:rFonts w:hint="default" w:ascii="Times New Roman" w:hAnsi="Times New Roman" w:cs="Times New Roman"/>
          <w:sz w:val="21"/>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936625</wp:posOffset>
            </wp:positionH>
            <wp:positionV relativeFrom="paragraph">
              <wp:posOffset>184150</wp:posOffset>
            </wp:positionV>
            <wp:extent cx="5737225" cy="3227705"/>
            <wp:effectExtent l="0" t="0" r="0" b="0"/>
            <wp:wrapTopAndBottom/>
            <wp:docPr id="28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36.jpeg"/>
                    <pic:cNvPicPr>
                      <a:picLocks noChangeAspect="1"/>
                    </pic:cNvPicPr>
                  </pic:nvPicPr>
                  <pic:blipFill>
                    <a:blip r:embed="rId162" cstate="print"/>
                    <a:stretch>
                      <a:fillRect/>
                    </a:stretch>
                  </pic:blipFill>
                  <pic:spPr>
                    <a:xfrm>
                      <a:off x="0" y="0"/>
                      <a:ext cx="5737036" cy="3227451"/>
                    </a:xfrm>
                    <a:prstGeom prst="rect">
                      <a:avLst/>
                    </a:prstGeom>
                  </pic:spPr>
                </pic:pic>
              </a:graphicData>
            </a:graphic>
          </wp:anchor>
        </w:drawing>
      </w:r>
    </w:p>
    <w:p>
      <w:pPr>
        <w:spacing w:after="0"/>
        <w:rPr>
          <w:rFonts w:hint="default" w:ascii="Times New Roman" w:hAnsi="Times New Roman" w:cs="Times New Roman"/>
          <w:sz w:val="21"/>
        </w:rPr>
        <w:sectPr>
          <w:footerReference r:id="rId13" w:type="default"/>
          <w:pgSz w:w="11920" w:h="16850"/>
          <w:pgMar w:top="1340" w:right="920" w:bottom="1460" w:left="980" w:header="0" w:footer="1278" w:gutter="0"/>
          <w:pgNumType w:start="76"/>
        </w:sectPr>
      </w:pPr>
    </w:p>
    <w:p>
      <w:pPr>
        <w:pStyle w:val="2"/>
        <w:ind w:left="3201"/>
        <w:rPr>
          <w:rFonts w:hint="default" w:ascii="Times New Roman" w:hAnsi="Times New Roman" w:cs="Times New Roman"/>
        </w:rPr>
      </w:pPr>
      <w:bookmarkStart w:id="20" w:name="_TOC_250016"/>
      <w:bookmarkEnd w:id="20"/>
      <w:r>
        <w:rPr>
          <w:rFonts w:hint="default" w:ascii="Times New Roman" w:hAnsi="Times New Roman" w:cs="Times New Roman"/>
          <w:w w:val="90"/>
        </w:rPr>
        <w:t>Lesson 19 JOYSTICK</w:t>
      </w:r>
    </w:p>
    <w:p>
      <w:pPr>
        <w:pStyle w:val="3"/>
        <w:spacing w:before="362"/>
        <w:jc w:val="both"/>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00"/>
        <w:jc w:val="both"/>
        <w:rPr>
          <w:rFonts w:hint="default" w:ascii="Times New Roman" w:hAnsi="Times New Roman" w:cs="Times New Roman"/>
        </w:rPr>
      </w:pPr>
      <w:r>
        <w:rPr>
          <w:rFonts w:hint="default" w:ascii="Times New Roman" w:hAnsi="Times New Roman" w:cs="Times New Roman"/>
        </w:rPr>
        <w:t>In this lesson we will learn how to use a joystick module.</w:t>
      </w:r>
    </w:p>
    <w:p>
      <w:pPr>
        <w:pStyle w:val="6"/>
        <w:rPr>
          <w:rFonts w:hint="default" w:ascii="Times New Roman" w:hAnsi="Times New Roman" w:cs="Times New Roman"/>
          <w:sz w:val="26"/>
        </w:rPr>
      </w:pPr>
    </w:p>
    <w:p>
      <w:pPr>
        <w:pStyle w:val="6"/>
        <w:spacing w:before="9"/>
        <w:rPr>
          <w:rFonts w:hint="default" w:ascii="Times New Roman" w:hAnsi="Times New Roman" w:cs="Times New Roman"/>
          <w:sz w:val="20"/>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15"/>
        </w:numPr>
        <w:tabs>
          <w:tab w:val="left" w:pos="232"/>
        </w:tabs>
        <w:spacing w:before="79"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5"/>
        </w:numPr>
        <w:tabs>
          <w:tab w:val="left" w:pos="235"/>
        </w:tabs>
        <w:spacing w:before="101"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w w:val="87"/>
          <w:sz w:val="22"/>
        </w:rPr>
        <w:t>1</w:t>
      </w:r>
      <w:r>
        <w:rPr>
          <w:rFonts w:hint="default" w:ascii="Times New Roman" w:hAnsi="Times New Roman" w:cs="Times New Roman"/>
          <w:spacing w:val="-10"/>
          <w:sz w:val="22"/>
        </w:rPr>
        <w:t xml:space="preserve"> </w:t>
      </w:r>
      <w:r>
        <w:rPr>
          <w:rFonts w:hint="default" w:ascii="Times New Roman" w:hAnsi="Times New Roman" w:cs="Times New Roman"/>
          <w:w w:val="85"/>
          <w:sz w:val="22"/>
        </w:rPr>
        <w:t>*</w:t>
      </w:r>
      <w:r>
        <w:rPr>
          <w:rFonts w:hint="default" w:ascii="Times New Roman" w:hAnsi="Times New Roman" w:cs="Times New Roman"/>
          <w:spacing w:val="-13"/>
          <w:sz w:val="22"/>
        </w:rPr>
        <w:t xml:space="preserve"> </w:t>
      </w:r>
      <w:r>
        <w:rPr>
          <w:rFonts w:hint="default" w:ascii="Times New Roman" w:hAnsi="Times New Roman" w:cs="Times New Roman"/>
          <w:spacing w:val="-1"/>
          <w:w w:val="164"/>
          <w:sz w:val="22"/>
        </w:rPr>
        <w:t>J</w:t>
      </w:r>
      <w:r>
        <w:rPr>
          <w:rFonts w:hint="default" w:ascii="Times New Roman" w:hAnsi="Times New Roman" w:cs="Times New Roman"/>
          <w:w w:val="99"/>
          <w:sz w:val="22"/>
        </w:rPr>
        <w:t>o</w:t>
      </w:r>
      <w:r>
        <w:rPr>
          <w:rFonts w:hint="default" w:ascii="Times New Roman" w:hAnsi="Times New Roman" w:cs="Times New Roman"/>
          <w:spacing w:val="-2"/>
          <w:w w:val="99"/>
          <w:sz w:val="22"/>
        </w:rPr>
        <w:t>y</w:t>
      </w:r>
      <w:r>
        <w:rPr>
          <w:rFonts w:hint="default" w:ascii="Times New Roman" w:hAnsi="Times New Roman" w:cs="Times New Roman"/>
          <w:w w:val="74"/>
          <w:sz w:val="22"/>
        </w:rPr>
        <w:t>s</w:t>
      </w:r>
      <w:r>
        <w:rPr>
          <w:rFonts w:hint="default" w:ascii="Times New Roman" w:hAnsi="Times New Roman" w:cs="Times New Roman"/>
          <w:w w:val="80"/>
          <w:sz w:val="22"/>
        </w:rPr>
        <w:t>ti</w:t>
      </w:r>
      <w:r>
        <w:rPr>
          <w:rFonts w:hint="default" w:ascii="Times New Roman" w:hAnsi="Times New Roman" w:cs="Times New Roman"/>
          <w:w w:val="118"/>
          <w:sz w:val="22"/>
        </w:rPr>
        <w:t>c</w:t>
      </w:r>
      <w:r>
        <w:rPr>
          <w:rFonts w:hint="default" w:ascii="Times New Roman" w:hAnsi="Times New Roman" w:cs="Times New Roman"/>
          <w:w w:val="86"/>
          <w:sz w:val="22"/>
        </w:rPr>
        <w:t>k</w:t>
      </w:r>
    </w:p>
    <w:p>
      <w:pPr>
        <w:pStyle w:val="11"/>
        <w:numPr>
          <w:ilvl w:val="0"/>
          <w:numId w:val="15"/>
        </w:numPr>
        <w:tabs>
          <w:tab w:val="left" w:pos="232"/>
        </w:tabs>
        <w:spacing w:before="105"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5"/>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35"/>
          <w:sz w:val="22"/>
        </w:rPr>
        <w:t xml:space="preserve"> </w:t>
      </w:r>
      <w:r>
        <w:rPr>
          <w:rFonts w:hint="default" w:ascii="Times New Roman" w:hAnsi="Times New Roman" w:cs="Times New Roman"/>
          <w:sz w:val="22"/>
        </w:rPr>
        <w:t>*</w:t>
      </w:r>
      <w:r>
        <w:rPr>
          <w:rFonts w:hint="default" w:ascii="Times New Roman" w:hAnsi="Times New Roman" w:cs="Times New Roman"/>
          <w:spacing w:val="-36"/>
          <w:sz w:val="22"/>
        </w:rPr>
        <w:t xml:space="preserve"> </w:t>
      </w:r>
      <w:r>
        <w:rPr>
          <w:rFonts w:hint="default" w:ascii="Times New Roman" w:hAnsi="Times New Roman" w:cs="Times New Roman"/>
          <w:sz w:val="22"/>
        </w:rPr>
        <w:t>USB</w:t>
      </w:r>
      <w:r>
        <w:rPr>
          <w:rFonts w:hint="default" w:ascii="Times New Roman" w:hAnsi="Times New Roman" w:cs="Times New Roman"/>
          <w:spacing w:val="-35"/>
          <w:sz w:val="22"/>
        </w:rPr>
        <w:t xml:space="preserve"> </w:t>
      </w:r>
      <w:r>
        <w:rPr>
          <w:rFonts w:hint="default" w:ascii="Times New Roman" w:hAnsi="Times New Roman" w:cs="Times New Roman"/>
          <w:sz w:val="22"/>
        </w:rPr>
        <w:t>cable</w:t>
      </w:r>
    </w:p>
    <w:p>
      <w:pPr>
        <w:pStyle w:val="6"/>
        <w:spacing w:before="1"/>
        <w:rPr>
          <w:rFonts w:hint="default" w:ascii="Times New Roman" w:hAnsi="Times New Roman" w:cs="Times New Roman"/>
          <w:sz w:val="33"/>
        </w:rPr>
      </w:pPr>
    </w:p>
    <w:p>
      <w:pPr>
        <w:pStyle w:val="3"/>
        <w:spacing w:before="1"/>
        <w:jc w:val="both"/>
        <w:rPr>
          <w:rFonts w:hint="default" w:ascii="Times New Roman" w:hAnsi="Times New Roman" w:cs="Times New Roman"/>
        </w:rPr>
      </w:pPr>
      <w:r>
        <w:rPr>
          <w:rFonts w:hint="default" w:ascii="Times New Roman" w:hAnsi="Times New Roman" w:cs="Times New Roman"/>
          <w:w w:val="95"/>
        </w:rPr>
        <w:t>Principle</w:t>
      </w:r>
    </w:p>
    <w:p>
      <w:pPr>
        <w:pStyle w:val="6"/>
        <w:spacing w:before="83" w:line="336" w:lineRule="auto"/>
        <w:ind w:left="100" w:right="150"/>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spacing w:val="-2"/>
        </w:rPr>
        <w:t>module</w:t>
      </w:r>
      <w:r>
        <w:rPr>
          <w:rFonts w:hint="default" w:ascii="Times New Roman" w:hAnsi="Times New Roman" w:cs="Times New Roman"/>
          <w:spacing w:val="-25"/>
        </w:rPr>
        <w:t xml:space="preserve"> </w:t>
      </w:r>
      <w:r>
        <w:rPr>
          <w:rFonts w:hint="default" w:ascii="Times New Roman" w:hAnsi="Times New Roman" w:cs="Times New Roman"/>
        </w:rPr>
        <w:t>has</w:t>
      </w:r>
      <w:r>
        <w:rPr>
          <w:rFonts w:hint="default" w:ascii="Times New Roman" w:hAnsi="Times New Roman" w:cs="Times New Roman"/>
          <w:spacing w:val="-24"/>
        </w:rPr>
        <w:t xml:space="preserve"> </w:t>
      </w:r>
      <w:r>
        <w:rPr>
          <w:rFonts w:hint="default" w:ascii="Times New Roman" w:hAnsi="Times New Roman" w:cs="Times New Roman"/>
        </w:rPr>
        <w:t>5</w:t>
      </w:r>
      <w:r>
        <w:rPr>
          <w:rFonts w:hint="default" w:ascii="Times New Roman" w:hAnsi="Times New Roman" w:cs="Times New Roman"/>
          <w:spacing w:val="-27"/>
        </w:rPr>
        <w:t xml:space="preserve"> </w:t>
      </w:r>
      <w:r>
        <w:rPr>
          <w:rFonts w:hint="default" w:ascii="Times New Roman" w:hAnsi="Times New Roman" w:cs="Times New Roman"/>
        </w:rPr>
        <w:t>pins:</w:t>
      </w:r>
      <w:r>
        <w:rPr>
          <w:rFonts w:hint="default" w:ascii="Times New Roman" w:hAnsi="Times New Roman" w:cs="Times New Roman"/>
          <w:spacing w:val="-27"/>
        </w:rPr>
        <w:t xml:space="preserve"> </w:t>
      </w:r>
      <w:r>
        <w:rPr>
          <w:rFonts w:hint="default" w:ascii="Times New Roman" w:hAnsi="Times New Roman" w:cs="Times New Roman"/>
        </w:rPr>
        <w:t>Vcc,</w:t>
      </w:r>
      <w:r>
        <w:rPr>
          <w:rFonts w:hint="default" w:ascii="Times New Roman" w:hAnsi="Times New Roman" w:cs="Times New Roman"/>
          <w:spacing w:val="-25"/>
        </w:rPr>
        <w:t xml:space="preserve"> </w:t>
      </w:r>
      <w:r>
        <w:rPr>
          <w:rFonts w:hint="default" w:ascii="Times New Roman" w:hAnsi="Times New Roman" w:cs="Times New Roman"/>
        </w:rPr>
        <w:t>Ground,</w:t>
      </w:r>
      <w:r>
        <w:rPr>
          <w:rFonts w:hint="default" w:ascii="Times New Roman" w:hAnsi="Times New Roman" w:cs="Times New Roman"/>
          <w:spacing w:val="-27"/>
        </w:rPr>
        <w:t xml:space="preserve"> </w:t>
      </w:r>
      <w:r>
        <w:rPr>
          <w:rFonts w:hint="default" w:ascii="Times New Roman" w:hAnsi="Times New Roman" w:cs="Times New Roman"/>
        </w:rPr>
        <w:t>X,</w:t>
      </w:r>
      <w:r>
        <w:rPr>
          <w:rFonts w:hint="default" w:ascii="Times New Roman" w:hAnsi="Times New Roman" w:cs="Times New Roman"/>
          <w:spacing w:val="-26"/>
        </w:rPr>
        <w:t xml:space="preserve"> </w:t>
      </w:r>
      <w:r>
        <w:rPr>
          <w:rFonts w:hint="default" w:ascii="Times New Roman" w:hAnsi="Times New Roman" w:cs="Times New Roman"/>
        </w:rPr>
        <w:t>Y,</w:t>
      </w:r>
      <w:r>
        <w:rPr>
          <w:rFonts w:hint="default" w:ascii="Times New Roman" w:hAnsi="Times New Roman" w:cs="Times New Roman"/>
          <w:spacing w:val="-27"/>
        </w:rPr>
        <w:t xml:space="preserve"> </w:t>
      </w:r>
      <w:r>
        <w:rPr>
          <w:rFonts w:hint="default" w:ascii="Times New Roman" w:hAnsi="Times New Roman" w:cs="Times New Roman"/>
        </w:rPr>
        <w:t>Key.</w:t>
      </w:r>
      <w:r>
        <w:rPr>
          <w:rFonts w:hint="default" w:ascii="Times New Roman" w:hAnsi="Times New Roman" w:cs="Times New Roman"/>
          <w:spacing w:val="-25"/>
        </w:rPr>
        <w:t xml:space="preserve"> </w:t>
      </w:r>
      <w:r>
        <w:rPr>
          <w:rFonts w:hint="default" w:ascii="Times New Roman" w:hAnsi="Times New Roman" w:cs="Times New Roman"/>
        </w:rPr>
        <w:t>Note</w:t>
      </w:r>
      <w:r>
        <w:rPr>
          <w:rFonts w:hint="default" w:ascii="Times New Roman" w:hAnsi="Times New Roman" w:cs="Times New Roman"/>
          <w:spacing w:val="-24"/>
        </w:rPr>
        <w:t xml:space="preserve"> </w:t>
      </w:r>
      <w:r>
        <w:rPr>
          <w:rFonts w:hint="default" w:ascii="Times New Roman" w:hAnsi="Times New Roman" w:cs="Times New Roman"/>
        </w:rPr>
        <w:t>that</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labels</w:t>
      </w:r>
      <w:r>
        <w:rPr>
          <w:rFonts w:hint="default" w:ascii="Times New Roman" w:hAnsi="Times New Roman" w:cs="Times New Roman"/>
          <w:spacing w:val="-26"/>
        </w:rPr>
        <w:t xml:space="preserve"> </w:t>
      </w:r>
      <w:r>
        <w:rPr>
          <w:rFonts w:hint="default" w:ascii="Times New Roman" w:hAnsi="Times New Roman" w:cs="Times New Roman"/>
        </w:rPr>
        <w:t>on</w:t>
      </w:r>
      <w:r>
        <w:rPr>
          <w:rFonts w:hint="default" w:ascii="Times New Roman" w:hAnsi="Times New Roman" w:cs="Times New Roman"/>
          <w:spacing w:val="-25"/>
        </w:rPr>
        <w:t xml:space="preserve"> </w:t>
      </w:r>
      <w:r>
        <w:rPr>
          <w:rFonts w:hint="default" w:ascii="Times New Roman" w:hAnsi="Times New Roman" w:cs="Times New Roman"/>
        </w:rPr>
        <w:t>yours</w:t>
      </w:r>
      <w:r>
        <w:rPr>
          <w:rFonts w:hint="default" w:ascii="Times New Roman" w:hAnsi="Times New Roman" w:cs="Times New Roman"/>
          <w:spacing w:val="-20"/>
        </w:rPr>
        <w:t xml:space="preserve"> </w:t>
      </w:r>
      <w:r>
        <w:rPr>
          <w:rFonts w:hint="default" w:ascii="Times New Roman" w:hAnsi="Times New Roman" w:cs="Times New Roman"/>
        </w:rPr>
        <w:t>may</w:t>
      </w:r>
      <w:r>
        <w:rPr>
          <w:rFonts w:hint="default" w:ascii="Times New Roman" w:hAnsi="Times New Roman" w:cs="Times New Roman"/>
          <w:spacing w:val="-26"/>
        </w:rPr>
        <w:t xml:space="preserve"> </w:t>
      </w:r>
      <w:r>
        <w:rPr>
          <w:rFonts w:hint="default" w:ascii="Times New Roman" w:hAnsi="Times New Roman" w:cs="Times New Roman"/>
        </w:rPr>
        <w:t>be</w:t>
      </w:r>
      <w:r>
        <w:rPr>
          <w:rFonts w:hint="default" w:ascii="Times New Roman" w:hAnsi="Times New Roman" w:cs="Times New Roman"/>
          <w:spacing w:val="-26"/>
        </w:rPr>
        <w:t xml:space="preserve"> </w:t>
      </w:r>
      <w:r>
        <w:rPr>
          <w:rFonts w:hint="default" w:ascii="Times New Roman" w:hAnsi="Times New Roman" w:cs="Times New Roman"/>
        </w:rPr>
        <w:t xml:space="preserve">slightly different, depending on where you got the </w:t>
      </w:r>
      <w:r>
        <w:rPr>
          <w:rFonts w:hint="default" w:ascii="Times New Roman" w:hAnsi="Times New Roman" w:cs="Times New Roman"/>
          <w:spacing w:val="-2"/>
        </w:rPr>
        <w:t xml:space="preserve">module </w:t>
      </w:r>
      <w:r>
        <w:rPr>
          <w:rFonts w:hint="default" w:ascii="Times New Roman" w:hAnsi="Times New Roman" w:cs="Times New Roman"/>
        </w:rPr>
        <w:t xml:space="preserve">from. The thumbstick is analog and </w:t>
      </w:r>
      <w:r>
        <w:rPr>
          <w:rFonts w:hint="default" w:ascii="Times New Roman" w:hAnsi="Times New Roman" w:cs="Times New Roman"/>
          <w:w w:val="95"/>
        </w:rPr>
        <w:t>should</w:t>
      </w:r>
      <w:r>
        <w:rPr>
          <w:rFonts w:hint="default" w:ascii="Times New Roman" w:hAnsi="Times New Roman" w:cs="Times New Roman"/>
          <w:spacing w:val="-14"/>
          <w:w w:val="95"/>
        </w:rPr>
        <w:t xml:space="preserve"> </w:t>
      </w:r>
      <w:r>
        <w:rPr>
          <w:rFonts w:hint="default" w:ascii="Times New Roman" w:hAnsi="Times New Roman" w:cs="Times New Roman"/>
          <w:w w:val="95"/>
        </w:rPr>
        <w:t>provide</w:t>
      </w:r>
      <w:r>
        <w:rPr>
          <w:rFonts w:hint="default" w:ascii="Times New Roman" w:hAnsi="Times New Roman" w:cs="Times New Roman"/>
          <w:spacing w:val="-13"/>
          <w:w w:val="95"/>
        </w:rPr>
        <w:t xml:space="preserve"> </w:t>
      </w:r>
      <w:r>
        <w:rPr>
          <w:rFonts w:hint="default" w:ascii="Times New Roman" w:hAnsi="Times New Roman" w:cs="Times New Roman"/>
          <w:w w:val="95"/>
        </w:rPr>
        <w:t>more</w:t>
      </w:r>
      <w:r>
        <w:rPr>
          <w:rFonts w:hint="default" w:ascii="Times New Roman" w:hAnsi="Times New Roman" w:cs="Times New Roman"/>
          <w:spacing w:val="-12"/>
          <w:w w:val="95"/>
        </w:rPr>
        <w:t xml:space="preserve"> </w:t>
      </w:r>
      <w:r>
        <w:rPr>
          <w:rFonts w:hint="default" w:ascii="Times New Roman" w:hAnsi="Times New Roman" w:cs="Times New Roman"/>
          <w:w w:val="95"/>
        </w:rPr>
        <w:t>accurate</w:t>
      </w:r>
      <w:r>
        <w:rPr>
          <w:rFonts w:hint="default" w:ascii="Times New Roman" w:hAnsi="Times New Roman" w:cs="Times New Roman"/>
          <w:spacing w:val="-13"/>
          <w:w w:val="95"/>
        </w:rPr>
        <w:t xml:space="preserve"> </w:t>
      </w:r>
      <w:r>
        <w:rPr>
          <w:rFonts w:hint="default" w:ascii="Times New Roman" w:hAnsi="Times New Roman" w:cs="Times New Roman"/>
          <w:w w:val="95"/>
        </w:rPr>
        <w:t>readings</w:t>
      </w:r>
      <w:r>
        <w:rPr>
          <w:rFonts w:hint="default" w:ascii="Times New Roman" w:hAnsi="Times New Roman" w:cs="Times New Roman"/>
          <w:spacing w:val="-11"/>
          <w:w w:val="95"/>
        </w:rPr>
        <w:t xml:space="preserve"> </w:t>
      </w:r>
      <w:r>
        <w:rPr>
          <w:rFonts w:hint="default" w:ascii="Times New Roman" w:hAnsi="Times New Roman" w:cs="Times New Roman"/>
          <w:w w:val="95"/>
        </w:rPr>
        <w:t>than</w:t>
      </w:r>
      <w:r>
        <w:rPr>
          <w:rFonts w:hint="default" w:ascii="Times New Roman" w:hAnsi="Times New Roman" w:cs="Times New Roman"/>
          <w:spacing w:val="-13"/>
          <w:w w:val="95"/>
        </w:rPr>
        <w:t xml:space="preserve"> </w:t>
      </w:r>
      <w:r>
        <w:rPr>
          <w:rFonts w:hint="default" w:ascii="Times New Roman" w:hAnsi="Times New Roman" w:cs="Times New Roman"/>
          <w:w w:val="95"/>
        </w:rPr>
        <w:t>simple</w:t>
      </w:r>
      <w:r>
        <w:rPr>
          <w:rFonts w:hint="default" w:ascii="Times New Roman" w:hAnsi="Times New Roman" w:cs="Times New Roman"/>
          <w:spacing w:val="-11"/>
          <w:w w:val="95"/>
        </w:rPr>
        <w:t xml:space="preserve"> </w:t>
      </w:r>
      <w:r>
        <w:rPr>
          <w:rFonts w:hint="default" w:ascii="Times New Roman" w:hAnsi="Times New Roman" w:cs="Times New Roman"/>
          <w:w w:val="95"/>
        </w:rPr>
        <w:t>„directional‟</w:t>
      </w:r>
      <w:r>
        <w:rPr>
          <w:rFonts w:hint="default" w:ascii="Times New Roman" w:hAnsi="Times New Roman" w:cs="Times New Roman"/>
          <w:spacing w:val="-14"/>
          <w:w w:val="95"/>
        </w:rPr>
        <w:t xml:space="preserve"> </w:t>
      </w:r>
      <w:r>
        <w:rPr>
          <w:rFonts w:hint="default" w:ascii="Times New Roman" w:hAnsi="Times New Roman" w:cs="Times New Roman"/>
          <w:w w:val="95"/>
        </w:rPr>
        <w:t>joysticks</w:t>
      </w:r>
      <w:r>
        <w:rPr>
          <w:rFonts w:hint="default" w:ascii="Times New Roman" w:hAnsi="Times New Roman" w:cs="Times New Roman"/>
          <w:spacing w:val="-11"/>
          <w:w w:val="95"/>
        </w:rPr>
        <w:t xml:space="preserve"> </w:t>
      </w:r>
      <w:r>
        <w:rPr>
          <w:rFonts w:hint="default" w:ascii="Times New Roman" w:hAnsi="Times New Roman" w:cs="Times New Roman"/>
          <w:w w:val="95"/>
        </w:rPr>
        <w:t>tat</w:t>
      </w:r>
      <w:r>
        <w:rPr>
          <w:rFonts w:hint="default" w:ascii="Times New Roman" w:hAnsi="Times New Roman" w:cs="Times New Roman"/>
          <w:spacing w:val="-13"/>
          <w:w w:val="95"/>
        </w:rPr>
        <w:t xml:space="preserve"> </w:t>
      </w:r>
      <w:r>
        <w:rPr>
          <w:rFonts w:hint="default" w:ascii="Times New Roman" w:hAnsi="Times New Roman" w:cs="Times New Roman"/>
          <w:w w:val="95"/>
        </w:rPr>
        <w:t>use</w:t>
      </w:r>
      <w:r>
        <w:rPr>
          <w:rFonts w:hint="default" w:ascii="Times New Roman" w:hAnsi="Times New Roman" w:cs="Times New Roman"/>
          <w:spacing w:val="-11"/>
          <w:w w:val="95"/>
        </w:rPr>
        <w:t xml:space="preserve"> </w:t>
      </w:r>
      <w:r>
        <w:rPr>
          <w:rFonts w:hint="default" w:ascii="Times New Roman" w:hAnsi="Times New Roman" w:cs="Times New Roman"/>
          <w:w w:val="95"/>
        </w:rPr>
        <w:t>some</w:t>
      </w:r>
      <w:r>
        <w:rPr>
          <w:rFonts w:hint="default" w:ascii="Times New Roman" w:hAnsi="Times New Roman" w:cs="Times New Roman"/>
          <w:spacing w:val="-13"/>
          <w:w w:val="95"/>
        </w:rPr>
        <w:t xml:space="preserve"> </w:t>
      </w:r>
      <w:r>
        <w:rPr>
          <w:rFonts w:hint="default" w:ascii="Times New Roman" w:hAnsi="Times New Roman" w:cs="Times New Roman"/>
          <w:w w:val="95"/>
        </w:rPr>
        <w:t xml:space="preserve">forms </w:t>
      </w:r>
      <w:r>
        <w:rPr>
          <w:rFonts w:hint="default" w:ascii="Times New Roman" w:hAnsi="Times New Roman" w:cs="Times New Roman"/>
        </w:rPr>
        <w:t>of</w:t>
      </w:r>
      <w:r>
        <w:rPr>
          <w:rFonts w:hint="default" w:ascii="Times New Roman" w:hAnsi="Times New Roman" w:cs="Times New Roman"/>
          <w:spacing w:val="-6"/>
        </w:rPr>
        <w:t xml:space="preserve"> </w:t>
      </w:r>
      <w:r>
        <w:rPr>
          <w:rFonts w:hint="default" w:ascii="Times New Roman" w:hAnsi="Times New Roman" w:cs="Times New Roman"/>
        </w:rPr>
        <w:t>buttons,</w:t>
      </w:r>
      <w:r>
        <w:rPr>
          <w:rFonts w:hint="default" w:ascii="Times New Roman" w:hAnsi="Times New Roman" w:cs="Times New Roman"/>
          <w:spacing w:val="-5"/>
        </w:rPr>
        <w:t xml:space="preserve"> </w:t>
      </w:r>
      <w:r>
        <w:rPr>
          <w:rFonts w:hint="default" w:ascii="Times New Roman" w:hAnsi="Times New Roman" w:cs="Times New Roman"/>
        </w:rPr>
        <w:t>or</w:t>
      </w:r>
      <w:r>
        <w:rPr>
          <w:rFonts w:hint="default" w:ascii="Times New Roman" w:hAnsi="Times New Roman" w:cs="Times New Roman"/>
          <w:spacing w:val="-4"/>
        </w:rPr>
        <w:t xml:space="preserve"> </w:t>
      </w:r>
      <w:r>
        <w:rPr>
          <w:rFonts w:hint="default" w:ascii="Times New Roman" w:hAnsi="Times New Roman" w:cs="Times New Roman"/>
        </w:rPr>
        <w:t>mechanical</w:t>
      </w:r>
      <w:r>
        <w:rPr>
          <w:rFonts w:hint="default" w:ascii="Times New Roman" w:hAnsi="Times New Roman" w:cs="Times New Roman"/>
          <w:spacing w:val="-4"/>
        </w:rPr>
        <w:t xml:space="preserve"> </w:t>
      </w:r>
      <w:r>
        <w:rPr>
          <w:rFonts w:hint="default" w:ascii="Times New Roman" w:hAnsi="Times New Roman" w:cs="Times New Roman"/>
        </w:rPr>
        <w:t>switches.</w:t>
      </w:r>
      <w:r>
        <w:rPr>
          <w:rFonts w:hint="default" w:ascii="Times New Roman" w:hAnsi="Times New Roman" w:cs="Times New Roman"/>
          <w:spacing w:val="-5"/>
        </w:rPr>
        <w:t xml:space="preserve"> </w:t>
      </w:r>
      <w:r>
        <w:rPr>
          <w:rFonts w:hint="default" w:ascii="Times New Roman" w:hAnsi="Times New Roman" w:cs="Times New Roman"/>
        </w:rPr>
        <w:t>Additionally,</w:t>
      </w:r>
      <w:r>
        <w:rPr>
          <w:rFonts w:hint="default" w:ascii="Times New Roman" w:hAnsi="Times New Roman" w:cs="Times New Roman"/>
          <w:spacing w:val="-4"/>
        </w:rPr>
        <w:t xml:space="preserve"> </w:t>
      </w:r>
      <w:r>
        <w:rPr>
          <w:rFonts w:hint="default" w:ascii="Times New Roman" w:hAnsi="Times New Roman" w:cs="Times New Roman"/>
        </w:rPr>
        <w:t>you</w:t>
      </w:r>
      <w:r>
        <w:rPr>
          <w:rFonts w:hint="default" w:ascii="Times New Roman" w:hAnsi="Times New Roman" w:cs="Times New Roman"/>
          <w:spacing w:val="-6"/>
        </w:rPr>
        <w:t xml:space="preserve"> </w:t>
      </w:r>
      <w:r>
        <w:rPr>
          <w:rFonts w:hint="default" w:ascii="Times New Roman" w:hAnsi="Times New Roman" w:cs="Times New Roman"/>
        </w:rPr>
        <w:t>can</w:t>
      </w:r>
      <w:r>
        <w:rPr>
          <w:rFonts w:hint="default" w:ascii="Times New Roman" w:hAnsi="Times New Roman" w:cs="Times New Roman"/>
          <w:spacing w:val="-4"/>
        </w:rPr>
        <w:t xml:space="preserve"> </w:t>
      </w:r>
      <w:r>
        <w:rPr>
          <w:rFonts w:hint="default" w:ascii="Times New Roman" w:hAnsi="Times New Roman" w:cs="Times New Roman"/>
        </w:rPr>
        <w:t>press the</w:t>
      </w:r>
      <w:r>
        <w:rPr>
          <w:rFonts w:hint="default" w:ascii="Times New Roman" w:hAnsi="Times New Roman" w:cs="Times New Roman"/>
          <w:spacing w:val="-5"/>
        </w:rPr>
        <w:t xml:space="preserve"> </w:t>
      </w:r>
      <w:r>
        <w:rPr>
          <w:rFonts w:hint="default" w:ascii="Times New Roman" w:hAnsi="Times New Roman" w:cs="Times New Roman"/>
        </w:rPr>
        <w:t>joystick</w:t>
      </w:r>
      <w:r>
        <w:rPr>
          <w:rFonts w:hint="default" w:ascii="Times New Roman" w:hAnsi="Times New Roman" w:cs="Times New Roman"/>
          <w:spacing w:val="-5"/>
        </w:rPr>
        <w:t xml:space="preserve"> </w:t>
      </w:r>
      <w:r>
        <w:rPr>
          <w:rFonts w:hint="default" w:ascii="Times New Roman" w:hAnsi="Times New Roman" w:cs="Times New Roman"/>
        </w:rPr>
        <w:t>down</w:t>
      </w:r>
      <w:r>
        <w:rPr>
          <w:rFonts w:hint="default" w:ascii="Times New Roman" w:hAnsi="Times New Roman" w:cs="Times New Roman"/>
          <w:spacing w:val="-4"/>
        </w:rPr>
        <w:t xml:space="preserve"> </w:t>
      </w:r>
      <w:r>
        <w:rPr>
          <w:rFonts w:hint="default" w:ascii="Times New Roman" w:hAnsi="Times New Roman" w:cs="Times New Roman"/>
        </w:rPr>
        <w:t>(rather hard</w:t>
      </w:r>
      <w:r>
        <w:rPr>
          <w:rFonts w:hint="default" w:ascii="Times New Roman" w:hAnsi="Times New Roman" w:cs="Times New Roman"/>
          <w:spacing w:val="-14"/>
        </w:rPr>
        <w:t xml:space="preserve"> </w:t>
      </w:r>
      <w:r>
        <w:rPr>
          <w:rFonts w:hint="default" w:ascii="Times New Roman" w:hAnsi="Times New Roman" w:cs="Times New Roman"/>
        </w:rPr>
        <w:t>on</w:t>
      </w:r>
      <w:r>
        <w:rPr>
          <w:rFonts w:hint="default" w:ascii="Times New Roman" w:hAnsi="Times New Roman" w:cs="Times New Roman"/>
          <w:spacing w:val="-15"/>
        </w:rPr>
        <w:t xml:space="preserve"> </w:t>
      </w:r>
      <w:r>
        <w:rPr>
          <w:rFonts w:hint="default" w:ascii="Times New Roman" w:hAnsi="Times New Roman" w:cs="Times New Roman"/>
        </w:rPr>
        <w:t>mine)</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activate</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„press</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select‟</w:t>
      </w:r>
      <w:r>
        <w:rPr>
          <w:rFonts w:hint="default" w:ascii="Times New Roman" w:hAnsi="Times New Roman" w:cs="Times New Roman"/>
          <w:spacing w:val="-18"/>
        </w:rPr>
        <w:t xml:space="preserve"> </w:t>
      </w:r>
      <w:r>
        <w:rPr>
          <w:rFonts w:hint="default" w:ascii="Times New Roman" w:hAnsi="Times New Roman" w:cs="Times New Roman"/>
        </w:rPr>
        <w:t>push-button.</w:t>
      </w:r>
    </w:p>
    <w:p>
      <w:pPr>
        <w:pStyle w:val="6"/>
        <w:spacing w:before="71" w:line="336" w:lineRule="auto"/>
        <w:ind w:left="100" w:right="150"/>
        <w:jc w:val="both"/>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13"/>
        </w:rPr>
        <w:t xml:space="preserve"> </w:t>
      </w:r>
      <w:r>
        <w:rPr>
          <w:rFonts w:hint="default" w:ascii="Times New Roman" w:hAnsi="Times New Roman" w:cs="Times New Roman"/>
        </w:rPr>
        <w:t>have</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6"/>
        </w:rPr>
        <w:t xml:space="preserve"> </w:t>
      </w:r>
      <w:r>
        <w:rPr>
          <w:rFonts w:hint="default" w:ascii="Times New Roman" w:hAnsi="Times New Roman" w:cs="Times New Roman"/>
        </w:rPr>
        <w:t>use</w:t>
      </w:r>
      <w:r>
        <w:rPr>
          <w:rFonts w:hint="default" w:ascii="Times New Roman" w:hAnsi="Times New Roman" w:cs="Times New Roman"/>
          <w:spacing w:val="-17"/>
        </w:rPr>
        <w:t xml:space="preserve"> </w:t>
      </w:r>
      <w:r>
        <w:rPr>
          <w:rFonts w:hint="default" w:ascii="Times New Roman" w:hAnsi="Times New Roman" w:cs="Times New Roman"/>
        </w:rPr>
        <w:t>analog</w:t>
      </w:r>
      <w:r>
        <w:rPr>
          <w:rFonts w:hint="default" w:ascii="Times New Roman" w:hAnsi="Times New Roman" w:cs="Times New Roman"/>
          <w:spacing w:val="-13"/>
        </w:rPr>
        <w:t xml:space="preserve"> </w:t>
      </w:r>
      <w:r>
        <w:rPr>
          <w:rFonts w:hint="default" w:ascii="Times New Roman" w:hAnsi="Times New Roman" w:cs="Times New Roman"/>
        </w:rPr>
        <w:t>Arduino</w:t>
      </w:r>
      <w:r>
        <w:rPr>
          <w:rFonts w:hint="default" w:ascii="Times New Roman" w:hAnsi="Times New Roman" w:cs="Times New Roman"/>
          <w:spacing w:val="-16"/>
        </w:rPr>
        <w:t xml:space="preserve"> </w:t>
      </w:r>
      <w:r>
        <w:rPr>
          <w:rFonts w:hint="default" w:ascii="Times New Roman" w:hAnsi="Times New Roman" w:cs="Times New Roman"/>
        </w:rPr>
        <w:t>pins</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read</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data</w:t>
      </w:r>
      <w:r>
        <w:rPr>
          <w:rFonts w:hint="default" w:ascii="Times New Roman" w:hAnsi="Times New Roman" w:cs="Times New Roman"/>
          <w:spacing w:val="-16"/>
        </w:rPr>
        <w:t xml:space="preserve"> </w:t>
      </w:r>
      <w:r>
        <w:rPr>
          <w:rFonts w:hint="default" w:ascii="Times New Roman" w:hAnsi="Times New Roman" w:cs="Times New Roman"/>
        </w:rPr>
        <w:t>from</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X/Y</w:t>
      </w:r>
      <w:r>
        <w:rPr>
          <w:rFonts w:hint="default" w:ascii="Times New Roman" w:hAnsi="Times New Roman" w:cs="Times New Roman"/>
          <w:spacing w:val="-19"/>
        </w:rPr>
        <w:t xml:space="preserve"> </w:t>
      </w:r>
      <w:r>
        <w:rPr>
          <w:rFonts w:hint="default" w:ascii="Times New Roman" w:hAnsi="Times New Roman" w:cs="Times New Roman"/>
        </w:rPr>
        <w:t>pins,</w:t>
      </w:r>
      <w:r>
        <w:rPr>
          <w:rFonts w:hint="default" w:ascii="Times New Roman" w:hAnsi="Times New Roman" w:cs="Times New Roman"/>
          <w:spacing w:val="-18"/>
        </w:rPr>
        <w:t xml:space="preserve"> </w:t>
      </w:r>
      <w:r>
        <w:rPr>
          <w:rFonts w:hint="default" w:ascii="Times New Roman" w:hAnsi="Times New Roman" w:cs="Times New Roman"/>
        </w:rPr>
        <w:t>and</w:t>
      </w:r>
      <w:r>
        <w:rPr>
          <w:rFonts w:hint="default" w:ascii="Times New Roman" w:hAnsi="Times New Roman" w:cs="Times New Roman"/>
          <w:spacing w:val="-15"/>
        </w:rPr>
        <w:t xml:space="preserve"> </w:t>
      </w:r>
      <w:r>
        <w:rPr>
          <w:rFonts w:hint="default" w:ascii="Times New Roman" w:hAnsi="Times New Roman" w:cs="Times New Roman"/>
        </w:rPr>
        <w:t>a</w:t>
      </w:r>
      <w:r>
        <w:rPr>
          <w:rFonts w:hint="default" w:ascii="Times New Roman" w:hAnsi="Times New Roman" w:cs="Times New Roman"/>
          <w:spacing w:val="-16"/>
        </w:rPr>
        <w:t xml:space="preserve"> </w:t>
      </w:r>
      <w:r>
        <w:rPr>
          <w:rFonts w:hint="default" w:ascii="Times New Roman" w:hAnsi="Times New Roman" w:cs="Times New Roman"/>
        </w:rPr>
        <w:t>digital</w:t>
      </w:r>
      <w:r>
        <w:rPr>
          <w:rFonts w:hint="default" w:ascii="Times New Roman" w:hAnsi="Times New Roman" w:cs="Times New Roman"/>
          <w:spacing w:val="-14"/>
        </w:rPr>
        <w:t xml:space="preserve"> </w:t>
      </w:r>
      <w:r>
        <w:rPr>
          <w:rFonts w:hint="default" w:ascii="Times New Roman" w:hAnsi="Times New Roman" w:cs="Times New Roman"/>
        </w:rPr>
        <w:t>pin</w:t>
      </w:r>
      <w:r>
        <w:rPr>
          <w:rFonts w:hint="default" w:ascii="Times New Roman" w:hAnsi="Times New Roman" w:cs="Times New Roman"/>
          <w:spacing w:val="-15"/>
        </w:rPr>
        <w:t xml:space="preserve"> </w:t>
      </w:r>
      <w:r>
        <w:rPr>
          <w:rFonts w:hint="default" w:ascii="Times New Roman" w:hAnsi="Times New Roman" w:cs="Times New Roman"/>
        </w:rPr>
        <w:t xml:space="preserve">to read the button. The Key pin is connected to ground, when the joystick is pressed </w:t>
      </w:r>
      <w:r>
        <w:rPr>
          <w:rFonts w:hint="default" w:ascii="Times New Roman" w:hAnsi="Times New Roman" w:cs="Times New Roman"/>
          <w:spacing w:val="-3"/>
        </w:rPr>
        <w:t xml:space="preserve">down, </w:t>
      </w:r>
      <w:r>
        <w:rPr>
          <w:rFonts w:hint="default" w:ascii="Times New Roman" w:hAnsi="Times New Roman" w:cs="Times New Roman"/>
        </w:rPr>
        <w:t>and is floating otherwise. To get stable readings from the Key /Select pin, it needs to be connected</w:t>
      </w:r>
      <w:r>
        <w:rPr>
          <w:rFonts w:hint="default" w:ascii="Times New Roman" w:hAnsi="Times New Roman" w:cs="Times New Roman"/>
          <w:spacing w:val="-20"/>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spacing w:val="-2"/>
        </w:rPr>
        <w:t>Vcc</w:t>
      </w:r>
      <w:r>
        <w:rPr>
          <w:rFonts w:hint="default" w:ascii="Times New Roman" w:hAnsi="Times New Roman" w:cs="Times New Roman"/>
          <w:spacing w:val="-19"/>
        </w:rPr>
        <w:t xml:space="preserve"> </w:t>
      </w:r>
      <w:r>
        <w:rPr>
          <w:rFonts w:hint="default" w:ascii="Times New Roman" w:hAnsi="Times New Roman" w:cs="Times New Roman"/>
        </w:rPr>
        <w:t>via</w:t>
      </w:r>
      <w:r>
        <w:rPr>
          <w:rFonts w:hint="default" w:ascii="Times New Roman" w:hAnsi="Times New Roman" w:cs="Times New Roman"/>
          <w:spacing w:val="-22"/>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pull-up</w:t>
      </w:r>
      <w:r>
        <w:rPr>
          <w:rFonts w:hint="default" w:ascii="Times New Roman" w:hAnsi="Times New Roman" w:cs="Times New Roman"/>
          <w:spacing w:val="-20"/>
        </w:rPr>
        <w:t xml:space="preserve"> </w:t>
      </w:r>
      <w:r>
        <w:rPr>
          <w:rFonts w:hint="default" w:ascii="Times New Roman" w:hAnsi="Times New Roman" w:cs="Times New Roman"/>
        </w:rPr>
        <w:t>resistor.</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built</w:t>
      </w:r>
      <w:r>
        <w:rPr>
          <w:rFonts w:hint="default" w:ascii="Times New Roman" w:hAnsi="Times New Roman" w:cs="Times New Roman"/>
          <w:spacing w:val="-20"/>
        </w:rPr>
        <w:t xml:space="preserve"> </w:t>
      </w:r>
      <w:r>
        <w:rPr>
          <w:rFonts w:hint="default" w:ascii="Times New Roman" w:hAnsi="Times New Roman" w:cs="Times New Roman"/>
        </w:rPr>
        <w:t>in</w:t>
      </w:r>
      <w:r>
        <w:rPr>
          <w:rFonts w:hint="default" w:ascii="Times New Roman" w:hAnsi="Times New Roman" w:cs="Times New Roman"/>
          <w:spacing w:val="-20"/>
        </w:rPr>
        <w:t xml:space="preserve"> </w:t>
      </w:r>
      <w:r>
        <w:rPr>
          <w:rFonts w:hint="default" w:ascii="Times New Roman" w:hAnsi="Times New Roman" w:cs="Times New Roman"/>
        </w:rPr>
        <w:t>resistors</w:t>
      </w:r>
      <w:r>
        <w:rPr>
          <w:rFonts w:hint="default" w:ascii="Times New Roman" w:hAnsi="Times New Roman" w:cs="Times New Roman"/>
          <w:spacing w:val="-20"/>
        </w:rPr>
        <w:t xml:space="preserve"> </w:t>
      </w:r>
      <w:r>
        <w:rPr>
          <w:rFonts w:hint="default" w:ascii="Times New Roman" w:hAnsi="Times New Roman" w:cs="Times New Roman"/>
        </w:rPr>
        <w:t>on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Arduino</w:t>
      </w:r>
      <w:r>
        <w:rPr>
          <w:rFonts w:hint="default" w:ascii="Times New Roman" w:hAnsi="Times New Roman" w:cs="Times New Roman"/>
          <w:spacing w:val="-20"/>
        </w:rPr>
        <w:t xml:space="preserve"> </w:t>
      </w:r>
      <w:r>
        <w:rPr>
          <w:rFonts w:hint="default" w:ascii="Times New Roman" w:hAnsi="Times New Roman" w:cs="Times New Roman"/>
        </w:rPr>
        <w:t>digital</w:t>
      </w:r>
      <w:r>
        <w:rPr>
          <w:rFonts w:hint="default" w:ascii="Times New Roman" w:hAnsi="Times New Roman" w:cs="Times New Roman"/>
          <w:spacing w:val="-20"/>
        </w:rPr>
        <w:t xml:space="preserve"> </w:t>
      </w:r>
      <w:r>
        <w:rPr>
          <w:rFonts w:hint="default" w:ascii="Times New Roman" w:hAnsi="Times New Roman" w:cs="Times New Roman"/>
        </w:rPr>
        <w:t>pins</w:t>
      </w:r>
      <w:r>
        <w:rPr>
          <w:rFonts w:hint="default" w:ascii="Times New Roman" w:hAnsi="Times New Roman" w:cs="Times New Roman"/>
          <w:spacing w:val="-21"/>
        </w:rPr>
        <w:t xml:space="preserve"> </w:t>
      </w:r>
      <w:r>
        <w:rPr>
          <w:rFonts w:hint="default" w:ascii="Times New Roman" w:hAnsi="Times New Roman" w:cs="Times New Roman"/>
        </w:rPr>
        <w:t>can be</w:t>
      </w:r>
      <w:r>
        <w:rPr>
          <w:rFonts w:hint="default" w:ascii="Times New Roman" w:hAnsi="Times New Roman" w:cs="Times New Roman"/>
          <w:spacing w:val="-11"/>
        </w:rPr>
        <w:t xml:space="preserve"> </w:t>
      </w:r>
      <w:r>
        <w:rPr>
          <w:rFonts w:hint="default" w:ascii="Times New Roman" w:hAnsi="Times New Roman" w:cs="Times New Roman"/>
        </w:rPr>
        <w:t>used.</w:t>
      </w:r>
    </w:p>
    <w:p>
      <w:pPr>
        <w:pStyle w:val="6"/>
        <w:spacing w:before="5"/>
        <w:rPr>
          <w:rFonts w:hint="default" w:ascii="Times New Roman" w:hAnsi="Times New Roman" w:cs="Times New Roman"/>
          <w:sz w:val="38"/>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12" w:line="252" w:lineRule="auto"/>
        <w:ind w:left="100" w:right="105"/>
        <w:rPr>
          <w:rFonts w:hint="default" w:ascii="Times New Roman" w:hAnsi="Times New Roman" w:cs="Times New Roman"/>
        </w:rPr>
      </w:pPr>
      <w:r>
        <w:rPr>
          <w:rFonts w:hint="default" w:ascii="Times New Roman" w:hAnsi="Times New Roman" w:cs="Times New Roman"/>
        </w:rPr>
        <w:drawing>
          <wp:anchor distT="0" distB="0" distL="0" distR="0" simplePos="0" relativeHeight="3072" behindDoc="0" locked="0" layoutInCell="1" allowOverlap="1">
            <wp:simplePos x="0" y="0"/>
            <wp:positionH relativeFrom="page">
              <wp:posOffset>2219960</wp:posOffset>
            </wp:positionH>
            <wp:positionV relativeFrom="paragraph">
              <wp:posOffset>347345</wp:posOffset>
            </wp:positionV>
            <wp:extent cx="3211195" cy="2609850"/>
            <wp:effectExtent l="0" t="0" r="0" b="0"/>
            <wp:wrapNone/>
            <wp:docPr id="28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37.jpeg"/>
                    <pic:cNvPicPr>
                      <a:picLocks noChangeAspect="1"/>
                    </pic:cNvPicPr>
                  </pic:nvPicPr>
                  <pic:blipFill>
                    <a:blip r:embed="rId163" cstate="print"/>
                    <a:stretch>
                      <a:fillRect/>
                    </a:stretch>
                  </pic:blipFill>
                  <pic:spPr>
                    <a:xfrm>
                      <a:off x="0" y="0"/>
                      <a:ext cx="3211375" cy="2609977"/>
                    </a:xfrm>
                    <a:prstGeom prst="rect">
                      <a:avLst/>
                    </a:prstGeom>
                  </pic:spPr>
                </pic:pic>
              </a:graphicData>
            </a:graphic>
          </wp:anchor>
        </w:drawing>
      </w: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 (please make sure pins are connected correctly or characters will not display properly):</w:t>
      </w:r>
    </w:p>
    <w:p>
      <w:pPr>
        <w:spacing w:after="0" w:line="252" w:lineRule="auto"/>
        <w:rPr>
          <w:rFonts w:hint="default" w:ascii="Times New Roman" w:hAnsi="Times New Roman" w:cs="Times New Roman"/>
        </w:rPr>
        <w:sectPr>
          <w:pgSz w:w="11920" w:h="16850"/>
          <w:pgMar w:top="1340" w:right="920" w:bottom="1460" w:left="980" w:header="0" w:footer="1278" w:gutter="0"/>
        </w:sectPr>
      </w:pPr>
    </w:p>
    <w:p>
      <w:pPr>
        <w:pStyle w:val="6"/>
        <w:spacing w:before="86"/>
        <w:ind w:left="12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2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7"/>
        <w:ind w:left="12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87"/>
        <w:ind w:left="120"/>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Open "tool-monitor", to see the data.</w:t>
      </w:r>
    </w:p>
    <w:p>
      <w:pPr>
        <w:spacing w:after="0"/>
        <w:rPr>
          <w:rFonts w:hint="default" w:ascii="Times New Roman" w:hAnsi="Times New Roman" w:cs="Times New Roman"/>
        </w:rPr>
        <w:sectPr>
          <w:footerReference r:id="rId14" w:type="default"/>
          <w:pgSz w:w="11930" w:h="16850"/>
          <w:pgMar w:top="1360" w:right="840" w:bottom="1300" w:left="960" w:header="0" w:footer="1106" w:gutter="0"/>
          <w:pgNumType w:start="78"/>
        </w:sectPr>
      </w:pPr>
    </w:p>
    <w:p>
      <w:pPr>
        <w:pStyle w:val="2"/>
        <w:spacing w:before="84"/>
        <w:ind w:left="2331" w:right="2524"/>
        <w:jc w:val="center"/>
        <w:rPr>
          <w:rFonts w:hint="default" w:ascii="Times New Roman" w:hAnsi="Times New Roman" w:cs="Times New Roman"/>
        </w:rPr>
      </w:pPr>
      <w:bookmarkStart w:id="21" w:name="_TOC_250015"/>
      <w:bookmarkEnd w:id="21"/>
      <w:r>
        <w:rPr>
          <w:rFonts w:hint="default" w:ascii="Times New Roman" w:hAnsi="Times New Roman" w:cs="Times New Roman"/>
        </w:rPr>
        <w:t>Lesson 20 Keypad Module</w:t>
      </w:r>
    </w:p>
    <w:p>
      <w:pPr>
        <w:pStyle w:val="6"/>
        <w:spacing w:before="2"/>
        <w:rPr>
          <w:rFonts w:hint="default" w:ascii="Times New Roman" w:hAnsi="Times New Roman" w:cs="Times New Roman"/>
          <w:b/>
          <w:sz w:val="33"/>
        </w:rPr>
      </w:pPr>
    </w:p>
    <w:p>
      <w:pPr>
        <w:pStyle w:val="3"/>
        <w:ind w:left="120"/>
        <w:rPr>
          <w:rFonts w:hint="default" w:ascii="Times New Roman" w:hAnsi="Times New Roman" w:cs="Times New Roman"/>
        </w:rPr>
      </w:pPr>
      <w:r>
        <w:rPr>
          <w:rFonts w:hint="default" w:ascii="Times New Roman" w:hAnsi="Times New Roman" w:cs="Times New Roman"/>
          <w:w w:val="90"/>
        </w:rPr>
        <w:t>Introduction</w:t>
      </w:r>
    </w:p>
    <w:p>
      <w:pPr>
        <w:pStyle w:val="6"/>
        <w:spacing w:before="84"/>
        <w:ind w:left="120"/>
        <w:rPr>
          <w:rFonts w:hint="default" w:ascii="Times New Roman" w:hAnsi="Times New Roman" w:cs="Times New Roman"/>
        </w:rPr>
      </w:pPr>
      <w:r>
        <w:rPr>
          <w:rFonts w:hint="default" w:ascii="Times New Roman" w:hAnsi="Times New Roman" w:cs="Times New Roman"/>
        </w:rPr>
        <w:t>In this lesson, we will learn how to use keypad module.</w:t>
      </w:r>
    </w:p>
    <w:p>
      <w:pPr>
        <w:pStyle w:val="6"/>
        <w:spacing w:before="166"/>
        <w:ind w:left="120"/>
        <w:rPr>
          <w:rFonts w:hint="default" w:ascii="Times New Roman" w:hAnsi="Times New Roman" w:cs="Times New Roman"/>
        </w:rPr>
      </w:pPr>
      <w:r>
        <w:rPr>
          <w:rFonts w:hint="default" w:ascii="Times New Roman" w:hAnsi="Times New Roman" w:cs="Times New Roman"/>
        </w:rPr>
        <w:t>Keypad or button matrices come in many different forms and sizes: 4, 12, 16 buttons…</w:t>
      </w:r>
    </w:p>
    <w:p>
      <w:pPr>
        <w:pStyle w:val="6"/>
        <w:spacing w:before="169" w:line="336" w:lineRule="auto"/>
        <w:ind w:left="120"/>
        <w:rPr>
          <w:rFonts w:hint="default" w:ascii="Times New Roman" w:hAnsi="Times New Roman" w:cs="Times New Roman"/>
        </w:rPr>
      </w:pPr>
      <w:r>
        <w:rPr>
          <w:rFonts w:hint="default" w:ascii="Times New Roman" w:hAnsi="Times New Roman" w:cs="Times New Roman"/>
        </w:rPr>
        <w:t>They are great for use as input devices, but they normally require a lot of your precious Arduino pins.</w:t>
      </w:r>
    </w:p>
    <w:p>
      <w:pPr>
        <w:pStyle w:val="6"/>
        <w:spacing w:before="65" w:line="336" w:lineRule="auto"/>
        <w:ind w:left="120"/>
        <w:rPr>
          <w:rFonts w:hint="default" w:ascii="Times New Roman" w:hAnsi="Times New Roman" w:cs="Times New Roman"/>
        </w:rPr>
      </w:pPr>
      <w:r>
        <w:rPr>
          <w:rFonts w:hint="default" w:ascii="Times New Roman" w:hAnsi="Times New Roman" w:cs="Times New Roman"/>
        </w:rPr>
        <w:t>A matrix needs 1 pin for each row and column, so let‟s say a Keypad as 12 buttons arranged</w:t>
      </w:r>
      <w:r>
        <w:rPr>
          <w:rFonts w:hint="default" w:ascii="Times New Roman" w:hAnsi="Times New Roman" w:cs="Times New Roman"/>
          <w:spacing w:val="-22"/>
        </w:rPr>
        <w:t xml:space="preserve"> </w:t>
      </w:r>
      <w:r>
        <w:rPr>
          <w:rFonts w:hint="default" w:ascii="Times New Roman" w:hAnsi="Times New Roman" w:cs="Times New Roman"/>
        </w:rPr>
        <w:t>in</w:t>
      </w:r>
      <w:r>
        <w:rPr>
          <w:rFonts w:hint="default" w:ascii="Times New Roman" w:hAnsi="Times New Roman" w:cs="Times New Roman"/>
          <w:spacing w:val="-23"/>
        </w:rPr>
        <w:t xml:space="preserve"> </w:t>
      </w:r>
      <w:r>
        <w:rPr>
          <w:rFonts w:hint="default" w:ascii="Times New Roman" w:hAnsi="Times New Roman" w:cs="Times New Roman"/>
        </w:rPr>
        <w:t>4</w:t>
      </w:r>
      <w:r>
        <w:rPr>
          <w:rFonts w:hint="default" w:ascii="Times New Roman" w:hAnsi="Times New Roman" w:cs="Times New Roman"/>
          <w:spacing w:val="-22"/>
        </w:rPr>
        <w:t xml:space="preserve"> </w:t>
      </w:r>
      <w:r>
        <w:rPr>
          <w:rFonts w:hint="default" w:ascii="Times New Roman" w:hAnsi="Times New Roman" w:cs="Times New Roman"/>
        </w:rPr>
        <w:t>columns</w:t>
      </w:r>
      <w:r>
        <w:rPr>
          <w:rFonts w:hint="default" w:ascii="Times New Roman" w:hAnsi="Times New Roman" w:cs="Times New Roman"/>
          <w:spacing w:val="-21"/>
        </w:rPr>
        <w:t xml:space="preserve"> </w:t>
      </w:r>
      <w:r>
        <w:rPr>
          <w:rFonts w:hint="default" w:ascii="Times New Roman" w:hAnsi="Times New Roman" w:cs="Times New Roman"/>
        </w:rPr>
        <w:t>and</w:t>
      </w:r>
      <w:r>
        <w:rPr>
          <w:rFonts w:hint="default" w:ascii="Times New Roman" w:hAnsi="Times New Roman" w:cs="Times New Roman"/>
          <w:spacing w:val="-22"/>
        </w:rPr>
        <w:t xml:space="preserve"> </w:t>
      </w:r>
      <w:r>
        <w:rPr>
          <w:rFonts w:hint="default" w:ascii="Times New Roman" w:hAnsi="Times New Roman" w:cs="Times New Roman"/>
        </w:rPr>
        <w:t>3</w:t>
      </w:r>
      <w:r>
        <w:rPr>
          <w:rFonts w:hint="default" w:ascii="Times New Roman" w:hAnsi="Times New Roman" w:cs="Times New Roman"/>
          <w:spacing w:val="-22"/>
        </w:rPr>
        <w:t xml:space="preserve"> </w:t>
      </w:r>
      <w:r>
        <w:rPr>
          <w:rFonts w:hint="default" w:ascii="Times New Roman" w:hAnsi="Times New Roman" w:cs="Times New Roman"/>
        </w:rPr>
        <w:t>rows,</w:t>
      </w:r>
      <w:r>
        <w:rPr>
          <w:rFonts w:hint="default" w:ascii="Times New Roman" w:hAnsi="Times New Roman" w:cs="Times New Roman"/>
          <w:spacing w:val="-22"/>
        </w:rPr>
        <w:t xml:space="preserve"> </w:t>
      </w:r>
      <w:r>
        <w:rPr>
          <w:rFonts w:hint="default" w:ascii="Times New Roman" w:hAnsi="Times New Roman" w:cs="Times New Roman"/>
        </w:rPr>
        <w:t>then</w:t>
      </w:r>
      <w:r>
        <w:rPr>
          <w:rFonts w:hint="default" w:ascii="Times New Roman" w:hAnsi="Times New Roman" w:cs="Times New Roman"/>
          <w:spacing w:val="-22"/>
        </w:rPr>
        <w:t xml:space="preserve"> </w:t>
      </w:r>
      <w:r>
        <w:rPr>
          <w:rFonts w:hint="default" w:ascii="Times New Roman" w:hAnsi="Times New Roman" w:cs="Times New Roman"/>
        </w:rPr>
        <w:t>it</w:t>
      </w:r>
      <w:r>
        <w:rPr>
          <w:rFonts w:hint="default" w:ascii="Times New Roman" w:hAnsi="Times New Roman" w:cs="Times New Roman"/>
          <w:spacing w:val="-23"/>
        </w:rPr>
        <w:t xml:space="preserve"> </w:t>
      </w:r>
      <w:r>
        <w:rPr>
          <w:rFonts w:hint="default" w:ascii="Times New Roman" w:hAnsi="Times New Roman" w:cs="Times New Roman"/>
        </w:rPr>
        <w:t>would</w:t>
      </w:r>
      <w:r>
        <w:rPr>
          <w:rFonts w:hint="default" w:ascii="Times New Roman" w:hAnsi="Times New Roman" w:cs="Times New Roman"/>
          <w:spacing w:val="-22"/>
        </w:rPr>
        <w:t xml:space="preserve"> </w:t>
      </w:r>
      <w:r>
        <w:rPr>
          <w:rFonts w:hint="default" w:ascii="Times New Roman" w:hAnsi="Times New Roman" w:cs="Times New Roman"/>
        </w:rPr>
        <w:t>require</w:t>
      </w:r>
      <w:r>
        <w:rPr>
          <w:rFonts w:hint="default" w:ascii="Times New Roman" w:hAnsi="Times New Roman" w:cs="Times New Roman"/>
          <w:spacing w:val="-21"/>
        </w:rPr>
        <w:t xml:space="preserve"> </w:t>
      </w:r>
      <w:r>
        <w:rPr>
          <w:rFonts w:hint="default" w:ascii="Times New Roman" w:hAnsi="Times New Roman" w:cs="Times New Roman"/>
        </w:rPr>
        <w:t>7</w:t>
      </w:r>
      <w:r>
        <w:rPr>
          <w:rFonts w:hint="default" w:ascii="Times New Roman" w:hAnsi="Times New Roman" w:cs="Times New Roman"/>
          <w:spacing w:val="-22"/>
        </w:rPr>
        <w:t xml:space="preserve"> </w:t>
      </w:r>
      <w:r>
        <w:rPr>
          <w:rFonts w:hint="default" w:ascii="Times New Roman" w:hAnsi="Times New Roman" w:cs="Times New Roman"/>
        </w:rPr>
        <w:t>pins</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rPr>
        <w:t>connect</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3"/>
        </w:rPr>
        <w:t xml:space="preserve"> </w:t>
      </w:r>
      <w:r>
        <w:rPr>
          <w:rFonts w:hint="default" w:ascii="Times New Roman" w:hAnsi="Times New Roman" w:cs="Times New Roman"/>
        </w:rPr>
        <w:t>an</w:t>
      </w:r>
      <w:r>
        <w:rPr>
          <w:rFonts w:hint="default" w:ascii="Times New Roman" w:hAnsi="Times New Roman" w:cs="Times New Roman"/>
          <w:spacing w:val="-21"/>
        </w:rPr>
        <w:t xml:space="preserve"> </w:t>
      </w:r>
      <w:r>
        <w:rPr>
          <w:rFonts w:hint="default" w:ascii="Times New Roman" w:hAnsi="Times New Roman" w:cs="Times New Roman"/>
        </w:rPr>
        <w:t>Arduino.</w:t>
      </w:r>
    </w:p>
    <w:p>
      <w:pPr>
        <w:pStyle w:val="6"/>
        <w:spacing w:before="66"/>
        <w:ind w:left="120"/>
        <w:rPr>
          <w:rFonts w:hint="default" w:ascii="Times New Roman" w:hAnsi="Times New Roman" w:cs="Times New Roman"/>
        </w:rPr>
      </w:pPr>
      <w:r>
        <w:rPr>
          <w:rFonts w:hint="default" w:ascii="Times New Roman" w:hAnsi="Times New Roman" w:cs="Times New Roman"/>
        </w:rPr>
        <w:t>But</w:t>
      </w:r>
      <w:r>
        <w:rPr>
          <w:rFonts w:hint="default" w:ascii="Times New Roman" w:hAnsi="Times New Roman" w:cs="Times New Roman"/>
          <w:spacing w:val="-25"/>
        </w:rPr>
        <w:t xml:space="preserve"> </w:t>
      </w:r>
      <w:r>
        <w:rPr>
          <w:rFonts w:hint="default" w:ascii="Times New Roman" w:hAnsi="Times New Roman" w:cs="Times New Roman"/>
        </w:rPr>
        <w:t>there</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5"/>
        </w:rPr>
        <w:t xml:space="preserve"> </w:t>
      </w: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way</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connect</w:t>
      </w:r>
      <w:r>
        <w:rPr>
          <w:rFonts w:hint="default" w:ascii="Times New Roman" w:hAnsi="Times New Roman" w:cs="Times New Roman"/>
          <w:spacing w:val="-26"/>
        </w:rPr>
        <w:t xml:space="preserve"> </w:t>
      </w:r>
      <w:r>
        <w:rPr>
          <w:rFonts w:hint="default" w:ascii="Times New Roman" w:hAnsi="Times New Roman" w:cs="Times New Roman"/>
        </w:rPr>
        <w:t>these</w:t>
      </w:r>
      <w:r>
        <w:rPr>
          <w:rFonts w:hint="default" w:ascii="Times New Roman" w:hAnsi="Times New Roman" w:cs="Times New Roman"/>
          <w:spacing w:val="-25"/>
        </w:rPr>
        <w:t xml:space="preserve"> </w:t>
      </w:r>
      <w:r>
        <w:rPr>
          <w:rFonts w:hint="default" w:ascii="Times New Roman" w:hAnsi="Times New Roman" w:cs="Times New Roman"/>
        </w:rPr>
        <w:t>keypads</w:t>
      </w:r>
      <w:r>
        <w:rPr>
          <w:rFonts w:hint="default" w:ascii="Times New Roman" w:hAnsi="Times New Roman" w:cs="Times New Roman"/>
          <w:spacing w:val="-24"/>
        </w:rPr>
        <w:t xml:space="preserve"> </w:t>
      </w:r>
      <w:r>
        <w:rPr>
          <w:rFonts w:hint="default" w:ascii="Times New Roman" w:hAnsi="Times New Roman" w:cs="Times New Roman"/>
        </w:rPr>
        <w:t>by</w:t>
      </w:r>
      <w:r>
        <w:rPr>
          <w:rFonts w:hint="default" w:ascii="Times New Roman" w:hAnsi="Times New Roman" w:cs="Times New Roman"/>
          <w:spacing w:val="-26"/>
        </w:rPr>
        <w:t xml:space="preserve"> </w:t>
      </w:r>
      <w:r>
        <w:rPr>
          <w:rFonts w:hint="default" w:ascii="Times New Roman" w:hAnsi="Times New Roman" w:cs="Times New Roman"/>
        </w:rPr>
        <w:t>using</w:t>
      </w:r>
      <w:r>
        <w:rPr>
          <w:rFonts w:hint="default" w:ascii="Times New Roman" w:hAnsi="Times New Roman" w:cs="Times New Roman"/>
          <w:spacing w:val="-25"/>
        </w:rPr>
        <w:t xml:space="preserve"> </w:t>
      </w:r>
      <w:r>
        <w:rPr>
          <w:rFonts w:hint="default" w:ascii="Times New Roman" w:hAnsi="Times New Roman" w:cs="Times New Roman"/>
        </w:rPr>
        <w:t>only</w:t>
      </w:r>
      <w:r>
        <w:rPr>
          <w:rFonts w:hint="default" w:ascii="Times New Roman" w:hAnsi="Times New Roman" w:cs="Times New Roman"/>
          <w:spacing w:val="-26"/>
        </w:rPr>
        <w:t xml:space="preserve"> </w:t>
      </w:r>
      <w:r>
        <w:rPr>
          <w:rFonts w:hint="default" w:ascii="Times New Roman" w:hAnsi="Times New Roman" w:cs="Times New Roman"/>
        </w:rPr>
        <w:t>1</w:t>
      </w:r>
      <w:r>
        <w:rPr>
          <w:rFonts w:hint="default" w:ascii="Times New Roman" w:hAnsi="Times New Roman" w:cs="Times New Roman"/>
          <w:spacing w:val="-25"/>
        </w:rPr>
        <w:t xml:space="preserve"> </w:t>
      </w:r>
      <w:r>
        <w:rPr>
          <w:rFonts w:hint="default" w:ascii="Times New Roman" w:hAnsi="Times New Roman" w:cs="Times New Roman"/>
        </w:rPr>
        <w:t>analog</w:t>
      </w:r>
      <w:r>
        <w:rPr>
          <w:rFonts w:hint="default" w:ascii="Times New Roman" w:hAnsi="Times New Roman" w:cs="Times New Roman"/>
          <w:spacing w:val="-27"/>
        </w:rPr>
        <w:t xml:space="preserve"> </w:t>
      </w:r>
      <w:r>
        <w:rPr>
          <w:rFonts w:hint="default" w:ascii="Times New Roman" w:hAnsi="Times New Roman" w:cs="Times New Roman"/>
        </w:rPr>
        <w:t>pin</w:t>
      </w:r>
      <w:r>
        <w:rPr>
          <w:rFonts w:hint="default" w:ascii="Times New Roman" w:hAnsi="Times New Roman" w:cs="Times New Roman"/>
          <w:spacing w:val="-25"/>
        </w:rPr>
        <w:t xml:space="preserve"> </w:t>
      </w:r>
      <w:r>
        <w:rPr>
          <w:rFonts w:hint="default" w:ascii="Times New Roman" w:hAnsi="Times New Roman" w:cs="Times New Roman"/>
        </w:rPr>
        <w:t>and</w:t>
      </w:r>
      <w:r>
        <w:rPr>
          <w:rFonts w:hint="default" w:ascii="Times New Roman" w:hAnsi="Times New Roman" w:cs="Times New Roman"/>
          <w:spacing w:val="-28"/>
        </w:rPr>
        <w:t xml:space="preserve"> </w:t>
      </w:r>
      <w:r>
        <w:rPr>
          <w:rFonts w:hint="default" w:ascii="Times New Roman" w:hAnsi="Times New Roman" w:cs="Times New Roman"/>
        </w:rPr>
        <w:t>some</w:t>
      </w:r>
      <w:r>
        <w:rPr>
          <w:rFonts w:hint="default" w:ascii="Times New Roman" w:hAnsi="Times New Roman" w:cs="Times New Roman"/>
          <w:spacing w:val="-25"/>
        </w:rPr>
        <w:t xml:space="preserve"> </w:t>
      </w:r>
      <w:r>
        <w:rPr>
          <w:rFonts w:hint="default" w:ascii="Times New Roman" w:hAnsi="Times New Roman" w:cs="Times New Roman"/>
        </w:rPr>
        <w:t>resistors!</w:t>
      </w:r>
    </w:p>
    <w:p>
      <w:pPr>
        <w:pStyle w:val="6"/>
        <w:spacing w:before="169" w:line="336" w:lineRule="auto"/>
        <w:ind w:left="120" w:right="329"/>
        <w:jc w:val="both"/>
        <w:rPr>
          <w:rFonts w:hint="default" w:ascii="Times New Roman" w:hAnsi="Times New Roman" w:cs="Times New Roman"/>
        </w:rPr>
      </w:pPr>
      <w:r>
        <w:rPr>
          <w:rFonts w:hint="default" w:ascii="Times New Roman" w:hAnsi="Times New Roman" w:cs="Times New Roman"/>
        </w:rPr>
        <w:t>Based</w:t>
      </w:r>
      <w:r>
        <w:rPr>
          <w:rFonts w:hint="default" w:ascii="Times New Roman" w:hAnsi="Times New Roman" w:cs="Times New Roman"/>
          <w:spacing w:val="-31"/>
        </w:rPr>
        <w:t xml:space="preserve"> </w:t>
      </w:r>
      <w:r>
        <w:rPr>
          <w:rFonts w:hint="default" w:ascii="Times New Roman" w:hAnsi="Times New Roman" w:cs="Times New Roman"/>
        </w:rPr>
        <w:t>on</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1"/>
        </w:rPr>
        <w:t xml:space="preserve"> </w:t>
      </w:r>
      <w:r>
        <w:rPr>
          <w:rFonts w:hint="default" w:ascii="Times New Roman" w:hAnsi="Times New Roman" w:cs="Times New Roman"/>
        </w:rPr>
        <w:t>voltage</w:t>
      </w:r>
      <w:r>
        <w:rPr>
          <w:rFonts w:hint="default" w:ascii="Times New Roman" w:hAnsi="Times New Roman" w:cs="Times New Roman"/>
          <w:spacing w:val="-31"/>
        </w:rPr>
        <w:t xml:space="preserve"> </w:t>
      </w:r>
      <w:r>
        <w:rPr>
          <w:rFonts w:hint="default" w:ascii="Times New Roman" w:hAnsi="Times New Roman" w:cs="Times New Roman"/>
        </w:rPr>
        <w:t>divider</w:t>
      </w:r>
      <w:r>
        <w:rPr>
          <w:rFonts w:hint="default" w:ascii="Times New Roman" w:hAnsi="Times New Roman" w:cs="Times New Roman"/>
          <w:spacing w:val="-31"/>
        </w:rPr>
        <w:t xml:space="preserve"> </w:t>
      </w:r>
      <w:r>
        <w:rPr>
          <w:rFonts w:hint="default" w:ascii="Times New Roman" w:hAnsi="Times New Roman" w:cs="Times New Roman"/>
        </w:rPr>
        <w:t>design,</w:t>
      </w:r>
      <w:r>
        <w:rPr>
          <w:rFonts w:hint="default" w:ascii="Times New Roman" w:hAnsi="Times New Roman" w:cs="Times New Roman"/>
          <w:spacing w:val="-31"/>
        </w:rPr>
        <w:t xml:space="preserve"> </w:t>
      </w:r>
      <w:r>
        <w:rPr>
          <w:rFonts w:hint="default" w:ascii="Times New Roman" w:hAnsi="Times New Roman" w:cs="Times New Roman"/>
        </w:rPr>
        <w:t>using</w:t>
      </w:r>
      <w:r>
        <w:rPr>
          <w:rFonts w:hint="default" w:ascii="Times New Roman" w:hAnsi="Times New Roman" w:cs="Times New Roman"/>
          <w:spacing w:val="-31"/>
        </w:rPr>
        <w:t xml:space="preserve"> </w:t>
      </w:r>
      <w:r>
        <w:rPr>
          <w:rFonts w:hint="default" w:ascii="Times New Roman" w:hAnsi="Times New Roman" w:cs="Times New Roman"/>
        </w:rPr>
        <w:t>two</w:t>
      </w:r>
      <w:r>
        <w:rPr>
          <w:rFonts w:hint="default" w:ascii="Times New Roman" w:hAnsi="Times New Roman" w:cs="Times New Roman"/>
          <w:spacing w:val="-32"/>
        </w:rPr>
        <w:t xml:space="preserve"> </w:t>
      </w:r>
      <w:r>
        <w:rPr>
          <w:rFonts w:hint="default" w:ascii="Times New Roman" w:hAnsi="Times New Roman" w:cs="Times New Roman"/>
        </w:rPr>
        <w:t>different</w:t>
      </w:r>
      <w:r>
        <w:rPr>
          <w:rFonts w:hint="default" w:ascii="Times New Roman" w:hAnsi="Times New Roman" w:cs="Times New Roman"/>
          <w:spacing w:val="-31"/>
        </w:rPr>
        <w:t xml:space="preserve"> </w:t>
      </w:r>
      <w:r>
        <w:rPr>
          <w:rFonts w:hint="default" w:ascii="Times New Roman" w:hAnsi="Times New Roman" w:cs="Times New Roman"/>
        </w:rPr>
        <w:t>resistor</w:t>
      </w:r>
      <w:r>
        <w:rPr>
          <w:rFonts w:hint="default" w:ascii="Times New Roman" w:hAnsi="Times New Roman" w:cs="Times New Roman"/>
          <w:spacing w:val="-33"/>
        </w:rPr>
        <w:t xml:space="preserve"> </w:t>
      </w:r>
      <w:r>
        <w:rPr>
          <w:rFonts w:hint="default" w:ascii="Times New Roman" w:hAnsi="Times New Roman" w:cs="Times New Roman"/>
        </w:rPr>
        <w:t>values,</w:t>
      </w:r>
      <w:r>
        <w:rPr>
          <w:rFonts w:hint="default" w:ascii="Times New Roman" w:hAnsi="Times New Roman" w:cs="Times New Roman"/>
          <w:spacing w:val="-31"/>
        </w:rPr>
        <w:t xml:space="preserve"> </w:t>
      </w:r>
      <w:r>
        <w:rPr>
          <w:rFonts w:hint="default" w:ascii="Times New Roman" w:hAnsi="Times New Roman" w:cs="Times New Roman"/>
        </w:rPr>
        <w:t>one</w:t>
      </w:r>
      <w:r>
        <w:rPr>
          <w:rFonts w:hint="default" w:ascii="Times New Roman" w:hAnsi="Times New Roman" w:cs="Times New Roman"/>
          <w:spacing w:val="-31"/>
        </w:rPr>
        <w:t xml:space="preserve"> </w:t>
      </w:r>
      <w:r>
        <w:rPr>
          <w:rFonts w:hint="default" w:ascii="Times New Roman" w:hAnsi="Times New Roman" w:cs="Times New Roman"/>
        </w:rPr>
        <w:t>for</w:t>
      </w:r>
      <w:r>
        <w:rPr>
          <w:rFonts w:hint="default" w:ascii="Times New Roman" w:hAnsi="Times New Roman" w:cs="Times New Roman"/>
          <w:spacing w:val="-31"/>
        </w:rPr>
        <w:t xml:space="preserve"> </w:t>
      </w:r>
      <w:r>
        <w:rPr>
          <w:rFonts w:hint="default" w:ascii="Times New Roman" w:hAnsi="Times New Roman" w:cs="Times New Roman"/>
        </w:rPr>
        <w:t>rows</w:t>
      </w:r>
      <w:r>
        <w:rPr>
          <w:rFonts w:hint="default" w:ascii="Times New Roman" w:hAnsi="Times New Roman" w:cs="Times New Roman"/>
          <w:spacing w:val="-31"/>
        </w:rPr>
        <w:t xml:space="preserve"> </w:t>
      </w:r>
      <w:r>
        <w:rPr>
          <w:rFonts w:hint="default" w:ascii="Times New Roman" w:hAnsi="Times New Roman" w:cs="Times New Roman"/>
        </w:rPr>
        <w:t>and</w:t>
      </w:r>
      <w:r>
        <w:rPr>
          <w:rFonts w:hint="default" w:ascii="Times New Roman" w:hAnsi="Times New Roman" w:cs="Times New Roman"/>
          <w:spacing w:val="-31"/>
        </w:rPr>
        <w:t xml:space="preserve"> </w:t>
      </w:r>
      <w:r>
        <w:rPr>
          <w:rFonts w:hint="default" w:ascii="Times New Roman" w:hAnsi="Times New Roman" w:cs="Times New Roman"/>
        </w:rPr>
        <w:t>one for</w:t>
      </w:r>
      <w:r>
        <w:rPr>
          <w:rFonts w:hint="default" w:ascii="Times New Roman" w:hAnsi="Times New Roman" w:cs="Times New Roman"/>
          <w:spacing w:val="-24"/>
        </w:rPr>
        <w:t xml:space="preserve"> </w:t>
      </w:r>
      <w:r>
        <w:rPr>
          <w:rFonts w:hint="default" w:ascii="Times New Roman" w:hAnsi="Times New Roman" w:cs="Times New Roman"/>
        </w:rPr>
        <w:t>columns,</w:t>
      </w:r>
      <w:r>
        <w:rPr>
          <w:rFonts w:hint="default" w:ascii="Times New Roman" w:hAnsi="Times New Roman" w:cs="Times New Roman"/>
          <w:spacing w:val="-24"/>
        </w:rPr>
        <w:t xml:space="preserve"> </w:t>
      </w:r>
      <w:r>
        <w:rPr>
          <w:rFonts w:hint="default" w:ascii="Times New Roman" w:hAnsi="Times New Roman" w:cs="Times New Roman"/>
        </w:rPr>
        <w:t>we</w:t>
      </w:r>
      <w:r>
        <w:rPr>
          <w:rFonts w:hint="default" w:ascii="Times New Roman" w:hAnsi="Times New Roman" w:cs="Times New Roman"/>
          <w:spacing w:val="-24"/>
        </w:rPr>
        <w:t xml:space="preserve"> </w:t>
      </w:r>
      <w:r>
        <w:rPr>
          <w:rFonts w:hint="default" w:ascii="Times New Roman" w:hAnsi="Times New Roman" w:cs="Times New Roman"/>
        </w:rPr>
        <w:t>can</w:t>
      </w:r>
      <w:r>
        <w:rPr>
          <w:rFonts w:hint="default" w:ascii="Times New Roman" w:hAnsi="Times New Roman" w:cs="Times New Roman"/>
          <w:spacing w:val="-23"/>
        </w:rPr>
        <w:t xml:space="preserve"> </w:t>
      </w:r>
      <w:r>
        <w:rPr>
          <w:rFonts w:hint="default" w:ascii="Times New Roman" w:hAnsi="Times New Roman" w:cs="Times New Roman"/>
        </w:rPr>
        <w:t>know</w:t>
      </w:r>
      <w:r>
        <w:rPr>
          <w:rFonts w:hint="default" w:ascii="Times New Roman" w:hAnsi="Times New Roman" w:cs="Times New Roman"/>
          <w:spacing w:val="-25"/>
        </w:rPr>
        <w:t xml:space="preserve"> </w:t>
      </w:r>
      <w:r>
        <w:rPr>
          <w:rFonts w:hint="default" w:ascii="Times New Roman" w:hAnsi="Times New Roman" w:cs="Times New Roman"/>
        </w:rPr>
        <w:t>which</w:t>
      </w:r>
      <w:r>
        <w:rPr>
          <w:rFonts w:hint="default" w:ascii="Times New Roman" w:hAnsi="Times New Roman" w:cs="Times New Roman"/>
          <w:spacing w:val="-25"/>
        </w:rPr>
        <w:t xml:space="preserve"> </w:t>
      </w:r>
      <w:r>
        <w:rPr>
          <w:rFonts w:hint="default" w:ascii="Times New Roman" w:hAnsi="Times New Roman" w:cs="Times New Roman"/>
        </w:rPr>
        <w:t>button</w:t>
      </w:r>
      <w:r>
        <w:rPr>
          <w:rFonts w:hint="default" w:ascii="Times New Roman" w:hAnsi="Times New Roman" w:cs="Times New Roman"/>
          <w:spacing w:val="-26"/>
        </w:rPr>
        <w:t xml:space="preserve"> </w:t>
      </w:r>
      <w:r>
        <w:rPr>
          <w:rFonts w:hint="default" w:ascii="Times New Roman" w:hAnsi="Times New Roman" w:cs="Times New Roman"/>
        </w:rPr>
        <w:t>is</w:t>
      </w:r>
      <w:r>
        <w:rPr>
          <w:rFonts w:hint="default" w:ascii="Times New Roman" w:hAnsi="Times New Roman" w:cs="Times New Roman"/>
          <w:spacing w:val="-25"/>
        </w:rPr>
        <w:t xml:space="preserve"> </w:t>
      </w:r>
      <w:r>
        <w:rPr>
          <w:rFonts w:hint="default" w:ascii="Times New Roman" w:hAnsi="Times New Roman" w:cs="Times New Roman"/>
        </w:rPr>
        <w:t>pressed</w:t>
      </w:r>
      <w:r>
        <w:rPr>
          <w:rFonts w:hint="default" w:ascii="Times New Roman" w:hAnsi="Times New Roman" w:cs="Times New Roman"/>
          <w:spacing w:val="-24"/>
        </w:rPr>
        <w:t xml:space="preserve"> </w:t>
      </w:r>
      <w:r>
        <w:rPr>
          <w:rFonts w:hint="default" w:ascii="Times New Roman" w:hAnsi="Times New Roman" w:cs="Times New Roman"/>
        </w:rPr>
        <w:t>based</w:t>
      </w:r>
      <w:r>
        <w:rPr>
          <w:rFonts w:hint="default" w:ascii="Times New Roman" w:hAnsi="Times New Roman" w:cs="Times New Roman"/>
          <w:spacing w:val="-23"/>
        </w:rPr>
        <w:t xml:space="preserve"> </w:t>
      </w:r>
      <w:r>
        <w:rPr>
          <w:rFonts w:hint="default" w:ascii="Times New Roman" w:hAnsi="Times New Roman" w:cs="Times New Roman"/>
        </w:rPr>
        <w:t>on</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resulting</w:t>
      </w:r>
      <w:r>
        <w:rPr>
          <w:rFonts w:hint="default" w:ascii="Times New Roman" w:hAnsi="Times New Roman" w:cs="Times New Roman"/>
          <w:spacing w:val="-26"/>
        </w:rPr>
        <w:t xml:space="preserve"> </w:t>
      </w:r>
      <w:r>
        <w:rPr>
          <w:rFonts w:hint="default" w:ascii="Times New Roman" w:hAnsi="Times New Roman" w:cs="Times New Roman"/>
        </w:rPr>
        <w:t>voltage</w:t>
      </w:r>
      <w:r>
        <w:rPr>
          <w:rFonts w:hint="default" w:ascii="Times New Roman" w:hAnsi="Times New Roman" w:cs="Times New Roman"/>
          <w:spacing w:val="-25"/>
        </w:rPr>
        <w:t xml:space="preserve"> </w:t>
      </w:r>
      <w:r>
        <w:rPr>
          <w:rFonts w:hint="default" w:ascii="Times New Roman" w:hAnsi="Times New Roman" w:cs="Times New Roman"/>
        </w:rPr>
        <w:t>value</w:t>
      </w:r>
      <w:r>
        <w:rPr>
          <w:rFonts w:hint="default" w:ascii="Times New Roman" w:hAnsi="Times New Roman" w:cs="Times New Roman"/>
          <w:spacing w:val="-24"/>
        </w:rPr>
        <w:t xml:space="preserve"> </w:t>
      </w:r>
      <w:r>
        <w:rPr>
          <w:rFonts w:hint="default" w:ascii="Times New Roman" w:hAnsi="Times New Roman" w:cs="Times New Roman"/>
        </w:rPr>
        <w:t>on the analog</w:t>
      </w:r>
      <w:r>
        <w:rPr>
          <w:rFonts w:hint="default" w:ascii="Times New Roman" w:hAnsi="Times New Roman" w:cs="Times New Roman"/>
          <w:spacing w:val="-22"/>
        </w:rPr>
        <w:t xml:space="preserve"> </w:t>
      </w:r>
      <w:r>
        <w:rPr>
          <w:rFonts w:hint="default" w:ascii="Times New Roman" w:hAnsi="Times New Roman" w:cs="Times New Roman"/>
        </w:rPr>
        <w:t>pin.</w:t>
      </w:r>
    </w:p>
    <w:p>
      <w:pPr>
        <w:pStyle w:val="6"/>
        <w:spacing w:before="66"/>
        <w:ind w:left="180"/>
        <w:rPr>
          <w:rFonts w:hint="default" w:ascii="Times New Roman" w:hAnsi="Times New Roman" w:cs="Times New Roman"/>
        </w:rPr>
      </w:pPr>
      <w:r>
        <w:rPr>
          <w:rFonts w:hint="default" w:ascii="Times New Roman" w:hAnsi="Times New Roman" w:cs="Times New Roman"/>
        </w:rPr>
        <w:t>In this tutorial we will connect a 4×4 or 16 buttons matrix</w:t>
      </w:r>
    </w:p>
    <w:p>
      <w:pPr>
        <w:pStyle w:val="6"/>
        <w:spacing w:before="2"/>
        <w:rPr>
          <w:rFonts w:hint="default" w:ascii="Times New Roman" w:hAnsi="Times New Roman" w:cs="Times New Roman"/>
          <w:sz w:val="33"/>
        </w:rPr>
      </w:pPr>
    </w:p>
    <w:p>
      <w:pPr>
        <w:pStyle w:val="3"/>
        <w:ind w:left="120"/>
        <w:rPr>
          <w:rFonts w:hint="default" w:ascii="Times New Roman" w:hAnsi="Times New Roman" w:cs="Times New Roman"/>
        </w:rPr>
      </w:pPr>
      <w:r>
        <w:rPr>
          <w:rFonts w:hint="default" w:ascii="Times New Roman" w:hAnsi="Times New Roman" w:cs="Times New Roman"/>
        </w:rPr>
        <w:t>Components</w:t>
      </w:r>
    </w:p>
    <w:p>
      <w:pPr>
        <w:pStyle w:val="6"/>
        <w:spacing w:before="65"/>
        <w:ind w:left="12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6"/>
        </w:numPr>
        <w:tabs>
          <w:tab w:val="left" w:pos="255"/>
        </w:tabs>
        <w:spacing w:before="101"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6"/>
        </w:numPr>
        <w:tabs>
          <w:tab w:val="left" w:pos="255"/>
        </w:tabs>
        <w:spacing w:before="105"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Keypad</w:t>
      </w:r>
      <w:r>
        <w:rPr>
          <w:rFonts w:hint="default" w:ascii="Times New Roman" w:hAnsi="Times New Roman" w:cs="Times New Roman"/>
          <w:spacing w:val="-31"/>
          <w:sz w:val="22"/>
        </w:rPr>
        <w:t xml:space="preserve"> </w:t>
      </w:r>
      <w:r>
        <w:rPr>
          <w:rFonts w:hint="default" w:ascii="Times New Roman" w:hAnsi="Times New Roman" w:cs="Times New Roman"/>
          <w:sz w:val="22"/>
        </w:rPr>
        <w:t>Module</w:t>
      </w:r>
    </w:p>
    <w:p>
      <w:pPr>
        <w:pStyle w:val="11"/>
        <w:numPr>
          <w:ilvl w:val="0"/>
          <w:numId w:val="16"/>
        </w:numPr>
        <w:tabs>
          <w:tab w:val="left" w:pos="255"/>
        </w:tabs>
        <w:spacing w:before="103"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w w:val="95"/>
          <w:sz w:val="22"/>
        </w:rPr>
        <w:t>4 * 1K</w:t>
      </w:r>
      <w:r>
        <w:rPr>
          <w:rFonts w:hint="default" w:ascii="Times New Roman" w:hAnsi="Times New Roman" w:cs="Times New Roman"/>
          <w:spacing w:val="-25"/>
          <w:w w:val="95"/>
          <w:sz w:val="22"/>
        </w:rPr>
        <w:t xml:space="preserve"> </w:t>
      </w:r>
      <w:r>
        <w:rPr>
          <w:rFonts w:hint="default" w:ascii="Times New Roman" w:hAnsi="Times New Roman" w:cs="Times New Roman"/>
          <w:w w:val="95"/>
          <w:sz w:val="22"/>
        </w:rPr>
        <w:t>Resistors</w:t>
      </w:r>
    </w:p>
    <w:p>
      <w:pPr>
        <w:pStyle w:val="11"/>
        <w:numPr>
          <w:ilvl w:val="0"/>
          <w:numId w:val="16"/>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w w:val="95"/>
          <w:sz w:val="22"/>
        </w:rPr>
        <w:t>3 * 4.7K</w:t>
      </w:r>
      <w:r>
        <w:rPr>
          <w:rFonts w:hint="default" w:ascii="Times New Roman" w:hAnsi="Times New Roman" w:cs="Times New Roman"/>
          <w:spacing w:val="-25"/>
          <w:w w:val="95"/>
          <w:sz w:val="22"/>
        </w:rPr>
        <w:t xml:space="preserve"> </w:t>
      </w:r>
      <w:r>
        <w:rPr>
          <w:rFonts w:hint="default" w:ascii="Times New Roman" w:hAnsi="Times New Roman" w:cs="Times New Roman"/>
          <w:w w:val="95"/>
          <w:sz w:val="22"/>
        </w:rPr>
        <w:t>Resistors</w:t>
      </w:r>
    </w:p>
    <w:p>
      <w:pPr>
        <w:pStyle w:val="11"/>
        <w:numPr>
          <w:ilvl w:val="0"/>
          <w:numId w:val="16"/>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6"/>
        </w:numPr>
        <w:tabs>
          <w:tab w:val="left" w:pos="255"/>
        </w:tabs>
        <w:spacing w:before="102"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4"/>
        <w:rPr>
          <w:rFonts w:hint="default" w:ascii="Times New Roman" w:hAnsi="Times New Roman" w:cs="Times New Roman"/>
          <w:sz w:val="33"/>
        </w:rPr>
      </w:pPr>
    </w:p>
    <w:p>
      <w:pPr>
        <w:pStyle w:val="3"/>
        <w:ind w:left="120"/>
        <w:rPr>
          <w:rFonts w:hint="default" w:ascii="Times New Roman" w:hAnsi="Times New Roman" w:cs="Times New Roman"/>
        </w:rPr>
      </w:pPr>
      <w:r>
        <w:rPr>
          <w:rFonts w:hint="default" w:ascii="Times New Roman" w:hAnsi="Times New Roman" w:cs="Times New Roman"/>
          <w:w w:val="95"/>
        </w:rPr>
        <w:t>Experimental Principle</w:t>
      </w:r>
    </w:p>
    <w:p>
      <w:pPr>
        <w:pStyle w:val="6"/>
        <w:rPr>
          <w:rFonts w:hint="default" w:ascii="Times New Roman" w:hAnsi="Times New Roman" w:cs="Times New Roman"/>
          <w:b/>
          <w:sz w:val="28"/>
        </w:rPr>
      </w:pPr>
    </w:p>
    <w:p>
      <w:pPr>
        <w:pStyle w:val="6"/>
        <w:spacing w:before="3"/>
        <w:rPr>
          <w:rFonts w:hint="default" w:ascii="Times New Roman" w:hAnsi="Times New Roman" w:cs="Times New Roman"/>
          <w:b/>
          <w:sz w:val="21"/>
        </w:rPr>
      </w:pPr>
    </w:p>
    <w:p>
      <w:pPr>
        <w:pStyle w:val="3"/>
        <w:ind w:left="120"/>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5"/>
        <w:ind w:left="12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5" w:line="252" w:lineRule="auto"/>
        <w:ind w:left="120" w:right="326"/>
        <w:rPr>
          <w:rFonts w:hint="default" w:ascii="Times New Roman" w:hAnsi="Times New Roman" w:cs="Times New Roman"/>
        </w:rPr>
      </w:pPr>
      <w:r>
        <w:rPr>
          <w:rFonts w:hint="default" w:ascii="Times New Roman" w:hAnsi="Times New Roman" w:cs="Times New Roman"/>
          <w:spacing w:val="-3"/>
        </w:rPr>
        <w:t xml:space="preserve">As </w:t>
      </w:r>
      <w:r>
        <w:rPr>
          <w:rFonts w:hint="default" w:ascii="Times New Roman" w:hAnsi="Times New Roman" w:cs="Times New Roman"/>
        </w:rPr>
        <w:t xml:space="preserve">you can see in the schematic above, the Rows pins </w:t>
      </w:r>
      <w:r>
        <w:rPr>
          <w:rFonts w:hint="default" w:ascii="Times New Roman" w:hAnsi="Times New Roman" w:cs="Times New Roman"/>
          <w:spacing w:val="-3"/>
        </w:rPr>
        <w:t xml:space="preserve">(1 </w:t>
      </w:r>
      <w:r>
        <w:rPr>
          <w:rFonts w:hint="default" w:ascii="Times New Roman" w:hAnsi="Times New Roman" w:cs="Times New Roman"/>
        </w:rPr>
        <w:t>to 4) of the keypad are connected</w:t>
      </w:r>
      <w:r>
        <w:rPr>
          <w:rFonts w:hint="default" w:ascii="Times New Roman" w:hAnsi="Times New Roman" w:cs="Times New Roman"/>
          <w:spacing w:val="-37"/>
        </w:rPr>
        <w:t xml:space="preserve"> </w:t>
      </w:r>
      <w:r>
        <w:rPr>
          <w:rFonts w:hint="default" w:ascii="Times New Roman" w:hAnsi="Times New Roman" w:cs="Times New Roman"/>
        </w:rPr>
        <w:t>using</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4.7KΩ</w:t>
      </w:r>
      <w:r>
        <w:rPr>
          <w:rFonts w:hint="default" w:ascii="Times New Roman" w:hAnsi="Times New Roman" w:cs="Times New Roman"/>
          <w:spacing w:val="-37"/>
        </w:rPr>
        <w:t xml:space="preserve"> </w:t>
      </w:r>
      <w:r>
        <w:rPr>
          <w:rFonts w:hint="default" w:ascii="Times New Roman" w:hAnsi="Times New Roman" w:cs="Times New Roman"/>
        </w:rPr>
        <w:t>resistors</w:t>
      </w:r>
      <w:r>
        <w:rPr>
          <w:rFonts w:hint="default" w:ascii="Times New Roman" w:hAnsi="Times New Roman" w:cs="Times New Roman"/>
          <w:spacing w:val="-37"/>
        </w:rPr>
        <w:t xml:space="preserve"> </w:t>
      </w:r>
      <w:r>
        <w:rPr>
          <w:rFonts w:hint="default" w:ascii="Times New Roman" w:hAnsi="Times New Roman" w:cs="Times New Roman"/>
        </w:rPr>
        <w:t>and</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Columns</w:t>
      </w:r>
      <w:r>
        <w:rPr>
          <w:rFonts w:hint="default" w:ascii="Times New Roman" w:hAnsi="Times New Roman" w:cs="Times New Roman"/>
          <w:spacing w:val="-37"/>
        </w:rPr>
        <w:t xml:space="preserve"> </w:t>
      </w:r>
      <w:r>
        <w:rPr>
          <w:rFonts w:hint="default" w:ascii="Times New Roman" w:hAnsi="Times New Roman" w:cs="Times New Roman"/>
        </w:rPr>
        <w:t>pins</w:t>
      </w:r>
      <w:r>
        <w:rPr>
          <w:rFonts w:hint="default" w:ascii="Times New Roman" w:hAnsi="Times New Roman" w:cs="Times New Roman"/>
          <w:spacing w:val="-37"/>
        </w:rPr>
        <w:t xml:space="preserve"> </w:t>
      </w:r>
      <w:r>
        <w:rPr>
          <w:rFonts w:hint="default" w:ascii="Times New Roman" w:hAnsi="Times New Roman" w:cs="Times New Roman"/>
          <w:spacing w:val="-3"/>
        </w:rPr>
        <w:t>(5</w:t>
      </w:r>
      <w:r>
        <w:rPr>
          <w:rFonts w:hint="default" w:ascii="Times New Roman" w:hAnsi="Times New Roman" w:cs="Times New Roman"/>
          <w:spacing w:val="-37"/>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8)</w:t>
      </w:r>
      <w:r>
        <w:rPr>
          <w:rFonts w:hint="default" w:ascii="Times New Roman" w:hAnsi="Times New Roman" w:cs="Times New Roman"/>
          <w:spacing w:val="-37"/>
        </w:rPr>
        <w:t xml:space="preserve"> </w:t>
      </w:r>
      <w:r>
        <w:rPr>
          <w:rFonts w:hint="default" w:ascii="Times New Roman" w:hAnsi="Times New Roman" w:cs="Times New Roman"/>
        </w:rPr>
        <w:t>are</w:t>
      </w:r>
      <w:r>
        <w:rPr>
          <w:rFonts w:hint="default" w:ascii="Times New Roman" w:hAnsi="Times New Roman" w:cs="Times New Roman"/>
          <w:spacing w:val="-37"/>
        </w:rPr>
        <w:t xml:space="preserve"> </w:t>
      </w:r>
      <w:r>
        <w:rPr>
          <w:rFonts w:hint="default" w:ascii="Times New Roman" w:hAnsi="Times New Roman" w:cs="Times New Roman"/>
        </w:rPr>
        <w:t>using</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1KΩ.</w:t>
      </w:r>
    </w:p>
    <w:p>
      <w:pPr>
        <w:pStyle w:val="6"/>
        <w:spacing w:before="65"/>
        <w:ind w:left="120"/>
        <w:rPr>
          <w:rFonts w:hint="default" w:ascii="Times New Roman" w:hAnsi="Times New Roman" w:cs="Times New Roman"/>
        </w:rPr>
      </w:pPr>
      <w:r>
        <w:rPr>
          <w:rFonts w:hint="default" w:ascii="Times New Roman" w:hAnsi="Times New Roman" w:cs="Times New Roman"/>
        </w:rPr>
        <w:t>The Arduino A0 pin is used to read the resulting voltage value.</w:t>
      </w:r>
    </w:p>
    <w:p>
      <w:pPr>
        <w:pStyle w:val="6"/>
        <w:spacing w:before="75"/>
        <w:ind w:left="120"/>
        <w:rPr>
          <w:rFonts w:hint="default" w:ascii="Times New Roman" w:hAnsi="Times New Roman" w:cs="Times New Roman"/>
        </w:rPr>
      </w:pPr>
      <w:r>
        <w:rPr>
          <w:rFonts w:hint="default" w:ascii="Times New Roman" w:hAnsi="Times New Roman" w:cs="Times New Roman"/>
        </w:rPr>
        <w:t>And we are connecting the Ground and 5V from the Arduino to the breadboard rails.</w:t>
      </w:r>
    </w:p>
    <w:p>
      <w:pPr>
        <w:pStyle w:val="6"/>
        <w:spacing w:before="75" w:line="252" w:lineRule="auto"/>
        <w:ind w:left="120" w:right="326"/>
        <w:rPr>
          <w:rFonts w:hint="default" w:ascii="Times New Roman" w:hAnsi="Times New Roman" w:cs="Times New Roman"/>
        </w:rPr>
      </w:pPr>
      <w:r>
        <w:rPr>
          <w:rFonts w:hint="default" w:ascii="Times New Roman" w:hAnsi="Times New Roman" w:cs="Times New Roman"/>
        </w:rPr>
        <w:t>Note</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1KΩ</w:t>
      </w:r>
      <w:r>
        <w:rPr>
          <w:rFonts w:hint="default" w:ascii="Times New Roman" w:hAnsi="Times New Roman" w:cs="Times New Roman"/>
          <w:spacing w:val="-23"/>
        </w:rPr>
        <w:t xml:space="preserve"> </w:t>
      </w:r>
      <w:r>
        <w:rPr>
          <w:rFonts w:hint="default" w:ascii="Times New Roman" w:hAnsi="Times New Roman" w:cs="Times New Roman"/>
        </w:rPr>
        <w:t>resistor</w:t>
      </w:r>
      <w:r>
        <w:rPr>
          <w:rFonts w:hint="default" w:ascii="Times New Roman" w:hAnsi="Times New Roman" w:cs="Times New Roman"/>
          <w:spacing w:val="-23"/>
        </w:rPr>
        <w:t xml:space="preserve"> </w:t>
      </w:r>
      <w:r>
        <w:rPr>
          <w:rFonts w:hint="default" w:ascii="Times New Roman" w:hAnsi="Times New Roman" w:cs="Times New Roman"/>
        </w:rPr>
        <w:t>that</w:t>
      </w:r>
      <w:r>
        <w:rPr>
          <w:rFonts w:hint="default" w:ascii="Times New Roman" w:hAnsi="Times New Roman" w:cs="Times New Roman"/>
          <w:spacing w:val="-24"/>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connected</w:t>
      </w:r>
      <w:r>
        <w:rPr>
          <w:rFonts w:hint="default" w:ascii="Times New Roman" w:hAnsi="Times New Roman" w:cs="Times New Roman"/>
          <w:spacing w:val="-22"/>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GND</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RED</w:t>
      </w:r>
      <w:r>
        <w:rPr>
          <w:rFonts w:hint="default" w:ascii="Times New Roman" w:hAnsi="Times New Roman" w:cs="Times New Roman"/>
          <w:spacing w:val="-25"/>
        </w:rPr>
        <w:t xml:space="preserve"> </w:t>
      </w:r>
      <w:r>
        <w:rPr>
          <w:rFonts w:hint="default" w:ascii="Times New Roman" w:hAnsi="Times New Roman" w:cs="Times New Roman"/>
        </w:rPr>
        <w:t>wire</w:t>
      </w:r>
      <w:r>
        <w:rPr>
          <w:rFonts w:hint="default" w:ascii="Times New Roman" w:hAnsi="Times New Roman" w:cs="Times New Roman"/>
          <w:spacing w:val="-23"/>
        </w:rPr>
        <w:t xml:space="preserve"> </w:t>
      </w:r>
      <w:r>
        <w:rPr>
          <w:rFonts w:hint="default" w:ascii="Times New Roman" w:hAnsi="Times New Roman" w:cs="Times New Roman"/>
        </w:rPr>
        <w:t>that</w:t>
      </w:r>
      <w:r>
        <w:rPr>
          <w:rFonts w:hint="default" w:ascii="Times New Roman" w:hAnsi="Times New Roman" w:cs="Times New Roman"/>
          <w:spacing w:val="-24"/>
        </w:rPr>
        <w:t xml:space="preserve"> </w:t>
      </w:r>
      <w:r>
        <w:rPr>
          <w:rFonts w:hint="default" w:ascii="Times New Roman" w:hAnsi="Times New Roman" w:cs="Times New Roman"/>
        </w:rPr>
        <w:t>connects</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5V</w:t>
      </w:r>
      <w:r>
        <w:rPr>
          <w:rFonts w:hint="default" w:ascii="Times New Roman" w:hAnsi="Times New Roman" w:cs="Times New Roman"/>
          <w:spacing w:val="-26"/>
        </w:rPr>
        <w:t xml:space="preserve"> </w:t>
      </w:r>
      <w:r>
        <w:rPr>
          <w:rFonts w:hint="default" w:ascii="Times New Roman" w:hAnsi="Times New Roman" w:cs="Times New Roman"/>
        </w:rPr>
        <w:t>on the</w:t>
      </w:r>
      <w:r>
        <w:rPr>
          <w:rFonts w:hint="default" w:ascii="Times New Roman" w:hAnsi="Times New Roman" w:cs="Times New Roman"/>
          <w:spacing w:val="-10"/>
        </w:rPr>
        <w:t xml:space="preserve"> </w:t>
      </w:r>
      <w:r>
        <w:rPr>
          <w:rFonts w:hint="default" w:ascii="Times New Roman" w:hAnsi="Times New Roman" w:cs="Times New Roman"/>
        </w:rPr>
        <w:t>breadboard.</w:t>
      </w:r>
    </w:p>
    <w:p>
      <w:pPr>
        <w:spacing w:after="0" w:line="252" w:lineRule="auto"/>
        <w:rPr>
          <w:rFonts w:hint="default" w:ascii="Times New Roman" w:hAnsi="Times New Roman" w:cs="Times New Roman"/>
        </w:rPr>
        <w:sectPr>
          <w:pgSz w:w="11930" w:h="16850"/>
          <w:pgMar w:top="1320" w:right="840" w:bottom="1300" w:left="960" w:header="0" w:footer="1106" w:gutter="0"/>
        </w:sectPr>
      </w:pPr>
    </w:p>
    <w:p>
      <w:pPr>
        <w:pStyle w:val="6"/>
        <w:ind w:left="357"/>
        <w:rPr>
          <w:rFonts w:hint="default" w:ascii="Times New Roman" w:hAnsi="Times New Roman" w:cs="Times New Roman"/>
          <w:sz w:val="20"/>
        </w:rPr>
      </w:pPr>
      <w:r>
        <w:rPr>
          <w:rFonts w:hint="default" w:ascii="Times New Roman" w:hAnsi="Times New Roman" w:cs="Times New Roman"/>
          <w:sz w:val="20"/>
        </w:rPr>
        <w:drawing>
          <wp:inline distT="0" distB="0" distL="0" distR="0">
            <wp:extent cx="5855970" cy="4457700"/>
            <wp:effectExtent l="0" t="0" r="0" b="0"/>
            <wp:docPr id="28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38.png"/>
                    <pic:cNvPicPr>
                      <a:picLocks noChangeAspect="1"/>
                    </pic:cNvPicPr>
                  </pic:nvPicPr>
                  <pic:blipFill>
                    <a:blip r:embed="rId164" cstate="print"/>
                    <a:stretch>
                      <a:fillRect/>
                    </a:stretch>
                  </pic:blipFill>
                  <pic:spPr>
                    <a:xfrm>
                      <a:off x="0" y="0"/>
                      <a:ext cx="5856241" cy="4457700"/>
                    </a:xfrm>
                    <a:prstGeom prst="rect">
                      <a:avLst/>
                    </a:prstGeom>
                  </pic:spPr>
                </pic:pic>
              </a:graphicData>
            </a:graphic>
          </wp:inline>
        </w:drawing>
      </w:r>
    </w:p>
    <w:p>
      <w:pPr>
        <w:pStyle w:val="6"/>
        <w:spacing w:before="98" w:line="331" w:lineRule="auto"/>
        <w:ind w:left="120"/>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38"/>
        </w:rPr>
        <w:t xml:space="preserve"> </w:t>
      </w:r>
      <w:r>
        <w:rPr>
          <w:rFonts w:hint="default" w:ascii="Times New Roman" w:hAnsi="Times New Roman" w:cs="Times New Roman"/>
          <w:b/>
        </w:rPr>
        <w:t>2</w:t>
      </w:r>
      <w:r>
        <w:rPr>
          <w:rFonts w:hint="default" w:ascii="Times New Roman" w:hAnsi="Times New Roman" w:cs="Times New Roman"/>
        </w:rPr>
        <w:t>:</w:t>
      </w:r>
      <w:r>
        <w:rPr>
          <w:rFonts w:hint="default" w:ascii="Times New Roman" w:hAnsi="Times New Roman" w:cs="Times New Roman"/>
          <w:spacing w:val="-32"/>
        </w:rPr>
        <w:t xml:space="preserve"> </w:t>
      </w:r>
      <w:r>
        <w:rPr>
          <w:rFonts w:hint="default" w:ascii="Times New Roman" w:hAnsi="Times New Roman" w:cs="Times New Roman"/>
          <w:spacing w:val="-9"/>
        </w:rPr>
        <w:t>We</w:t>
      </w:r>
      <w:r>
        <w:rPr>
          <w:rFonts w:hint="default" w:ascii="Times New Roman" w:hAnsi="Times New Roman" w:cs="Times New Roman"/>
          <w:spacing w:val="-42"/>
        </w:rPr>
        <w:t xml:space="preserve"> </w:t>
      </w:r>
      <w:r>
        <w:rPr>
          <w:rFonts w:hint="default" w:ascii="Times New Roman" w:hAnsi="Times New Roman" w:cs="Times New Roman"/>
          <w:spacing w:val="-11"/>
        </w:rPr>
        <w:t>will</w:t>
      </w:r>
      <w:r>
        <w:rPr>
          <w:rFonts w:hint="default" w:ascii="Times New Roman" w:hAnsi="Times New Roman" w:cs="Times New Roman"/>
          <w:spacing w:val="-41"/>
        </w:rPr>
        <w:t xml:space="preserve"> </w:t>
      </w:r>
      <w:r>
        <w:rPr>
          <w:rFonts w:hint="default" w:ascii="Times New Roman" w:hAnsi="Times New Roman" w:cs="Times New Roman"/>
          <w:spacing w:val="-9"/>
        </w:rPr>
        <w:t>be</w:t>
      </w:r>
      <w:r>
        <w:rPr>
          <w:rFonts w:hint="default" w:ascii="Times New Roman" w:hAnsi="Times New Roman" w:cs="Times New Roman"/>
          <w:spacing w:val="-42"/>
        </w:rPr>
        <w:t xml:space="preserve"> </w:t>
      </w:r>
      <w:r>
        <w:rPr>
          <w:rFonts w:hint="default" w:ascii="Times New Roman" w:hAnsi="Times New Roman" w:cs="Times New Roman"/>
          <w:spacing w:val="-12"/>
        </w:rPr>
        <w:t>using</w:t>
      </w:r>
      <w:r>
        <w:rPr>
          <w:rFonts w:hint="default" w:ascii="Times New Roman" w:hAnsi="Times New Roman" w:cs="Times New Roman"/>
          <w:spacing w:val="-42"/>
        </w:rPr>
        <w:t xml:space="preserve"> </w:t>
      </w:r>
      <w:r>
        <w:rPr>
          <w:rFonts w:hint="default" w:ascii="Times New Roman" w:hAnsi="Times New Roman" w:cs="Times New Roman"/>
        </w:rPr>
        <w:t>a</w:t>
      </w:r>
      <w:r>
        <w:rPr>
          <w:rFonts w:hint="default" w:ascii="Times New Roman" w:hAnsi="Times New Roman" w:cs="Times New Roman"/>
          <w:spacing w:val="-43"/>
        </w:rPr>
        <w:t xml:space="preserve"> </w:t>
      </w:r>
      <w:r>
        <w:rPr>
          <w:rFonts w:hint="default" w:ascii="Times New Roman" w:hAnsi="Times New Roman" w:cs="Times New Roman"/>
          <w:spacing w:val="-13"/>
        </w:rPr>
        <w:t>library</w:t>
      </w:r>
      <w:r>
        <w:rPr>
          <w:rFonts w:hint="default" w:ascii="Times New Roman" w:hAnsi="Times New Roman" w:cs="Times New Roman"/>
          <w:spacing w:val="-43"/>
        </w:rPr>
        <w:t xml:space="preserve"> </w:t>
      </w:r>
      <w:r>
        <w:rPr>
          <w:rFonts w:hint="default" w:ascii="Times New Roman" w:hAnsi="Times New Roman" w:cs="Times New Roman"/>
          <w:spacing w:val="-13"/>
        </w:rPr>
        <w:t>called</w:t>
      </w:r>
      <w:r>
        <w:rPr>
          <w:rFonts w:hint="default" w:ascii="Times New Roman" w:hAnsi="Times New Roman" w:cs="Times New Roman"/>
          <w:spacing w:val="-44"/>
        </w:rPr>
        <w:t xml:space="preserve"> </w:t>
      </w:r>
      <w:r>
        <w:rPr>
          <w:rFonts w:hint="default" w:ascii="Times New Roman" w:hAnsi="Times New Roman" w:cs="Times New Roman"/>
          <w:spacing w:val="-14"/>
        </w:rPr>
        <w:t>OneWireKeypad,</w:t>
      </w:r>
      <w:r>
        <w:rPr>
          <w:rFonts w:hint="default" w:ascii="Times New Roman" w:hAnsi="Times New Roman" w:cs="Times New Roman"/>
          <w:spacing w:val="-43"/>
        </w:rPr>
        <w:t xml:space="preserve"> </w:t>
      </w:r>
      <w:r>
        <w:rPr>
          <w:rFonts w:hint="default" w:ascii="Times New Roman" w:hAnsi="Times New Roman" w:cs="Times New Roman"/>
          <w:spacing w:val="-7"/>
        </w:rPr>
        <w:t>it</w:t>
      </w:r>
      <w:r>
        <w:rPr>
          <w:rFonts w:hint="default" w:ascii="Times New Roman" w:hAnsi="Times New Roman" w:cs="Times New Roman"/>
          <w:spacing w:val="-42"/>
        </w:rPr>
        <w:t xml:space="preserve"> </w:t>
      </w:r>
      <w:r>
        <w:rPr>
          <w:rFonts w:hint="default" w:ascii="Times New Roman" w:hAnsi="Times New Roman" w:cs="Times New Roman"/>
          <w:spacing w:val="-11"/>
        </w:rPr>
        <w:t>will</w:t>
      </w:r>
      <w:r>
        <w:rPr>
          <w:rFonts w:hint="default" w:ascii="Times New Roman" w:hAnsi="Times New Roman" w:cs="Times New Roman"/>
          <w:spacing w:val="-41"/>
        </w:rPr>
        <w:t xml:space="preserve"> </w:t>
      </w:r>
      <w:r>
        <w:rPr>
          <w:rFonts w:hint="default" w:ascii="Times New Roman" w:hAnsi="Times New Roman" w:cs="Times New Roman"/>
          <w:spacing w:val="-11"/>
        </w:rPr>
        <w:t>take</w:t>
      </w:r>
      <w:r>
        <w:rPr>
          <w:rFonts w:hint="default" w:ascii="Times New Roman" w:hAnsi="Times New Roman" w:cs="Times New Roman"/>
          <w:spacing w:val="-42"/>
        </w:rPr>
        <w:t xml:space="preserve"> </w:t>
      </w:r>
      <w:r>
        <w:rPr>
          <w:rFonts w:hint="default" w:ascii="Times New Roman" w:hAnsi="Times New Roman" w:cs="Times New Roman"/>
          <w:spacing w:val="-12"/>
        </w:rPr>
        <w:t>care</w:t>
      </w:r>
      <w:r>
        <w:rPr>
          <w:rFonts w:hint="default" w:ascii="Times New Roman" w:hAnsi="Times New Roman" w:cs="Times New Roman"/>
          <w:spacing w:val="-42"/>
        </w:rPr>
        <w:t xml:space="preserve"> </w:t>
      </w:r>
      <w:r>
        <w:rPr>
          <w:rFonts w:hint="default" w:ascii="Times New Roman" w:hAnsi="Times New Roman" w:cs="Times New Roman"/>
          <w:spacing w:val="-8"/>
        </w:rPr>
        <w:t>of</w:t>
      </w:r>
      <w:r>
        <w:rPr>
          <w:rFonts w:hint="default" w:ascii="Times New Roman" w:hAnsi="Times New Roman" w:cs="Times New Roman"/>
          <w:spacing w:val="-41"/>
        </w:rPr>
        <w:t xml:space="preserve"> </w:t>
      </w:r>
      <w:r>
        <w:rPr>
          <w:rFonts w:hint="default" w:ascii="Times New Roman" w:hAnsi="Times New Roman" w:cs="Times New Roman"/>
          <w:spacing w:val="-10"/>
        </w:rPr>
        <w:t>the</w:t>
      </w:r>
      <w:r>
        <w:rPr>
          <w:rFonts w:hint="default" w:ascii="Times New Roman" w:hAnsi="Times New Roman" w:cs="Times New Roman"/>
          <w:spacing w:val="-42"/>
        </w:rPr>
        <w:t xml:space="preserve"> </w:t>
      </w:r>
      <w:r>
        <w:rPr>
          <w:rFonts w:hint="default" w:ascii="Times New Roman" w:hAnsi="Times New Roman" w:cs="Times New Roman"/>
          <w:spacing w:val="-14"/>
        </w:rPr>
        <w:t>calculations</w:t>
      </w:r>
      <w:r>
        <w:rPr>
          <w:rFonts w:hint="default" w:ascii="Times New Roman" w:hAnsi="Times New Roman" w:cs="Times New Roman"/>
          <w:spacing w:val="-42"/>
        </w:rPr>
        <w:t xml:space="preserve"> </w:t>
      </w:r>
      <w:r>
        <w:rPr>
          <w:rFonts w:hint="default" w:ascii="Times New Roman" w:hAnsi="Times New Roman" w:cs="Times New Roman"/>
          <w:spacing w:val="-12"/>
        </w:rPr>
        <w:t>needed</w:t>
      </w:r>
      <w:r>
        <w:rPr>
          <w:rFonts w:hint="default" w:ascii="Times New Roman" w:hAnsi="Times New Roman" w:cs="Times New Roman"/>
          <w:spacing w:val="-44"/>
        </w:rPr>
        <w:t xml:space="preserve"> </w:t>
      </w:r>
      <w:r>
        <w:rPr>
          <w:rFonts w:hint="default" w:ascii="Times New Roman" w:hAnsi="Times New Roman" w:cs="Times New Roman"/>
          <w:spacing w:val="-9"/>
        </w:rPr>
        <w:t xml:space="preserve">to </w:t>
      </w:r>
      <w:r>
        <w:rPr>
          <w:rFonts w:hint="default" w:ascii="Times New Roman" w:hAnsi="Times New Roman" w:cs="Times New Roman"/>
          <w:spacing w:val="-12"/>
        </w:rPr>
        <w:t>know</w:t>
      </w:r>
      <w:r>
        <w:rPr>
          <w:rFonts w:hint="default" w:ascii="Times New Roman" w:hAnsi="Times New Roman" w:cs="Times New Roman"/>
          <w:spacing w:val="-40"/>
        </w:rPr>
        <w:t xml:space="preserve"> </w:t>
      </w:r>
      <w:r>
        <w:rPr>
          <w:rFonts w:hint="default" w:ascii="Times New Roman" w:hAnsi="Times New Roman" w:cs="Times New Roman"/>
          <w:spacing w:val="-12"/>
        </w:rPr>
        <w:t>which</w:t>
      </w:r>
      <w:r>
        <w:rPr>
          <w:rFonts w:hint="default" w:ascii="Times New Roman" w:hAnsi="Times New Roman" w:cs="Times New Roman"/>
          <w:spacing w:val="-40"/>
        </w:rPr>
        <w:t xml:space="preserve"> </w:t>
      </w:r>
      <w:r>
        <w:rPr>
          <w:rFonts w:hint="default" w:ascii="Times New Roman" w:hAnsi="Times New Roman" w:cs="Times New Roman"/>
          <w:spacing w:val="-12"/>
        </w:rPr>
        <w:t>keys</w:t>
      </w:r>
      <w:r>
        <w:rPr>
          <w:rFonts w:hint="default" w:ascii="Times New Roman" w:hAnsi="Times New Roman" w:cs="Times New Roman"/>
          <w:spacing w:val="-39"/>
        </w:rPr>
        <w:t xml:space="preserve"> </w:t>
      </w:r>
      <w:r>
        <w:rPr>
          <w:rFonts w:hint="default" w:ascii="Times New Roman" w:hAnsi="Times New Roman" w:cs="Times New Roman"/>
          <w:spacing w:val="-10"/>
        </w:rPr>
        <w:t>was</w:t>
      </w:r>
      <w:r>
        <w:rPr>
          <w:rFonts w:hint="default" w:ascii="Times New Roman" w:hAnsi="Times New Roman" w:cs="Times New Roman"/>
          <w:spacing w:val="-40"/>
        </w:rPr>
        <w:t xml:space="preserve"> </w:t>
      </w:r>
      <w:r>
        <w:rPr>
          <w:rFonts w:hint="default" w:ascii="Times New Roman" w:hAnsi="Times New Roman" w:cs="Times New Roman"/>
          <w:spacing w:val="-12"/>
        </w:rPr>
        <w:t>pressed</w:t>
      </w:r>
      <w:r>
        <w:rPr>
          <w:rFonts w:hint="default" w:ascii="Times New Roman" w:hAnsi="Times New Roman" w:cs="Times New Roman"/>
          <w:spacing w:val="-40"/>
        </w:rPr>
        <w:t xml:space="preserve"> </w:t>
      </w:r>
      <w:r>
        <w:rPr>
          <w:rFonts w:hint="default" w:ascii="Times New Roman" w:hAnsi="Times New Roman" w:cs="Times New Roman"/>
          <w:spacing w:val="-10"/>
        </w:rPr>
        <w:t>and</w:t>
      </w:r>
      <w:r>
        <w:rPr>
          <w:rFonts w:hint="default" w:ascii="Times New Roman" w:hAnsi="Times New Roman" w:cs="Times New Roman"/>
          <w:spacing w:val="-40"/>
        </w:rPr>
        <w:t xml:space="preserve"> </w:t>
      </w:r>
      <w:r>
        <w:rPr>
          <w:rFonts w:hint="default" w:ascii="Times New Roman" w:hAnsi="Times New Roman" w:cs="Times New Roman"/>
          <w:spacing w:val="-12"/>
        </w:rPr>
        <w:t>make</w:t>
      </w:r>
      <w:r>
        <w:rPr>
          <w:rFonts w:hint="default" w:ascii="Times New Roman" w:hAnsi="Times New Roman" w:cs="Times New Roman"/>
          <w:spacing w:val="-41"/>
        </w:rPr>
        <w:t xml:space="preserve"> </w:t>
      </w:r>
      <w:r>
        <w:rPr>
          <w:rFonts w:hint="default" w:ascii="Times New Roman" w:hAnsi="Times New Roman" w:cs="Times New Roman"/>
          <w:spacing w:val="-10"/>
        </w:rPr>
        <w:t>our</w:t>
      </w:r>
      <w:r>
        <w:rPr>
          <w:rFonts w:hint="default" w:ascii="Times New Roman" w:hAnsi="Times New Roman" w:cs="Times New Roman"/>
          <w:spacing w:val="-39"/>
        </w:rPr>
        <w:t xml:space="preserve"> </w:t>
      </w:r>
      <w:r>
        <w:rPr>
          <w:rFonts w:hint="default" w:ascii="Times New Roman" w:hAnsi="Times New Roman" w:cs="Times New Roman"/>
          <w:spacing w:val="-11"/>
        </w:rPr>
        <w:t>code</w:t>
      </w:r>
      <w:r>
        <w:rPr>
          <w:rFonts w:hint="default" w:ascii="Times New Roman" w:hAnsi="Times New Roman" w:cs="Times New Roman"/>
          <w:spacing w:val="-40"/>
        </w:rPr>
        <w:t xml:space="preserve"> </w:t>
      </w:r>
      <w:r>
        <w:rPr>
          <w:rFonts w:hint="default" w:ascii="Times New Roman" w:hAnsi="Times New Roman" w:cs="Times New Roman"/>
          <w:spacing w:val="-12"/>
        </w:rPr>
        <w:t>short</w:t>
      </w:r>
      <w:r>
        <w:rPr>
          <w:rFonts w:hint="default" w:ascii="Times New Roman" w:hAnsi="Times New Roman" w:cs="Times New Roman"/>
          <w:spacing w:val="-41"/>
        </w:rPr>
        <w:t xml:space="preserve"> </w:t>
      </w:r>
      <w:r>
        <w:rPr>
          <w:rFonts w:hint="default" w:ascii="Times New Roman" w:hAnsi="Times New Roman" w:cs="Times New Roman"/>
          <w:spacing w:val="-10"/>
        </w:rPr>
        <w:t>and</w:t>
      </w:r>
      <w:r>
        <w:rPr>
          <w:rFonts w:hint="default" w:ascii="Times New Roman" w:hAnsi="Times New Roman" w:cs="Times New Roman"/>
          <w:spacing w:val="-40"/>
        </w:rPr>
        <w:t xml:space="preserve"> </w:t>
      </w:r>
      <w:r>
        <w:rPr>
          <w:rFonts w:hint="default" w:ascii="Times New Roman" w:hAnsi="Times New Roman" w:cs="Times New Roman"/>
          <w:spacing w:val="-11"/>
        </w:rPr>
        <w:t>easy</w:t>
      </w:r>
      <w:r>
        <w:rPr>
          <w:rFonts w:hint="default" w:ascii="Times New Roman" w:hAnsi="Times New Roman" w:cs="Times New Roman"/>
          <w:spacing w:val="-39"/>
        </w:rPr>
        <w:t xml:space="preserve"> </w:t>
      </w:r>
      <w:r>
        <w:rPr>
          <w:rFonts w:hint="default" w:ascii="Times New Roman" w:hAnsi="Times New Roman" w:cs="Times New Roman"/>
          <w:spacing w:val="-8"/>
        </w:rPr>
        <w:t>to</w:t>
      </w:r>
      <w:r>
        <w:rPr>
          <w:rFonts w:hint="default" w:ascii="Times New Roman" w:hAnsi="Times New Roman" w:cs="Times New Roman"/>
          <w:spacing w:val="-39"/>
        </w:rPr>
        <w:t xml:space="preserve"> </w:t>
      </w:r>
      <w:r>
        <w:rPr>
          <w:rFonts w:hint="default" w:ascii="Times New Roman" w:hAnsi="Times New Roman" w:cs="Times New Roman"/>
          <w:spacing w:val="-13"/>
        </w:rPr>
        <w:t>write.</w:t>
      </w:r>
    </w:p>
    <w:p>
      <w:pPr>
        <w:pStyle w:val="6"/>
        <w:spacing w:before="6"/>
        <w:ind w:left="120"/>
        <w:rPr>
          <w:rFonts w:hint="default" w:ascii="Times New Roman" w:hAnsi="Times New Roman" w:cs="Times New Roman"/>
        </w:rPr>
      </w:pPr>
      <w:r>
        <w:rPr>
          <w:rFonts w:hint="default" w:ascii="Times New Roman" w:hAnsi="Times New Roman" w:cs="Times New Roman"/>
          <w:spacing w:val="-9"/>
        </w:rPr>
        <w:t xml:space="preserve">As </w:t>
      </w:r>
      <w:r>
        <w:rPr>
          <w:rFonts w:hint="default" w:ascii="Times New Roman" w:hAnsi="Times New Roman" w:cs="Times New Roman"/>
          <w:spacing w:val="-13"/>
        </w:rPr>
        <w:t xml:space="preserve">always </w:t>
      </w:r>
      <w:r>
        <w:rPr>
          <w:rFonts w:hint="default" w:ascii="Times New Roman" w:hAnsi="Times New Roman" w:cs="Times New Roman"/>
          <w:spacing w:val="-12"/>
        </w:rPr>
        <w:t xml:space="preserve">please watch </w:t>
      </w:r>
      <w:r>
        <w:rPr>
          <w:rFonts w:hint="default" w:ascii="Times New Roman" w:hAnsi="Times New Roman" w:cs="Times New Roman"/>
          <w:spacing w:val="-10"/>
        </w:rPr>
        <w:t xml:space="preserve">our </w:t>
      </w:r>
      <w:r>
        <w:rPr>
          <w:rFonts w:hint="default" w:ascii="Times New Roman" w:hAnsi="Times New Roman" w:cs="Times New Roman"/>
          <w:spacing w:val="-13"/>
        </w:rPr>
        <w:t xml:space="preserve">tutorial </w:t>
      </w:r>
      <w:r>
        <w:rPr>
          <w:rFonts w:hint="default" w:ascii="Times New Roman" w:hAnsi="Times New Roman" w:cs="Times New Roman"/>
          <w:spacing w:val="-12"/>
        </w:rPr>
        <w:t xml:space="preserve">video </w:t>
      </w:r>
      <w:r>
        <w:rPr>
          <w:rFonts w:hint="default" w:ascii="Times New Roman" w:hAnsi="Times New Roman" w:cs="Times New Roman"/>
          <w:spacing w:val="-10"/>
        </w:rPr>
        <w:t xml:space="preserve">for </w:t>
      </w:r>
      <w:r>
        <w:rPr>
          <w:rFonts w:hint="default" w:ascii="Times New Roman" w:hAnsi="Times New Roman" w:cs="Times New Roman"/>
          <w:spacing w:val="-12"/>
        </w:rPr>
        <w:t xml:space="preserve">more </w:t>
      </w:r>
      <w:r>
        <w:rPr>
          <w:rFonts w:hint="default" w:ascii="Times New Roman" w:hAnsi="Times New Roman" w:cs="Times New Roman"/>
          <w:spacing w:val="-14"/>
        </w:rPr>
        <w:t xml:space="preserve">information </w:t>
      </w:r>
      <w:r>
        <w:rPr>
          <w:rFonts w:hint="default" w:ascii="Times New Roman" w:hAnsi="Times New Roman" w:cs="Times New Roman"/>
          <w:spacing w:val="-10"/>
        </w:rPr>
        <w:t xml:space="preserve">and </w:t>
      </w:r>
      <w:r>
        <w:rPr>
          <w:rFonts w:hint="default" w:ascii="Times New Roman" w:hAnsi="Times New Roman" w:cs="Times New Roman"/>
          <w:spacing w:val="-8"/>
        </w:rPr>
        <w:t xml:space="preserve">to </w:t>
      </w:r>
      <w:r>
        <w:rPr>
          <w:rFonts w:hint="default" w:ascii="Times New Roman" w:hAnsi="Times New Roman" w:cs="Times New Roman"/>
          <w:spacing w:val="-12"/>
        </w:rPr>
        <w:t xml:space="preserve">better </w:t>
      </w:r>
      <w:r>
        <w:rPr>
          <w:rFonts w:hint="default" w:ascii="Times New Roman" w:hAnsi="Times New Roman" w:cs="Times New Roman"/>
          <w:spacing w:val="-13"/>
        </w:rPr>
        <w:t xml:space="preserve">understand </w:t>
      </w:r>
      <w:r>
        <w:rPr>
          <w:rFonts w:hint="default" w:ascii="Times New Roman" w:hAnsi="Times New Roman" w:cs="Times New Roman"/>
          <w:spacing w:val="-10"/>
        </w:rPr>
        <w:t xml:space="preserve">the </w:t>
      </w:r>
      <w:r>
        <w:rPr>
          <w:rFonts w:hint="default" w:ascii="Times New Roman" w:hAnsi="Times New Roman" w:cs="Times New Roman"/>
          <w:spacing w:val="-13"/>
        </w:rPr>
        <w:t>process.</w:t>
      </w:r>
    </w:p>
    <w:p>
      <w:pPr>
        <w:pStyle w:val="6"/>
        <w:spacing w:before="157"/>
        <w:ind w:left="120"/>
        <w:rPr>
          <w:rFonts w:hint="default" w:ascii="Times New Roman" w:hAnsi="Times New Roman" w:cs="Times New Roman"/>
        </w:rPr>
      </w:pPr>
      <w:r>
        <w:rPr>
          <w:rFonts w:hint="default" w:ascii="Times New Roman" w:hAnsi="Times New Roman" w:cs="Times New Roman"/>
          <w:b/>
        </w:rPr>
        <w:t xml:space="preserve">Step 3: </w:t>
      </w:r>
      <w:r>
        <w:rPr>
          <w:rFonts w:hint="default" w:ascii="Times New Roman" w:hAnsi="Times New Roman" w:cs="Times New Roman"/>
        </w:rPr>
        <w:t>Program (please refer to the example code on the CD or official website)</w:t>
      </w:r>
    </w:p>
    <w:p>
      <w:pPr>
        <w:spacing w:before="89"/>
        <w:ind w:left="122" w:right="0" w:firstLine="0"/>
        <w:jc w:val="left"/>
        <w:rPr>
          <w:rFonts w:hint="default" w:ascii="Times New Roman" w:hAnsi="Times New Roman" w:cs="Times New Roman"/>
          <w:sz w:val="22"/>
        </w:rPr>
      </w:pPr>
      <w:r>
        <w:rPr>
          <w:rFonts w:hint="default" w:ascii="Times New Roman" w:hAnsi="Times New Roman" w:cs="Times New Roman"/>
          <w:b/>
          <w:sz w:val="22"/>
        </w:rPr>
        <w:t>Step 4:</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4"/>
        <w:ind w:left="122"/>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Burn the program into RobotLinking Uno board</w:t>
      </w:r>
    </w:p>
    <w:p>
      <w:pPr>
        <w:pStyle w:val="6"/>
        <w:spacing w:before="85"/>
        <w:ind w:left="122"/>
        <w:rPr>
          <w:rFonts w:hint="default" w:ascii="Times New Roman" w:hAnsi="Times New Roman" w:cs="Times New Roman"/>
        </w:rPr>
      </w:pPr>
      <w:r>
        <w:rPr>
          <w:rFonts w:hint="default" w:ascii="Times New Roman" w:hAnsi="Times New Roman" w:cs="Times New Roman"/>
          <w:b/>
        </w:rPr>
        <w:t xml:space="preserve">Step 6: </w:t>
      </w:r>
      <w:r>
        <w:rPr>
          <w:rFonts w:hint="default" w:ascii="Times New Roman" w:hAnsi="Times New Roman" w:cs="Times New Roman"/>
        </w:rPr>
        <w:t xml:space="preserve">Open Tool </w:t>
      </w:r>
      <w:r>
        <w:rPr>
          <w:rFonts w:hint="default" w:ascii="Times New Roman" w:hAnsi="Times New Roman" w:cs="Times New Roman"/>
        </w:rPr>
        <w:t xml:space="preserve">→ </w:t>
      </w:r>
      <w:r>
        <w:rPr>
          <w:rFonts w:hint="default" w:ascii="Times New Roman" w:hAnsi="Times New Roman" w:cs="Times New Roman"/>
        </w:rPr>
        <w:t>Monitor to see the data.</w:t>
      </w:r>
    </w:p>
    <w:p>
      <w:pPr>
        <w:spacing w:after="0"/>
        <w:rPr>
          <w:rFonts w:hint="default" w:ascii="Times New Roman" w:hAnsi="Times New Roman" w:cs="Times New Roman"/>
        </w:rPr>
        <w:sectPr>
          <w:pgSz w:w="11930" w:h="16850"/>
          <w:pgMar w:top="1400" w:right="840" w:bottom="1300" w:left="960" w:header="0" w:footer="1106" w:gutter="0"/>
        </w:sectPr>
      </w:pPr>
    </w:p>
    <w:p>
      <w:pPr>
        <w:pStyle w:val="2"/>
        <w:spacing w:before="84"/>
        <w:ind w:left="1608"/>
        <w:rPr>
          <w:rFonts w:hint="default" w:ascii="Times New Roman" w:hAnsi="Times New Roman" w:cs="Times New Roman"/>
        </w:rPr>
      </w:pPr>
      <w:bookmarkStart w:id="22" w:name="_TOC_250014"/>
      <w:bookmarkEnd w:id="22"/>
      <w:r>
        <w:rPr>
          <w:rFonts w:hint="default" w:ascii="Times New Roman" w:hAnsi="Times New Roman" w:cs="Times New Roman"/>
          <w:w w:val="90"/>
        </w:rPr>
        <w:t>Lesson 21 HC-SR501 PIR Sensor Module</w:t>
      </w:r>
    </w:p>
    <w:p>
      <w:pPr>
        <w:pStyle w:val="6"/>
        <w:spacing w:before="2"/>
        <w:rPr>
          <w:rFonts w:hint="default" w:ascii="Times New Roman" w:hAnsi="Times New Roman" w:cs="Times New Roman"/>
          <w:b/>
          <w:sz w:val="33"/>
        </w:rPr>
      </w:pPr>
    </w:p>
    <w:p>
      <w:pPr>
        <w:pStyle w:val="3"/>
        <w:ind w:left="120"/>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20" w:right="326"/>
        <w:rPr>
          <w:rFonts w:hint="default" w:ascii="Times New Roman" w:hAnsi="Times New Roman" w:cs="Times New Roman"/>
        </w:rPr>
      </w:pPr>
      <w:r>
        <w:rPr>
          <w:rFonts w:hint="default" w:ascii="Times New Roman" w:hAnsi="Times New Roman" w:cs="Times New Roman"/>
        </w:rPr>
        <w:t>Practice</w:t>
      </w:r>
      <w:r>
        <w:rPr>
          <w:rFonts w:hint="default" w:ascii="Times New Roman" w:hAnsi="Times New Roman" w:cs="Times New Roman"/>
          <w:spacing w:val="-49"/>
        </w:rPr>
        <w:t xml:space="preserve"> </w:t>
      </w:r>
      <w:r>
        <w:rPr>
          <w:rFonts w:hint="default" w:ascii="Times New Roman" w:hAnsi="Times New Roman" w:cs="Times New Roman"/>
        </w:rPr>
        <w:t>using</w:t>
      </w:r>
      <w:r>
        <w:rPr>
          <w:rFonts w:hint="default" w:ascii="Times New Roman" w:hAnsi="Times New Roman" w:cs="Times New Roman"/>
          <w:spacing w:val="-48"/>
        </w:rPr>
        <w:t xml:space="preserve"> </w:t>
      </w:r>
      <w:r>
        <w:rPr>
          <w:rFonts w:hint="default" w:ascii="Times New Roman" w:hAnsi="Times New Roman" w:cs="Times New Roman"/>
        </w:rPr>
        <w:t>infrared</w:t>
      </w:r>
      <w:r>
        <w:rPr>
          <w:rFonts w:hint="default" w:ascii="Times New Roman" w:hAnsi="Times New Roman" w:cs="Times New Roman"/>
          <w:spacing w:val="-49"/>
        </w:rPr>
        <w:t xml:space="preserve"> </w:t>
      </w:r>
      <w:r>
        <w:rPr>
          <w:rFonts w:hint="default" w:ascii="Times New Roman" w:hAnsi="Times New Roman" w:cs="Times New Roman"/>
        </w:rPr>
        <w:t>motion</w:t>
      </w:r>
      <w:r>
        <w:rPr>
          <w:rFonts w:hint="default" w:ascii="Times New Roman" w:hAnsi="Times New Roman" w:cs="Times New Roman"/>
          <w:spacing w:val="-48"/>
        </w:rPr>
        <w:t xml:space="preserve"> </w:t>
      </w:r>
      <w:r>
        <w:rPr>
          <w:rFonts w:hint="default" w:ascii="Times New Roman" w:hAnsi="Times New Roman" w:cs="Times New Roman"/>
        </w:rPr>
        <w:t>sensor</w:t>
      </w:r>
      <w:r>
        <w:rPr>
          <w:rFonts w:hint="default" w:ascii="Times New Roman" w:hAnsi="Times New Roman" w:cs="Times New Roman"/>
          <w:spacing w:val="-48"/>
        </w:rPr>
        <w:t xml:space="preserve"> </w:t>
      </w:r>
      <w:r>
        <w:rPr>
          <w:rFonts w:hint="default" w:ascii="Times New Roman" w:hAnsi="Times New Roman" w:cs="Times New Roman"/>
        </w:rPr>
        <w:t>(PIR</w:t>
      </w:r>
      <w:r>
        <w:rPr>
          <w:rFonts w:hint="default" w:ascii="Times New Roman" w:hAnsi="Times New Roman" w:cs="Times New Roman"/>
          <w:spacing w:val="-48"/>
        </w:rPr>
        <w:t xml:space="preserve"> </w:t>
      </w:r>
      <w:r>
        <w:rPr>
          <w:rFonts w:hint="default" w:ascii="Times New Roman" w:hAnsi="Times New Roman" w:cs="Times New Roman"/>
        </w:rPr>
        <w:t>Motion</w:t>
      </w:r>
      <w:r>
        <w:rPr>
          <w:rFonts w:hint="default" w:ascii="Times New Roman" w:hAnsi="Times New Roman" w:cs="Times New Roman"/>
          <w:spacing w:val="-48"/>
        </w:rPr>
        <w:t xml:space="preserve"> </w:t>
      </w:r>
      <w:r>
        <w:rPr>
          <w:rFonts w:hint="default" w:ascii="Times New Roman" w:hAnsi="Times New Roman" w:cs="Times New Roman"/>
        </w:rPr>
        <w:t>Sensor),</w:t>
      </w:r>
      <w:r>
        <w:rPr>
          <w:rFonts w:hint="default" w:ascii="Times New Roman" w:hAnsi="Times New Roman" w:cs="Times New Roman"/>
          <w:spacing w:val="-49"/>
        </w:rPr>
        <w:t xml:space="preserve"> </w:t>
      </w:r>
      <w:r>
        <w:rPr>
          <w:rFonts w:hint="default" w:ascii="Times New Roman" w:hAnsi="Times New Roman" w:cs="Times New Roman"/>
        </w:rPr>
        <w:t>the</w:t>
      </w:r>
      <w:r>
        <w:rPr>
          <w:rFonts w:hint="default" w:ascii="Times New Roman" w:hAnsi="Times New Roman" w:cs="Times New Roman"/>
          <w:spacing w:val="-48"/>
        </w:rPr>
        <w:t xml:space="preserve"> </w:t>
      </w:r>
      <w:r>
        <w:rPr>
          <w:rFonts w:hint="default" w:ascii="Times New Roman" w:hAnsi="Times New Roman" w:cs="Times New Roman"/>
        </w:rPr>
        <w:t>use</w:t>
      </w:r>
      <w:r>
        <w:rPr>
          <w:rFonts w:hint="default" w:ascii="Times New Roman" w:hAnsi="Times New Roman" w:cs="Times New Roman"/>
          <w:spacing w:val="-48"/>
        </w:rPr>
        <w:t xml:space="preserve"> </w:t>
      </w:r>
      <w:r>
        <w:rPr>
          <w:rFonts w:hint="default" w:ascii="Times New Roman" w:hAnsi="Times New Roman" w:cs="Times New Roman"/>
        </w:rPr>
        <w:t>of</w:t>
      </w:r>
      <w:r>
        <w:rPr>
          <w:rFonts w:hint="default" w:ascii="Times New Roman" w:hAnsi="Times New Roman" w:cs="Times New Roman"/>
          <w:spacing w:val="-49"/>
        </w:rPr>
        <w:t xml:space="preserve"> </w:t>
      </w:r>
      <w:r>
        <w:rPr>
          <w:rFonts w:hint="default" w:ascii="Times New Roman" w:hAnsi="Times New Roman" w:cs="Times New Roman"/>
        </w:rPr>
        <w:t>infrared</w:t>
      </w:r>
      <w:r>
        <w:rPr>
          <w:rFonts w:hint="default" w:ascii="Times New Roman" w:hAnsi="Times New Roman" w:cs="Times New Roman"/>
          <w:spacing w:val="-48"/>
        </w:rPr>
        <w:t xml:space="preserve"> </w:t>
      </w:r>
      <w:r>
        <w:rPr>
          <w:rFonts w:hint="default" w:ascii="Times New Roman" w:hAnsi="Times New Roman" w:cs="Times New Roman"/>
        </w:rPr>
        <w:t>motion</w:t>
      </w:r>
      <w:r>
        <w:rPr>
          <w:rFonts w:hint="default" w:ascii="Times New Roman" w:hAnsi="Times New Roman" w:cs="Times New Roman"/>
          <w:spacing w:val="-48"/>
        </w:rPr>
        <w:t xml:space="preserve"> </w:t>
      </w:r>
      <w:r>
        <w:rPr>
          <w:rFonts w:hint="default" w:ascii="Times New Roman" w:hAnsi="Times New Roman" w:cs="Times New Roman"/>
        </w:rPr>
        <w:t>sensors to control the LED</w:t>
      </w:r>
      <w:r>
        <w:rPr>
          <w:rFonts w:hint="default" w:ascii="Times New Roman" w:hAnsi="Times New Roman" w:cs="Times New Roman"/>
          <w:spacing w:val="-48"/>
        </w:rPr>
        <w:t xml:space="preserve"> </w:t>
      </w:r>
      <w:r>
        <w:rPr>
          <w:rFonts w:hint="default" w:ascii="Times New Roman" w:hAnsi="Times New Roman" w:cs="Times New Roman"/>
        </w:rPr>
        <w:t>switch.</w:t>
      </w:r>
    </w:p>
    <w:p>
      <w:pPr>
        <w:pStyle w:val="6"/>
        <w:spacing w:before="3"/>
        <w:rPr>
          <w:rFonts w:hint="default" w:ascii="Times New Roman" w:hAnsi="Times New Roman" w:cs="Times New Roman"/>
          <w:sz w:val="24"/>
        </w:rPr>
      </w:pPr>
    </w:p>
    <w:p>
      <w:pPr>
        <w:pStyle w:val="3"/>
        <w:ind w:left="120"/>
        <w:jc w:val="both"/>
        <w:rPr>
          <w:rFonts w:hint="default" w:ascii="Times New Roman" w:hAnsi="Times New Roman" w:cs="Times New Roman"/>
        </w:rPr>
      </w:pPr>
      <w:r>
        <w:rPr>
          <w:rFonts w:hint="default" w:ascii="Times New Roman" w:hAnsi="Times New Roman" w:cs="Times New Roman"/>
        </w:rPr>
        <w:t>Components</w:t>
      </w:r>
    </w:p>
    <w:p>
      <w:pPr>
        <w:pStyle w:val="6"/>
        <w:spacing w:before="64"/>
        <w:ind w:left="12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7"/>
        </w:numPr>
        <w:tabs>
          <w:tab w:val="left" w:pos="255"/>
        </w:tabs>
        <w:spacing w:before="102"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7"/>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3"/>
          <w:sz w:val="22"/>
        </w:rPr>
        <w:t xml:space="preserve"> </w:t>
      </w:r>
      <w:r>
        <w:rPr>
          <w:rFonts w:hint="default" w:ascii="Times New Roman" w:hAnsi="Times New Roman" w:cs="Times New Roman"/>
          <w:sz w:val="22"/>
        </w:rPr>
        <w:t>*</w:t>
      </w:r>
      <w:r>
        <w:rPr>
          <w:rFonts w:hint="default" w:ascii="Times New Roman" w:hAnsi="Times New Roman" w:cs="Times New Roman"/>
          <w:spacing w:val="-13"/>
          <w:sz w:val="22"/>
        </w:rPr>
        <w:t xml:space="preserve"> </w:t>
      </w:r>
      <w:r>
        <w:rPr>
          <w:rFonts w:hint="default" w:ascii="Times New Roman" w:hAnsi="Times New Roman" w:cs="Times New Roman"/>
          <w:sz w:val="22"/>
        </w:rPr>
        <w:t>HC-SR501</w:t>
      </w:r>
      <w:r>
        <w:rPr>
          <w:rFonts w:hint="default" w:ascii="Times New Roman" w:hAnsi="Times New Roman" w:cs="Times New Roman"/>
          <w:spacing w:val="-12"/>
          <w:sz w:val="22"/>
        </w:rPr>
        <w:t xml:space="preserve"> </w:t>
      </w:r>
      <w:r>
        <w:rPr>
          <w:rFonts w:hint="default" w:ascii="Times New Roman" w:hAnsi="Times New Roman" w:cs="Times New Roman"/>
          <w:sz w:val="22"/>
        </w:rPr>
        <w:t>PIR</w:t>
      </w:r>
      <w:r>
        <w:rPr>
          <w:rFonts w:hint="default" w:ascii="Times New Roman" w:hAnsi="Times New Roman" w:cs="Times New Roman"/>
          <w:spacing w:val="-12"/>
          <w:sz w:val="22"/>
        </w:rPr>
        <w:t xml:space="preserve"> </w:t>
      </w:r>
      <w:r>
        <w:rPr>
          <w:rFonts w:hint="default" w:ascii="Times New Roman" w:hAnsi="Times New Roman" w:cs="Times New Roman"/>
          <w:sz w:val="22"/>
        </w:rPr>
        <w:t>Sensor</w:t>
      </w:r>
      <w:r>
        <w:rPr>
          <w:rFonts w:hint="default" w:ascii="Times New Roman" w:hAnsi="Times New Roman" w:cs="Times New Roman"/>
          <w:spacing w:val="-11"/>
          <w:sz w:val="22"/>
        </w:rPr>
        <w:t xml:space="preserve"> </w:t>
      </w:r>
      <w:r>
        <w:rPr>
          <w:rFonts w:hint="default" w:ascii="Times New Roman" w:hAnsi="Times New Roman" w:cs="Times New Roman"/>
          <w:sz w:val="22"/>
        </w:rPr>
        <w:t>Module</w:t>
      </w:r>
    </w:p>
    <w:p>
      <w:pPr>
        <w:pStyle w:val="11"/>
        <w:numPr>
          <w:ilvl w:val="0"/>
          <w:numId w:val="17"/>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 Red</w:t>
      </w:r>
      <w:r>
        <w:rPr>
          <w:rFonts w:hint="default" w:ascii="Times New Roman" w:hAnsi="Times New Roman" w:cs="Times New Roman"/>
          <w:spacing w:val="-32"/>
          <w:sz w:val="22"/>
        </w:rPr>
        <w:t xml:space="preserve"> </w:t>
      </w:r>
      <w:r>
        <w:rPr>
          <w:rFonts w:hint="default" w:ascii="Times New Roman" w:hAnsi="Times New Roman" w:cs="Times New Roman"/>
          <w:sz w:val="22"/>
        </w:rPr>
        <w:t>Led</w:t>
      </w:r>
    </w:p>
    <w:p>
      <w:pPr>
        <w:pStyle w:val="11"/>
        <w:numPr>
          <w:ilvl w:val="0"/>
          <w:numId w:val="17"/>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7"/>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2"/>
        <w:rPr>
          <w:rFonts w:hint="default" w:ascii="Times New Roman" w:hAnsi="Times New Roman" w:cs="Times New Roman"/>
          <w:sz w:val="33"/>
        </w:rPr>
      </w:pPr>
    </w:p>
    <w:p>
      <w:pPr>
        <w:pStyle w:val="3"/>
        <w:ind w:left="120"/>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84" w:line="336" w:lineRule="auto"/>
        <w:ind w:left="120" w:right="329"/>
        <w:jc w:val="both"/>
        <w:rPr>
          <w:rFonts w:hint="default" w:ascii="Times New Roman" w:hAnsi="Times New Roman" w:cs="Times New Roman"/>
        </w:rPr>
      </w:pPr>
      <w:r>
        <w:rPr>
          <w:rFonts w:hint="default" w:ascii="Times New Roman" w:hAnsi="Times New Roman" w:cs="Times New Roman"/>
        </w:rPr>
        <w:t>Infrared</w:t>
      </w:r>
      <w:r>
        <w:rPr>
          <w:rFonts w:hint="default" w:ascii="Times New Roman" w:hAnsi="Times New Roman" w:cs="Times New Roman"/>
          <w:spacing w:val="-31"/>
        </w:rPr>
        <w:t xml:space="preserve"> </w:t>
      </w:r>
      <w:r>
        <w:rPr>
          <w:rFonts w:hint="default" w:ascii="Times New Roman" w:hAnsi="Times New Roman" w:cs="Times New Roman"/>
        </w:rPr>
        <w:t>motion</w:t>
      </w:r>
      <w:r>
        <w:rPr>
          <w:rFonts w:hint="default" w:ascii="Times New Roman" w:hAnsi="Times New Roman" w:cs="Times New Roman"/>
          <w:spacing w:val="-32"/>
        </w:rPr>
        <w:t xml:space="preserve"> </w:t>
      </w:r>
      <w:r>
        <w:rPr>
          <w:rFonts w:hint="default" w:ascii="Times New Roman" w:hAnsi="Times New Roman" w:cs="Times New Roman"/>
        </w:rPr>
        <w:t>sensor</w:t>
      </w:r>
      <w:r>
        <w:rPr>
          <w:rFonts w:hint="default" w:ascii="Times New Roman" w:hAnsi="Times New Roman" w:cs="Times New Roman"/>
          <w:spacing w:val="-30"/>
        </w:rPr>
        <w:t xml:space="preserve"> </w:t>
      </w:r>
      <w:r>
        <w:rPr>
          <w:rFonts w:hint="default" w:ascii="Times New Roman" w:hAnsi="Times New Roman" w:cs="Times New Roman"/>
        </w:rPr>
        <w:t>(PIR</w:t>
      </w:r>
      <w:r>
        <w:rPr>
          <w:rFonts w:hint="default" w:ascii="Times New Roman" w:hAnsi="Times New Roman" w:cs="Times New Roman"/>
          <w:spacing w:val="-31"/>
        </w:rPr>
        <w:t xml:space="preserve"> </w:t>
      </w:r>
      <w:r>
        <w:rPr>
          <w:rFonts w:hint="default" w:ascii="Times New Roman" w:hAnsi="Times New Roman" w:cs="Times New Roman"/>
        </w:rPr>
        <w:t>Motion</w:t>
      </w:r>
      <w:r>
        <w:rPr>
          <w:rFonts w:hint="default" w:ascii="Times New Roman" w:hAnsi="Times New Roman" w:cs="Times New Roman"/>
          <w:spacing w:val="-32"/>
        </w:rPr>
        <w:t xml:space="preserve"> </w:t>
      </w:r>
      <w:r>
        <w:rPr>
          <w:rFonts w:hint="default" w:ascii="Times New Roman" w:hAnsi="Times New Roman" w:cs="Times New Roman"/>
        </w:rPr>
        <w:t>Sensor)</w:t>
      </w:r>
      <w:r>
        <w:rPr>
          <w:rFonts w:hint="default" w:ascii="Times New Roman" w:hAnsi="Times New Roman" w:cs="Times New Roman"/>
          <w:spacing w:val="-32"/>
        </w:rPr>
        <w:t xml:space="preserve"> </w:t>
      </w:r>
      <w:r>
        <w:rPr>
          <w:rFonts w:hint="default" w:ascii="Times New Roman" w:hAnsi="Times New Roman" w:cs="Times New Roman"/>
        </w:rPr>
        <w:t>or</w:t>
      </w:r>
      <w:r>
        <w:rPr>
          <w:rFonts w:hint="default" w:ascii="Times New Roman" w:hAnsi="Times New Roman" w:cs="Times New Roman"/>
          <w:spacing w:val="-32"/>
        </w:rPr>
        <w:t xml:space="preserve"> </w:t>
      </w:r>
      <w:r>
        <w:rPr>
          <w:rFonts w:hint="default" w:ascii="Times New Roman" w:hAnsi="Times New Roman" w:cs="Times New Roman"/>
        </w:rPr>
        <w:t>said</w:t>
      </w:r>
      <w:r>
        <w:rPr>
          <w:rFonts w:hint="default" w:ascii="Times New Roman" w:hAnsi="Times New Roman" w:cs="Times New Roman"/>
          <w:spacing w:val="-31"/>
        </w:rPr>
        <w:t xml:space="preserve"> </w:t>
      </w:r>
      <w:r>
        <w:rPr>
          <w:rFonts w:hint="default" w:ascii="Times New Roman" w:hAnsi="Times New Roman" w:cs="Times New Roman"/>
        </w:rPr>
        <w:t>human</w:t>
      </w:r>
      <w:r>
        <w:rPr>
          <w:rFonts w:hint="default" w:ascii="Times New Roman" w:hAnsi="Times New Roman" w:cs="Times New Roman"/>
          <w:spacing w:val="-32"/>
        </w:rPr>
        <w:t xml:space="preserve"> </w:t>
      </w:r>
      <w:r>
        <w:rPr>
          <w:rFonts w:hint="default" w:ascii="Times New Roman" w:hAnsi="Times New Roman" w:cs="Times New Roman"/>
        </w:rPr>
        <w:t>infrared</w:t>
      </w:r>
      <w:r>
        <w:rPr>
          <w:rFonts w:hint="default" w:ascii="Times New Roman" w:hAnsi="Times New Roman" w:cs="Times New Roman"/>
          <w:spacing w:val="-31"/>
        </w:rPr>
        <w:t xml:space="preserve"> </w:t>
      </w:r>
      <w:r>
        <w:rPr>
          <w:rFonts w:hint="default" w:ascii="Times New Roman" w:hAnsi="Times New Roman" w:cs="Times New Roman"/>
        </w:rPr>
        <w:t>sensors,</w:t>
      </w:r>
      <w:r>
        <w:rPr>
          <w:rFonts w:hint="default" w:ascii="Times New Roman" w:hAnsi="Times New Roman" w:cs="Times New Roman"/>
          <w:spacing w:val="-32"/>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an</w:t>
      </w:r>
      <w:r>
        <w:rPr>
          <w:rFonts w:hint="default" w:ascii="Times New Roman" w:hAnsi="Times New Roman" w:cs="Times New Roman"/>
          <w:spacing w:val="-31"/>
        </w:rPr>
        <w:t xml:space="preserve"> </w:t>
      </w:r>
      <w:r>
        <w:rPr>
          <w:rFonts w:hint="default" w:ascii="Times New Roman" w:hAnsi="Times New Roman" w:cs="Times New Roman"/>
        </w:rPr>
        <w:t>electronic device</w:t>
      </w:r>
      <w:r>
        <w:rPr>
          <w:rFonts w:hint="default" w:ascii="Times New Roman" w:hAnsi="Times New Roman" w:cs="Times New Roman"/>
          <w:spacing w:val="-6"/>
        </w:rPr>
        <w:t xml:space="preserve"> </w:t>
      </w:r>
      <w:r>
        <w:rPr>
          <w:rFonts w:hint="default" w:ascii="Times New Roman" w:hAnsi="Times New Roman" w:cs="Times New Roman"/>
        </w:rPr>
        <w:t>that</w:t>
      </w:r>
      <w:r>
        <w:rPr>
          <w:rFonts w:hint="default" w:ascii="Times New Roman" w:hAnsi="Times New Roman" w:cs="Times New Roman"/>
          <w:spacing w:val="-5"/>
        </w:rPr>
        <w:t xml:space="preserve"> </w:t>
      </w:r>
      <w:r>
        <w:rPr>
          <w:rFonts w:hint="default" w:ascii="Times New Roman" w:hAnsi="Times New Roman" w:cs="Times New Roman"/>
        </w:rPr>
        <w:t>can</w:t>
      </w:r>
      <w:r>
        <w:rPr>
          <w:rFonts w:hint="default" w:ascii="Times New Roman" w:hAnsi="Times New Roman" w:cs="Times New Roman"/>
          <w:spacing w:val="-6"/>
        </w:rPr>
        <w:t xml:space="preserve"> </w:t>
      </w:r>
      <w:r>
        <w:rPr>
          <w:rFonts w:hint="default" w:ascii="Times New Roman" w:hAnsi="Times New Roman" w:cs="Times New Roman"/>
        </w:rPr>
        <w:t>detect</w:t>
      </w:r>
      <w:r>
        <w:rPr>
          <w:rFonts w:hint="default" w:ascii="Times New Roman" w:hAnsi="Times New Roman" w:cs="Times New Roman"/>
          <w:spacing w:val="-6"/>
        </w:rPr>
        <w:t xml:space="preserve"> </w:t>
      </w:r>
      <w:r>
        <w:rPr>
          <w:rFonts w:hint="default" w:ascii="Times New Roman" w:hAnsi="Times New Roman" w:cs="Times New Roman"/>
        </w:rPr>
        <w:t>moving</w:t>
      </w:r>
      <w:r>
        <w:rPr>
          <w:rFonts w:hint="default" w:ascii="Times New Roman" w:hAnsi="Times New Roman" w:cs="Times New Roman"/>
          <w:spacing w:val="-5"/>
        </w:rPr>
        <w:t xml:space="preserve"> </w:t>
      </w:r>
      <w:r>
        <w:rPr>
          <w:rFonts w:hint="default" w:ascii="Times New Roman" w:hAnsi="Times New Roman" w:cs="Times New Roman"/>
        </w:rPr>
        <w:t>objects.</w:t>
      </w:r>
      <w:r>
        <w:rPr>
          <w:rFonts w:hint="default" w:ascii="Times New Roman" w:hAnsi="Times New Roman" w:cs="Times New Roman"/>
          <w:spacing w:val="-23"/>
        </w:rPr>
        <w:t xml:space="preserve"> </w:t>
      </w:r>
      <w:r>
        <w:rPr>
          <w:rFonts w:hint="default" w:ascii="Times New Roman" w:hAnsi="Times New Roman" w:cs="Times New Roman"/>
        </w:rPr>
        <w:t>Life,</w:t>
      </w:r>
      <w:r>
        <w:rPr>
          <w:rFonts w:hint="default" w:ascii="Times New Roman" w:hAnsi="Times New Roman" w:cs="Times New Roman"/>
          <w:spacing w:val="-6"/>
        </w:rPr>
        <w:t xml:space="preserve"> </w:t>
      </w:r>
      <w:r>
        <w:rPr>
          <w:rFonts w:hint="default" w:ascii="Times New Roman" w:hAnsi="Times New Roman" w:cs="Times New Roman"/>
        </w:rPr>
        <w:t>many</w:t>
      </w:r>
      <w:r>
        <w:rPr>
          <w:rFonts w:hint="default" w:ascii="Times New Roman" w:hAnsi="Times New Roman" w:cs="Times New Roman"/>
          <w:spacing w:val="-7"/>
        </w:rPr>
        <w:t xml:space="preserve"> </w:t>
      </w:r>
      <w:r>
        <w:rPr>
          <w:rFonts w:hint="default" w:ascii="Times New Roman" w:hAnsi="Times New Roman" w:cs="Times New Roman"/>
        </w:rPr>
        <w:t>things</w:t>
      </w:r>
      <w:r>
        <w:rPr>
          <w:rFonts w:hint="default" w:ascii="Times New Roman" w:hAnsi="Times New Roman" w:cs="Times New Roman"/>
          <w:spacing w:val="-5"/>
        </w:rPr>
        <w:t xml:space="preserve"> </w:t>
      </w:r>
      <w:r>
        <w:rPr>
          <w:rFonts w:hint="default" w:ascii="Times New Roman" w:hAnsi="Times New Roman" w:cs="Times New Roman"/>
        </w:rPr>
        <w:t>will</w:t>
      </w:r>
      <w:r>
        <w:rPr>
          <w:rFonts w:hint="default" w:ascii="Times New Roman" w:hAnsi="Times New Roman" w:cs="Times New Roman"/>
          <w:spacing w:val="-5"/>
        </w:rPr>
        <w:t xml:space="preserve"> </w:t>
      </w:r>
      <w:r>
        <w:rPr>
          <w:rFonts w:hint="default" w:ascii="Times New Roman" w:hAnsi="Times New Roman" w:cs="Times New Roman"/>
        </w:rPr>
        <w:t>emit</w:t>
      </w:r>
      <w:r>
        <w:rPr>
          <w:rFonts w:hint="default" w:ascii="Times New Roman" w:hAnsi="Times New Roman" w:cs="Times New Roman"/>
          <w:spacing w:val="-7"/>
        </w:rPr>
        <w:t xml:space="preserve"> </w:t>
      </w:r>
      <w:r>
        <w:rPr>
          <w:rFonts w:hint="default" w:ascii="Times New Roman" w:hAnsi="Times New Roman" w:cs="Times New Roman"/>
        </w:rPr>
        <w:t>infrared,</w:t>
      </w:r>
      <w:r>
        <w:rPr>
          <w:rFonts w:hint="default" w:ascii="Times New Roman" w:hAnsi="Times New Roman" w:cs="Times New Roman"/>
          <w:spacing w:val="-6"/>
        </w:rPr>
        <w:t xml:space="preserve"> </w:t>
      </w:r>
      <w:r>
        <w:rPr>
          <w:rFonts w:hint="default" w:ascii="Times New Roman" w:hAnsi="Times New Roman" w:cs="Times New Roman"/>
        </w:rPr>
        <w:t>such</w:t>
      </w:r>
      <w:r>
        <w:rPr>
          <w:rFonts w:hint="default" w:ascii="Times New Roman" w:hAnsi="Times New Roman" w:cs="Times New Roman"/>
          <w:spacing w:val="-6"/>
        </w:rPr>
        <w:t xml:space="preserve"> </w:t>
      </w:r>
      <w:r>
        <w:rPr>
          <w:rFonts w:hint="default" w:ascii="Times New Roman" w:hAnsi="Times New Roman" w:cs="Times New Roman"/>
        </w:rPr>
        <w:t>as</w:t>
      </w:r>
      <w:r>
        <w:rPr>
          <w:rFonts w:hint="default" w:ascii="Times New Roman" w:hAnsi="Times New Roman" w:cs="Times New Roman"/>
          <w:spacing w:val="-4"/>
        </w:rPr>
        <w:t xml:space="preserve"> </w:t>
      </w:r>
      <w:r>
        <w:rPr>
          <w:rFonts w:hint="default" w:ascii="Times New Roman" w:hAnsi="Times New Roman" w:cs="Times New Roman"/>
        </w:rPr>
        <w:t>light bulbs, candles, central air conditioning, in fact, the human body will emit infrared light, infrared</w:t>
      </w:r>
      <w:r>
        <w:rPr>
          <w:rFonts w:hint="default" w:ascii="Times New Roman" w:hAnsi="Times New Roman" w:cs="Times New Roman"/>
          <w:spacing w:val="-14"/>
        </w:rPr>
        <w:t xml:space="preserve"> </w:t>
      </w:r>
      <w:r>
        <w:rPr>
          <w:rFonts w:hint="default" w:ascii="Times New Roman" w:hAnsi="Times New Roman" w:cs="Times New Roman"/>
        </w:rPr>
        <w:t>motion</w:t>
      </w:r>
      <w:r>
        <w:rPr>
          <w:rFonts w:hint="default" w:ascii="Times New Roman" w:hAnsi="Times New Roman" w:cs="Times New Roman"/>
          <w:spacing w:val="-15"/>
        </w:rPr>
        <w:t xml:space="preserve"> </w:t>
      </w:r>
      <w:r>
        <w:rPr>
          <w:rFonts w:hint="default" w:ascii="Times New Roman" w:hAnsi="Times New Roman" w:cs="Times New Roman"/>
        </w:rPr>
        <w:t>sensors</w:t>
      </w:r>
      <w:r>
        <w:rPr>
          <w:rFonts w:hint="default" w:ascii="Times New Roman" w:hAnsi="Times New Roman" w:cs="Times New Roman"/>
          <w:spacing w:val="-14"/>
        </w:rPr>
        <w:t xml:space="preserve"> </w:t>
      </w:r>
      <w:r>
        <w:rPr>
          <w:rFonts w:hint="default" w:ascii="Times New Roman" w:hAnsi="Times New Roman" w:cs="Times New Roman"/>
        </w:rPr>
        <w:t>principle,</w:t>
      </w:r>
      <w:r>
        <w:rPr>
          <w:rFonts w:hint="default" w:ascii="Times New Roman" w:hAnsi="Times New Roman" w:cs="Times New Roman"/>
          <w:spacing w:val="-14"/>
        </w:rPr>
        <w:t xml:space="preserve"> </w:t>
      </w:r>
      <w:r>
        <w:rPr>
          <w:rFonts w:hint="default" w:ascii="Times New Roman" w:hAnsi="Times New Roman" w:cs="Times New Roman"/>
        </w:rPr>
        <w:t>that</w:t>
      </w:r>
      <w:r>
        <w:rPr>
          <w:rFonts w:hint="default" w:ascii="Times New Roman" w:hAnsi="Times New Roman" w:cs="Times New Roman"/>
          <w:spacing w:val="-14"/>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changes</w:t>
      </w:r>
      <w:r>
        <w:rPr>
          <w:rFonts w:hint="default" w:ascii="Times New Roman" w:hAnsi="Times New Roman" w:cs="Times New Roman"/>
          <w:spacing w:val="-14"/>
        </w:rPr>
        <w:t xml:space="preserve"> </w:t>
      </w:r>
      <w:r>
        <w:rPr>
          <w:rFonts w:hint="default" w:ascii="Times New Roman" w:hAnsi="Times New Roman" w:cs="Times New Roman"/>
        </w:rPr>
        <w:t>in</w:t>
      </w:r>
      <w:r>
        <w:rPr>
          <w:rFonts w:hint="default" w:ascii="Times New Roman" w:hAnsi="Times New Roman" w:cs="Times New Roman"/>
          <w:spacing w:val="-15"/>
        </w:rPr>
        <w:t xml:space="preserve"> </w:t>
      </w:r>
      <w:r>
        <w:rPr>
          <w:rFonts w:hint="default" w:ascii="Times New Roman" w:hAnsi="Times New Roman" w:cs="Times New Roman"/>
        </w:rPr>
        <w:t>body</w:t>
      </w:r>
      <w:r>
        <w:rPr>
          <w:rFonts w:hint="default" w:ascii="Times New Roman" w:hAnsi="Times New Roman" w:cs="Times New Roman"/>
          <w:spacing w:val="-14"/>
        </w:rPr>
        <w:t xml:space="preserve"> </w:t>
      </w:r>
      <w:r>
        <w:rPr>
          <w:rFonts w:hint="default" w:ascii="Times New Roman" w:hAnsi="Times New Roman" w:cs="Times New Roman"/>
        </w:rPr>
        <w:t>movement</w:t>
      </w:r>
      <w:r>
        <w:rPr>
          <w:rFonts w:hint="default" w:ascii="Times New Roman" w:hAnsi="Times New Roman" w:cs="Times New Roman"/>
          <w:spacing w:val="-15"/>
        </w:rPr>
        <w:t xml:space="preserve"> </w:t>
      </w:r>
      <w:r>
        <w:rPr>
          <w:rFonts w:hint="default" w:ascii="Times New Roman" w:hAnsi="Times New Roman" w:cs="Times New Roman"/>
        </w:rPr>
        <w:t>using</w:t>
      </w:r>
      <w:r>
        <w:rPr>
          <w:rFonts w:hint="default" w:ascii="Times New Roman" w:hAnsi="Times New Roman" w:cs="Times New Roman"/>
          <w:spacing w:val="-14"/>
        </w:rPr>
        <w:t xml:space="preserve"> </w:t>
      </w:r>
      <w:r>
        <w:rPr>
          <w:rFonts w:hint="default" w:ascii="Times New Roman" w:hAnsi="Times New Roman" w:cs="Times New Roman"/>
        </w:rPr>
        <w:t>infrared</w:t>
      </w:r>
      <w:r>
        <w:rPr>
          <w:rFonts w:hint="default" w:ascii="Times New Roman" w:hAnsi="Times New Roman" w:cs="Times New Roman"/>
          <w:spacing w:val="-14"/>
        </w:rPr>
        <w:t xml:space="preserve"> </w:t>
      </w:r>
      <w:r>
        <w:rPr>
          <w:rFonts w:hint="default" w:ascii="Times New Roman" w:hAnsi="Times New Roman" w:cs="Times New Roman"/>
        </w:rPr>
        <w:t>rays emitted, to sense</w:t>
      </w:r>
      <w:r>
        <w:rPr>
          <w:rFonts w:hint="default" w:ascii="Times New Roman" w:hAnsi="Times New Roman" w:cs="Times New Roman"/>
          <w:spacing w:val="-35"/>
        </w:rPr>
        <w:t xml:space="preserve"> </w:t>
      </w:r>
      <w:r>
        <w:rPr>
          <w:rFonts w:hint="default" w:ascii="Times New Roman" w:hAnsi="Times New Roman" w:cs="Times New Roman"/>
        </w:rPr>
        <w:t>objects.</w:t>
      </w:r>
    </w:p>
    <w:p>
      <w:pPr>
        <w:pStyle w:val="6"/>
        <w:spacing w:before="70" w:line="336" w:lineRule="auto"/>
        <w:ind w:left="120" w:right="328"/>
        <w:jc w:val="both"/>
        <w:rPr>
          <w:rFonts w:hint="default" w:ascii="Times New Roman" w:hAnsi="Times New Roman" w:cs="Times New Roman"/>
        </w:rPr>
      </w:pPr>
      <w:r>
        <w:rPr>
          <w:rFonts w:hint="default" w:ascii="Times New Roman" w:hAnsi="Times New Roman" w:cs="Times New Roman"/>
        </w:rPr>
        <w:t>Infrared</w:t>
      </w:r>
      <w:r>
        <w:rPr>
          <w:rFonts w:hint="default" w:ascii="Times New Roman" w:hAnsi="Times New Roman" w:cs="Times New Roman"/>
          <w:spacing w:val="-16"/>
        </w:rPr>
        <w:t xml:space="preserve"> </w:t>
      </w:r>
      <w:r>
        <w:rPr>
          <w:rFonts w:hint="default" w:ascii="Times New Roman" w:hAnsi="Times New Roman" w:cs="Times New Roman"/>
        </w:rPr>
        <w:t>sensor</w:t>
      </w:r>
      <w:r>
        <w:rPr>
          <w:rFonts w:hint="default" w:ascii="Times New Roman" w:hAnsi="Times New Roman" w:cs="Times New Roman"/>
          <w:spacing w:val="-15"/>
        </w:rPr>
        <w:t xml:space="preserve"> </w:t>
      </w:r>
      <w:r>
        <w:rPr>
          <w:rFonts w:hint="default" w:ascii="Times New Roman" w:hAnsi="Times New Roman" w:cs="Times New Roman"/>
        </w:rPr>
        <w:t>partakers</w:t>
      </w:r>
      <w:r>
        <w:rPr>
          <w:rFonts w:hint="default" w:ascii="Times New Roman" w:hAnsi="Times New Roman" w:cs="Times New Roman"/>
          <w:spacing w:val="-15"/>
        </w:rPr>
        <w:t xml:space="preserve"> </w:t>
      </w:r>
      <w:r>
        <w:rPr>
          <w:rFonts w:hint="default" w:ascii="Times New Roman" w:hAnsi="Times New Roman" w:cs="Times New Roman"/>
        </w:rPr>
        <w:t>active</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passive</w:t>
      </w:r>
      <w:r>
        <w:rPr>
          <w:rFonts w:hint="default" w:ascii="Times New Roman" w:hAnsi="Times New Roman" w:cs="Times New Roman"/>
          <w:spacing w:val="-15"/>
        </w:rPr>
        <w:t xml:space="preserve"> </w:t>
      </w:r>
      <w:r>
        <w:rPr>
          <w:rFonts w:hint="default" w:ascii="Times New Roman" w:hAnsi="Times New Roman" w:cs="Times New Roman"/>
        </w:rPr>
        <w:t>two.</w:t>
      </w:r>
      <w:r>
        <w:rPr>
          <w:rFonts w:hint="default" w:ascii="Times New Roman" w:hAnsi="Times New Roman" w:cs="Times New Roman"/>
          <w:spacing w:val="-31"/>
        </w:rPr>
        <w:t xml:space="preserve"> </w:t>
      </w:r>
      <w:r>
        <w:rPr>
          <w:rFonts w:hint="default" w:ascii="Times New Roman" w:hAnsi="Times New Roman" w:cs="Times New Roman"/>
        </w:rPr>
        <w:t>Active</w:t>
      </w:r>
      <w:r>
        <w:rPr>
          <w:rFonts w:hint="default" w:ascii="Times New Roman" w:hAnsi="Times New Roman" w:cs="Times New Roman"/>
          <w:spacing w:val="-15"/>
        </w:rPr>
        <w:t xml:space="preserve"> </w:t>
      </w:r>
      <w:r>
        <w:rPr>
          <w:rFonts w:hint="default" w:ascii="Times New Roman" w:hAnsi="Times New Roman" w:cs="Times New Roman"/>
        </w:rPr>
        <w:t>infrared</w:t>
      </w:r>
      <w:r>
        <w:rPr>
          <w:rFonts w:hint="default" w:ascii="Times New Roman" w:hAnsi="Times New Roman" w:cs="Times New Roman"/>
          <w:spacing w:val="-17"/>
        </w:rPr>
        <w:t xml:space="preserve"> </w:t>
      </w:r>
      <w:r>
        <w:rPr>
          <w:rFonts w:hint="default" w:ascii="Times New Roman" w:hAnsi="Times New Roman" w:cs="Times New Roman"/>
        </w:rPr>
        <w:t>sensor,</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sensor</w:t>
      </w:r>
      <w:r>
        <w:rPr>
          <w:rFonts w:hint="default" w:ascii="Times New Roman" w:hAnsi="Times New Roman" w:cs="Times New Roman"/>
          <w:spacing w:val="-15"/>
        </w:rPr>
        <w:t xml:space="preserve"> </w:t>
      </w:r>
      <w:r>
        <w:rPr>
          <w:rFonts w:hint="default" w:ascii="Times New Roman" w:hAnsi="Times New Roman" w:cs="Times New Roman"/>
        </w:rPr>
        <w:t>itself emits infrared beam, infrared beam is blocked when the objects infrared beam will be reflected by using the infrared reflection principle can do a lot of applications, such as automatic flushing toilet or urinal induction faucet,  they  use  is  active  infrared</w:t>
      </w:r>
      <w:r>
        <w:rPr>
          <w:rFonts w:hint="default" w:ascii="Times New Roman" w:hAnsi="Times New Roman" w:cs="Times New Roman"/>
          <w:spacing w:val="69"/>
        </w:rPr>
        <w:t xml:space="preserve"> </w:t>
      </w:r>
      <w:r>
        <w:rPr>
          <w:rFonts w:hint="default" w:ascii="Times New Roman" w:hAnsi="Times New Roman" w:cs="Times New Roman"/>
        </w:rPr>
        <w:t>sensor.</w:t>
      </w:r>
      <w:r>
        <w:rPr>
          <w:rFonts w:hint="default" w:ascii="Times New Roman" w:hAnsi="Times New Roman" w:cs="Times New Roman"/>
          <w:spacing w:val="-32"/>
        </w:rPr>
        <w:t xml:space="preserve"> </w:t>
      </w:r>
      <w:r>
        <w:rPr>
          <w:rFonts w:hint="default" w:ascii="Times New Roman" w:hAnsi="Times New Roman" w:cs="Times New Roman"/>
        </w:rPr>
        <w:t>Infrared</w:t>
      </w:r>
      <w:r>
        <w:rPr>
          <w:rFonts w:hint="default" w:ascii="Times New Roman" w:hAnsi="Times New Roman" w:cs="Times New Roman"/>
          <w:spacing w:val="-3"/>
        </w:rPr>
        <w:t xml:space="preserve"> </w:t>
      </w:r>
      <w:r>
        <w:rPr>
          <w:rFonts w:hint="default" w:ascii="Times New Roman" w:hAnsi="Times New Roman" w:cs="Times New Roman"/>
        </w:rPr>
        <w:t>motion</w:t>
      </w:r>
      <w:r>
        <w:rPr>
          <w:rFonts w:hint="default" w:ascii="Times New Roman" w:hAnsi="Times New Roman" w:cs="Times New Roman"/>
          <w:spacing w:val="-4"/>
        </w:rPr>
        <w:t xml:space="preserve"> </w:t>
      </w:r>
      <w:r>
        <w:rPr>
          <w:rFonts w:hint="default" w:ascii="Times New Roman" w:hAnsi="Times New Roman" w:cs="Times New Roman"/>
        </w:rPr>
        <w:t>sensor</w:t>
      </w:r>
      <w:r>
        <w:rPr>
          <w:rFonts w:hint="default" w:ascii="Times New Roman" w:hAnsi="Times New Roman" w:cs="Times New Roman"/>
          <w:spacing w:val="-3"/>
        </w:rPr>
        <w:t xml:space="preserve"> </w:t>
      </w:r>
      <w:r>
        <w:rPr>
          <w:rFonts w:hint="default" w:ascii="Times New Roman" w:hAnsi="Times New Roman" w:cs="Times New Roman"/>
        </w:rPr>
        <w:t>(PIR</w:t>
      </w:r>
      <w:r>
        <w:rPr>
          <w:rFonts w:hint="default" w:ascii="Times New Roman" w:hAnsi="Times New Roman" w:cs="Times New Roman"/>
          <w:spacing w:val="-3"/>
        </w:rPr>
        <w:t xml:space="preserve"> </w:t>
      </w:r>
      <w:r>
        <w:rPr>
          <w:rFonts w:hint="default" w:ascii="Times New Roman" w:hAnsi="Times New Roman" w:cs="Times New Roman"/>
        </w:rPr>
        <w:t>Motion</w:t>
      </w:r>
      <w:r>
        <w:rPr>
          <w:rFonts w:hint="default" w:ascii="Times New Roman" w:hAnsi="Times New Roman" w:cs="Times New Roman"/>
          <w:spacing w:val="-5"/>
        </w:rPr>
        <w:t xml:space="preserve"> </w:t>
      </w:r>
      <w:r>
        <w:rPr>
          <w:rFonts w:hint="default" w:ascii="Times New Roman" w:hAnsi="Times New Roman" w:cs="Times New Roman"/>
        </w:rPr>
        <w:t>Sensor)</w:t>
      </w:r>
      <w:r>
        <w:rPr>
          <w:rFonts w:hint="default" w:ascii="Times New Roman" w:hAnsi="Times New Roman" w:cs="Times New Roman"/>
          <w:spacing w:val="-5"/>
        </w:rPr>
        <w:t xml:space="preserve"> </w:t>
      </w:r>
      <w:r>
        <w:rPr>
          <w:rFonts w:hint="default" w:ascii="Times New Roman" w:hAnsi="Times New Roman" w:cs="Times New Roman"/>
        </w:rPr>
        <w:t>is</w:t>
      </w:r>
      <w:r>
        <w:rPr>
          <w:rFonts w:hint="default" w:ascii="Times New Roman" w:hAnsi="Times New Roman" w:cs="Times New Roman"/>
          <w:spacing w:val="-3"/>
        </w:rPr>
        <w:t xml:space="preserve"> </w:t>
      </w:r>
      <w:r>
        <w:rPr>
          <w:rFonts w:hint="default" w:ascii="Times New Roman" w:hAnsi="Times New Roman" w:cs="Times New Roman"/>
        </w:rPr>
        <w:t>a</w:t>
      </w:r>
      <w:r>
        <w:rPr>
          <w:rFonts w:hint="default" w:ascii="Times New Roman" w:hAnsi="Times New Roman" w:cs="Times New Roman"/>
          <w:spacing w:val="-3"/>
        </w:rPr>
        <w:t xml:space="preserve"> </w:t>
      </w:r>
      <w:r>
        <w:rPr>
          <w:rFonts w:hint="default" w:ascii="Times New Roman" w:hAnsi="Times New Roman" w:cs="Times New Roman"/>
        </w:rPr>
        <w:t>passive</w:t>
      </w:r>
      <w:r>
        <w:rPr>
          <w:rFonts w:hint="default" w:ascii="Times New Roman" w:hAnsi="Times New Roman" w:cs="Times New Roman"/>
          <w:spacing w:val="-3"/>
        </w:rPr>
        <w:t xml:space="preserve"> </w:t>
      </w:r>
      <w:r>
        <w:rPr>
          <w:rFonts w:hint="default" w:ascii="Times New Roman" w:hAnsi="Times New Roman" w:cs="Times New Roman"/>
        </w:rPr>
        <w:t>type</w:t>
      </w:r>
      <w:r>
        <w:rPr>
          <w:rFonts w:hint="default" w:ascii="Times New Roman" w:hAnsi="Times New Roman" w:cs="Times New Roman"/>
          <w:spacing w:val="-2"/>
        </w:rPr>
        <w:t xml:space="preserve"> </w:t>
      </w:r>
      <w:r>
        <w:rPr>
          <w:rFonts w:hint="default" w:ascii="Times New Roman" w:hAnsi="Times New Roman" w:cs="Times New Roman"/>
        </w:rPr>
        <w:t>of</w:t>
      </w:r>
      <w:r>
        <w:rPr>
          <w:rFonts w:hint="default" w:ascii="Times New Roman" w:hAnsi="Times New Roman" w:cs="Times New Roman"/>
          <w:spacing w:val="-3"/>
        </w:rPr>
        <w:t xml:space="preserve"> </w:t>
      </w:r>
      <w:r>
        <w:rPr>
          <w:rFonts w:hint="default" w:ascii="Times New Roman" w:hAnsi="Times New Roman" w:cs="Times New Roman"/>
        </w:rPr>
        <w:t>infrared</w:t>
      </w:r>
      <w:r>
        <w:rPr>
          <w:rFonts w:hint="default" w:ascii="Times New Roman" w:hAnsi="Times New Roman" w:cs="Times New Roman"/>
          <w:spacing w:val="-4"/>
        </w:rPr>
        <w:t xml:space="preserve"> </w:t>
      </w:r>
      <w:r>
        <w:rPr>
          <w:rFonts w:hint="default" w:ascii="Times New Roman" w:hAnsi="Times New Roman" w:cs="Times New Roman"/>
        </w:rPr>
        <w:t>devices, sensor</w:t>
      </w:r>
      <w:r>
        <w:rPr>
          <w:rFonts w:hint="default" w:ascii="Times New Roman" w:hAnsi="Times New Roman" w:cs="Times New Roman"/>
          <w:spacing w:val="-29"/>
        </w:rPr>
        <w:t xml:space="preserve"> </w:t>
      </w:r>
      <w:r>
        <w:rPr>
          <w:rFonts w:hint="default" w:ascii="Times New Roman" w:hAnsi="Times New Roman" w:cs="Times New Roman"/>
        </w:rPr>
        <w:t>itself</w:t>
      </w:r>
      <w:r>
        <w:rPr>
          <w:rFonts w:hint="default" w:ascii="Times New Roman" w:hAnsi="Times New Roman" w:cs="Times New Roman"/>
          <w:spacing w:val="-30"/>
        </w:rPr>
        <w:t xml:space="preserve"> </w:t>
      </w:r>
      <w:r>
        <w:rPr>
          <w:rFonts w:hint="default" w:ascii="Times New Roman" w:hAnsi="Times New Roman" w:cs="Times New Roman"/>
        </w:rPr>
        <w:t>does</w:t>
      </w:r>
      <w:r>
        <w:rPr>
          <w:rFonts w:hint="default" w:ascii="Times New Roman" w:hAnsi="Times New Roman" w:cs="Times New Roman"/>
          <w:spacing w:val="-29"/>
        </w:rPr>
        <w:t xml:space="preserve"> </w:t>
      </w:r>
      <w:r>
        <w:rPr>
          <w:rFonts w:hint="default" w:ascii="Times New Roman" w:hAnsi="Times New Roman" w:cs="Times New Roman"/>
        </w:rPr>
        <w:t>not</w:t>
      </w:r>
      <w:r>
        <w:rPr>
          <w:rFonts w:hint="default" w:ascii="Times New Roman" w:hAnsi="Times New Roman" w:cs="Times New Roman"/>
          <w:spacing w:val="-29"/>
        </w:rPr>
        <w:t xml:space="preserve"> </w:t>
      </w:r>
      <w:r>
        <w:rPr>
          <w:rFonts w:hint="default" w:ascii="Times New Roman" w:hAnsi="Times New Roman" w:cs="Times New Roman"/>
        </w:rPr>
        <w:t>emit</w:t>
      </w:r>
      <w:r>
        <w:rPr>
          <w:rFonts w:hint="default" w:ascii="Times New Roman" w:hAnsi="Times New Roman" w:cs="Times New Roman"/>
          <w:spacing w:val="-29"/>
        </w:rPr>
        <w:t xml:space="preserve"> </w:t>
      </w:r>
      <w:r>
        <w:rPr>
          <w:rFonts w:hint="default" w:ascii="Times New Roman" w:hAnsi="Times New Roman" w:cs="Times New Roman"/>
        </w:rPr>
        <w:t>infrared</w:t>
      </w:r>
      <w:r>
        <w:rPr>
          <w:rFonts w:hint="default" w:ascii="Times New Roman" w:hAnsi="Times New Roman" w:cs="Times New Roman"/>
          <w:spacing w:val="-29"/>
        </w:rPr>
        <w:t xml:space="preserve"> </w:t>
      </w:r>
      <w:r>
        <w:rPr>
          <w:rFonts w:hint="default" w:ascii="Times New Roman" w:hAnsi="Times New Roman" w:cs="Times New Roman"/>
        </w:rPr>
        <w:t>light</w:t>
      </w:r>
      <w:r>
        <w:rPr>
          <w:rFonts w:hint="default" w:ascii="Times New Roman" w:hAnsi="Times New Roman" w:cs="Times New Roman"/>
          <w:spacing w:val="-30"/>
        </w:rPr>
        <w:t xml:space="preserve"> </w:t>
      </w:r>
      <w:r>
        <w:rPr>
          <w:rFonts w:hint="default" w:ascii="Times New Roman" w:hAnsi="Times New Roman" w:cs="Times New Roman"/>
        </w:rPr>
        <w:t>beam.</w:t>
      </w:r>
      <w:r>
        <w:rPr>
          <w:rFonts w:hint="default" w:ascii="Times New Roman" w:hAnsi="Times New Roman" w:cs="Times New Roman"/>
          <w:spacing w:val="-39"/>
        </w:rPr>
        <w:t xml:space="preserve"> </w:t>
      </w:r>
      <w:r>
        <w:rPr>
          <w:rFonts w:hint="default" w:ascii="Times New Roman" w:hAnsi="Times New Roman" w:cs="Times New Roman"/>
        </w:rPr>
        <w:t>PIR</w:t>
      </w:r>
      <w:r>
        <w:rPr>
          <w:rFonts w:hint="default" w:ascii="Times New Roman" w:hAnsi="Times New Roman" w:cs="Times New Roman"/>
          <w:spacing w:val="-29"/>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Passive</w:t>
      </w:r>
      <w:r>
        <w:rPr>
          <w:rFonts w:hint="default" w:ascii="Times New Roman" w:hAnsi="Times New Roman" w:cs="Times New Roman"/>
          <w:spacing w:val="-30"/>
        </w:rPr>
        <w:t xml:space="preserve"> </w:t>
      </w:r>
      <w:r>
        <w:rPr>
          <w:rFonts w:hint="default" w:ascii="Times New Roman" w:hAnsi="Times New Roman" w:cs="Times New Roman"/>
        </w:rPr>
        <w:t>Infrared</w:t>
      </w:r>
      <w:r>
        <w:rPr>
          <w:rFonts w:hint="default" w:ascii="Times New Roman" w:hAnsi="Times New Roman" w:cs="Times New Roman"/>
          <w:spacing w:val="-29"/>
        </w:rPr>
        <w:t xml:space="preserve"> </w:t>
      </w:r>
      <w:r>
        <w:rPr>
          <w:rFonts w:hint="default" w:ascii="Times New Roman" w:hAnsi="Times New Roman" w:cs="Times New Roman"/>
        </w:rPr>
        <w:t>Sensor</w:t>
      </w:r>
      <w:r>
        <w:rPr>
          <w:rFonts w:hint="default" w:ascii="Times New Roman" w:hAnsi="Times New Roman" w:cs="Times New Roman"/>
          <w:spacing w:val="-29"/>
        </w:rPr>
        <w:t xml:space="preserve"> </w:t>
      </w:r>
      <w:r>
        <w:rPr>
          <w:rFonts w:hint="default" w:ascii="Times New Roman" w:hAnsi="Times New Roman" w:cs="Times New Roman"/>
        </w:rPr>
        <w:t>(PIR</w:t>
      </w:r>
      <w:r>
        <w:rPr>
          <w:rFonts w:hint="default" w:ascii="Times New Roman" w:hAnsi="Times New Roman" w:cs="Times New Roman"/>
          <w:spacing w:val="-30"/>
        </w:rPr>
        <w:t xml:space="preserve"> </w:t>
      </w:r>
      <w:r>
        <w:rPr>
          <w:rFonts w:hint="default" w:ascii="Times New Roman" w:hAnsi="Times New Roman" w:cs="Times New Roman"/>
        </w:rPr>
        <w:t>sensor) acronym.</w:t>
      </w:r>
    </w:p>
    <w:p>
      <w:pPr>
        <w:pStyle w:val="6"/>
        <w:spacing w:before="70" w:line="336" w:lineRule="auto"/>
        <w:ind w:left="120" w:right="332"/>
        <w:jc w:val="both"/>
        <w:rPr>
          <w:rFonts w:hint="default" w:ascii="Times New Roman" w:hAnsi="Times New Roman" w:cs="Times New Roman"/>
        </w:rPr>
      </w:pPr>
      <w:r>
        <w:rPr>
          <w:rFonts w:hint="default" w:ascii="Times New Roman" w:hAnsi="Times New Roman" w:cs="Times New Roman"/>
        </w:rPr>
        <w:t>Infrared</w:t>
      </w:r>
      <w:r>
        <w:rPr>
          <w:rFonts w:hint="default" w:ascii="Times New Roman" w:hAnsi="Times New Roman" w:cs="Times New Roman"/>
          <w:spacing w:val="-7"/>
        </w:rPr>
        <w:t xml:space="preserve"> </w:t>
      </w:r>
      <w:r>
        <w:rPr>
          <w:rFonts w:hint="default" w:ascii="Times New Roman" w:hAnsi="Times New Roman" w:cs="Times New Roman"/>
        </w:rPr>
        <w:t>motion</w:t>
      </w:r>
      <w:r>
        <w:rPr>
          <w:rFonts w:hint="default" w:ascii="Times New Roman" w:hAnsi="Times New Roman" w:cs="Times New Roman"/>
          <w:spacing w:val="-7"/>
        </w:rPr>
        <w:t xml:space="preserve"> </w:t>
      </w:r>
      <w:r>
        <w:rPr>
          <w:rFonts w:hint="default" w:ascii="Times New Roman" w:hAnsi="Times New Roman" w:cs="Times New Roman"/>
        </w:rPr>
        <w:t>sensor</w:t>
      </w:r>
      <w:r>
        <w:rPr>
          <w:rFonts w:hint="default" w:ascii="Times New Roman" w:hAnsi="Times New Roman" w:cs="Times New Roman"/>
          <w:spacing w:val="-8"/>
        </w:rPr>
        <w:t xml:space="preserve"> </w:t>
      </w:r>
      <w:r>
        <w:rPr>
          <w:rFonts w:hint="default" w:ascii="Times New Roman" w:hAnsi="Times New Roman" w:cs="Times New Roman"/>
        </w:rPr>
        <w:t>is</w:t>
      </w:r>
      <w:r>
        <w:rPr>
          <w:rFonts w:hint="default" w:ascii="Times New Roman" w:hAnsi="Times New Roman" w:cs="Times New Roman"/>
          <w:spacing w:val="-7"/>
        </w:rPr>
        <w:t xml:space="preserve"> </w:t>
      </w:r>
      <w:r>
        <w:rPr>
          <w:rFonts w:hint="default" w:ascii="Times New Roman" w:hAnsi="Times New Roman" w:cs="Times New Roman"/>
        </w:rPr>
        <w:t>generally</w:t>
      </w:r>
      <w:r>
        <w:rPr>
          <w:rFonts w:hint="default" w:ascii="Times New Roman" w:hAnsi="Times New Roman" w:cs="Times New Roman"/>
          <w:spacing w:val="-7"/>
        </w:rPr>
        <w:t xml:space="preserve"> </w:t>
      </w:r>
      <w:r>
        <w:rPr>
          <w:rFonts w:hint="default" w:ascii="Times New Roman" w:hAnsi="Times New Roman" w:cs="Times New Roman"/>
        </w:rPr>
        <w:t>used</w:t>
      </w:r>
      <w:r>
        <w:rPr>
          <w:rFonts w:hint="default" w:ascii="Times New Roman" w:hAnsi="Times New Roman" w:cs="Times New Roman"/>
          <w:spacing w:val="-7"/>
        </w:rPr>
        <w:t xml:space="preserve"> </w:t>
      </w:r>
      <w:r>
        <w:rPr>
          <w:rFonts w:hint="default" w:ascii="Times New Roman" w:hAnsi="Times New Roman" w:cs="Times New Roman"/>
        </w:rPr>
        <w:t>in</w:t>
      </w:r>
      <w:r>
        <w:rPr>
          <w:rFonts w:hint="default" w:ascii="Times New Roman" w:hAnsi="Times New Roman" w:cs="Times New Roman"/>
          <w:spacing w:val="-8"/>
        </w:rPr>
        <w:t xml:space="preserve"> </w:t>
      </w:r>
      <w:r>
        <w:rPr>
          <w:rFonts w:hint="default" w:ascii="Times New Roman" w:hAnsi="Times New Roman" w:cs="Times New Roman"/>
        </w:rPr>
        <w:t>security</w:t>
      </w:r>
      <w:r>
        <w:rPr>
          <w:rFonts w:hint="default" w:ascii="Times New Roman" w:hAnsi="Times New Roman" w:cs="Times New Roman"/>
          <w:spacing w:val="-8"/>
        </w:rPr>
        <w:t xml:space="preserve"> </w:t>
      </w:r>
      <w:r>
        <w:rPr>
          <w:rFonts w:hint="default" w:ascii="Times New Roman" w:hAnsi="Times New Roman" w:cs="Times New Roman"/>
        </w:rPr>
        <w:t>systems,</w:t>
      </w:r>
      <w:r>
        <w:rPr>
          <w:rFonts w:hint="default" w:ascii="Times New Roman" w:hAnsi="Times New Roman" w:cs="Times New Roman"/>
          <w:spacing w:val="-8"/>
        </w:rPr>
        <w:t xml:space="preserve"> </w:t>
      </w:r>
      <w:r>
        <w:rPr>
          <w:rFonts w:hint="default" w:ascii="Times New Roman" w:hAnsi="Times New Roman" w:cs="Times New Roman"/>
        </w:rPr>
        <w:t>such</w:t>
      </w:r>
      <w:r>
        <w:rPr>
          <w:rFonts w:hint="default" w:ascii="Times New Roman" w:hAnsi="Times New Roman" w:cs="Times New Roman"/>
          <w:spacing w:val="-8"/>
        </w:rPr>
        <w:t xml:space="preserve"> </w:t>
      </w:r>
      <w:r>
        <w:rPr>
          <w:rFonts w:hint="default" w:ascii="Times New Roman" w:hAnsi="Times New Roman" w:cs="Times New Roman"/>
        </w:rPr>
        <w:t>as</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7"/>
        </w:rPr>
        <w:t xml:space="preserve"> </w:t>
      </w:r>
      <w:r>
        <w:rPr>
          <w:rFonts w:hint="default" w:ascii="Times New Roman" w:hAnsi="Times New Roman" w:cs="Times New Roman"/>
        </w:rPr>
        <w:t>invasion</w:t>
      </w:r>
      <w:r>
        <w:rPr>
          <w:rFonts w:hint="default" w:ascii="Times New Roman" w:hAnsi="Times New Roman" w:cs="Times New Roman"/>
          <w:spacing w:val="-7"/>
        </w:rPr>
        <w:t xml:space="preserve"> </w:t>
      </w:r>
      <w:r>
        <w:rPr>
          <w:rFonts w:hint="default" w:ascii="Times New Roman" w:hAnsi="Times New Roman" w:cs="Times New Roman"/>
        </w:rPr>
        <w:t>of</w:t>
      </w:r>
      <w:r>
        <w:rPr>
          <w:rFonts w:hint="default" w:ascii="Times New Roman" w:hAnsi="Times New Roman" w:cs="Times New Roman"/>
          <w:spacing w:val="-7"/>
        </w:rPr>
        <w:t xml:space="preserve"> </w:t>
      </w:r>
      <w:r>
        <w:rPr>
          <w:rFonts w:hint="default" w:ascii="Times New Roman" w:hAnsi="Times New Roman" w:cs="Times New Roman"/>
        </w:rPr>
        <w:t>the house was so loud alarm infrared alarm, or automatic lighting device, such as the entrance, corridor, stairwell or garage door was rarely around, the infrared sensors and lamps</w:t>
      </w:r>
      <w:r>
        <w:rPr>
          <w:rFonts w:hint="default" w:ascii="Times New Roman" w:hAnsi="Times New Roman" w:cs="Times New Roman"/>
          <w:spacing w:val="-4"/>
        </w:rPr>
        <w:t xml:space="preserve"> </w:t>
      </w:r>
      <w:r>
        <w:rPr>
          <w:rFonts w:hint="default" w:ascii="Times New Roman" w:hAnsi="Times New Roman" w:cs="Times New Roman"/>
        </w:rPr>
        <w:t>installed</w:t>
      </w:r>
      <w:r>
        <w:rPr>
          <w:rFonts w:hint="default" w:ascii="Times New Roman" w:hAnsi="Times New Roman" w:cs="Times New Roman"/>
          <w:spacing w:val="-4"/>
        </w:rPr>
        <w:t xml:space="preserve"> </w:t>
      </w:r>
      <w:r>
        <w:rPr>
          <w:rFonts w:hint="default" w:ascii="Times New Roman" w:hAnsi="Times New Roman" w:cs="Times New Roman"/>
        </w:rPr>
        <w:t>in</w:t>
      </w:r>
      <w:r>
        <w:rPr>
          <w:rFonts w:hint="default" w:ascii="Times New Roman" w:hAnsi="Times New Roman" w:cs="Times New Roman"/>
          <w:spacing w:val="-4"/>
        </w:rPr>
        <w:t xml:space="preserve"> </w:t>
      </w:r>
      <w:r>
        <w:rPr>
          <w:rFonts w:hint="default" w:ascii="Times New Roman" w:hAnsi="Times New Roman" w:cs="Times New Roman"/>
        </w:rPr>
        <w:t>these</w:t>
      </w:r>
      <w:r>
        <w:rPr>
          <w:rFonts w:hint="default" w:ascii="Times New Roman" w:hAnsi="Times New Roman" w:cs="Times New Roman"/>
          <w:spacing w:val="-4"/>
        </w:rPr>
        <w:t xml:space="preserve"> </w:t>
      </w:r>
      <w:r>
        <w:rPr>
          <w:rFonts w:hint="default" w:ascii="Times New Roman" w:hAnsi="Times New Roman" w:cs="Times New Roman"/>
        </w:rPr>
        <w:t>places,</w:t>
      </w:r>
      <w:r>
        <w:rPr>
          <w:rFonts w:hint="default" w:ascii="Times New Roman" w:hAnsi="Times New Roman" w:cs="Times New Roman"/>
          <w:spacing w:val="-5"/>
        </w:rPr>
        <w:t xml:space="preserve"> </w:t>
      </w:r>
      <w:r>
        <w:rPr>
          <w:rFonts w:hint="default" w:ascii="Times New Roman" w:hAnsi="Times New Roman" w:cs="Times New Roman"/>
        </w:rPr>
        <w:t>as</w:t>
      </w:r>
      <w:r>
        <w:rPr>
          <w:rFonts w:hint="default" w:ascii="Times New Roman" w:hAnsi="Times New Roman" w:cs="Times New Roman"/>
          <w:spacing w:val="-4"/>
        </w:rPr>
        <w:t xml:space="preserve"> </w:t>
      </w:r>
      <w:r>
        <w:rPr>
          <w:rFonts w:hint="default" w:ascii="Times New Roman" w:hAnsi="Times New Roman" w:cs="Times New Roman"/>
        </w:rPr>
        <w:t>long</w:t>
      </w:r>
      <w:r>
        <w:rPr>
          <w:rFonts w:hint="default" w:ascii="Times New Roman" w:hAnsi="Times New Roman" w:cs="Times New Roman"/>
          <w:spacing w:val="-4"/>
        </w:rPr>
        <w:t xml:space="preserve"> </w:t>
      </w:r>
      <w:r>
        <w:rPr>
          <w:rFonts w:hint="default" w:ascii="Times New Roman" w:hAnsi="Times New Roman" w:cs="Times New Roman"/>
        </w:rPr>
        <w:t>as</w:t>
      </w:r>
      <w:r>
        <w:rPr>
          <w:rFonts w:hint="default" w:ascii="Times New Roman" w:hAnsi="Times New Roman" w:cs="Times New Roman"/>
          <w:spacing w:val="-4"/>
        </w:rPr>
        <w:t xml:space="preserve"> </w:t>
      </w:r>
      <w:r>
        <w:rPr>
          <w:rFonts w:hint="default" w:ascii="Times New Roman" w:hAnsi="Times New Roman" w:cs="Times New Roman"/>
        </w:rPr>
        <w:t>someone</w:t>
      </w:r>
      <w:r>
        <w:rPr>
          <w:rFonts w:hint="default" w:ascii="Times New Roman" w:hAnsi="Times New Roman" w:cs="Times New Roman"/>
          <w:spacing w:val="-4"/>
        </w:rPr>
        <w:t xml:space="preserve"> </w:t>
      </w:r>
      <w:r>
        <w:rPr>
          <w:rFonts w:hint="default" w:ascii="Times New Roman" w:hAnsi="Times New Roman" w:cs="Times New Roman"/>
        </w:rPr>
        <w:t>will</w:t>
      </w:r>
      <w:r>
        <w:rPr>
          <w:rFonts w:hint="default" w:ascii="Times New Roman" w:hAnsi="Times New Roman" w:cs="Times New Roman"/>
          <w:spacing w:val="-4"/>
        </w:rPr>
        <w:t xml:space="preserve"> </w:t>
      </w:r>
      <w:r>
        <w:rPr>
          <w:rFonts w:hint="default" w:ascii="Times New Roman" w:hAnsi="Times New Roman" w:cs="Times New Roman"/>
        </w:rPr>
        <w:t>automatically</w:t>
      </w:r>
      <w:r>
        <w:rPr>
          <w:rFonts w:hint="default" w:ascii="Times New Roman" w:hAnsi="Times New Roman" w:cs="Times New Roman"/>
          <w:spacing w:val="-5"/>
        </w:rPr>
        <w:t xml:space="preserve"> </w:t>
      </w:r>
      <w:r>
        <w:rPr>
          <w:rFonts w:hint="default" w:ascii="Times New Roman" w:hAnsi="Times New Roman" w:cs="Times New Roman"/>
        </w:rPr>
        <w:t>turn</w:t>
      </w:r>
      <w:r>
        <w:rPr>
          <w:rFonts w:hint="default" w:ascii="Times New Roman" w:hAnsi="Times New Roman" w:cs="Times New Roman"/>
          <w:spacing w:val="-4"/>
        </w:rPr>
        <w:t xml:space="preserve"> </w:t>
      </w:r>
      <w:r>
        <w:rPr>
          <w:rFonts w:hint="default" w:ascii="Times New Roman" w:hAnsi="Times New Roman" w:cs="Times New Roman"/>
        </w:rPr>
        <w:t>on</w:t>
      </w:r>
      <w:r>
        <w:rPr>
          <w:rFonts w:hint="default" w:ascii="Times New Roman" w:hAnsi="Times New Roman" w:cs="Times New Roman"/>
          <w:spacing w:val="-5"/>
        </w:rPr>
        <w:t xml:space="preserve"> </w:t>
      </w:r>
      <w:r>
        <w:rPr>
          <w:rFonts w:hint="default" w:ascii="Times New Roman" w:hAnsi="Times New Roman" w:cs="Times New Roman"/>
        </w:rPr>
        <w:t>the</w:t>
      </w:r>
      <w:r>
        <w:rPr>
          <w:rFonts w:hint="default" w:ascii="Times New Roman" w:hAnsi="Times New Roman" w:cs="Times New Roman"/>
          <w:spacing w:val="-4"/>
        </w:rPr>
        <w:t xml:space="preserve"> </w:t>
      </w:r>
      <w:r>
        <w:rPr>
          <w:rFonts w:hint="default" w:ascii="Times New Roman" w:hAnsi="Times New Roman" w:cs="Times New Roman"/>
        </w:rPr>
        <w:t>lights lighting,</w:t>
      </w:r>
      <w:r>
        <w:rPr>
          <w:rFonts w:hint="default" w:ascii="Times New Roman" w:hAnsi="Times New Roman" w:cs="Times New Roman"/>
          <w:spacing w:val="-16"/>
        </w:rPr>
        <w:t xml:space="preserve"> </w:t>
      </w:r>
      <w:r>
        <w:rPr>
          <w:rFonts w:hint="default" w:ascii="Times New Roman" w:hAnsi="Times New Roman" w:cs="Times New Roman"/>
        </w:rPr>
        <w:t>people</w:t>
      </w:r>
      <w:r>
        <w:rPr>
          <w:rFonts w:hint="default" w:ascii="Times New Roman" w:hAnsi="Times New Roman" w:cs="Times New Roman"/>
          <w:spacing w:val="-15"/>
        </w:rPr>
        <w:t xml:space="preserve"> </w:t>
      </w:r>
      <w:r>
        <w:rPr>
          <w:rFonts w:hint="default" w:ascii="Times New Roman" w:hAnsi="Times New Roman" w:cs="Times New Roman"/>
        </w:rPr>
        <w:t>automatically</w:t>
      </w:r>
      <w:r>
        <w:rPr>
          <w:rFonts w:hint="default" w:ascii="Times New Roman" w:hAnsi="Times New Roman" w:cs="Times New Roman"/>
          <w:spacing w:val="-16"/>
        </w:rPr>
        <w:t xml:space="preserve"> </w:t>
      </w:r>
      <w:r>
        <w:rPr>
          <w:rFonts w:hint="default" w:ascii="Times New Roman" w:hAnsi="Times New Roman" w:cs="Times New Roman"/>
        </w:rPr>
        <w:t>turn</w:t>
      </w:r>
      <w:r>
        <w:rPr>
          <w:rFonts w:hint="default" w:ascii="Times New Roman" w:hAnsi="Times New Roman" w:cs="Times New Roman"/>
          <w:spacing w:val="-16"/>
        </w:rPr>
        <w:t xml:space="preserve"> </w:t>
      </w:r>
      <w:r>
        <w:rPr>
          <w:rFonts w:hint="default" w:ascii="Times New Roman" w:hAnsi="Times New Roman" w:cs="Times New Roman"/>
        </w:rPr>
        <w:t>off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lights</w:t>
      </w:r>
      <w:r>
        <w:rPr>
          <w:rFonts w:hint="default" w:ascii="Times New Roman" w:hAnsi="Times New Roman" w:cs="Times New Roman"/>
          <w:spacing w:val="-15"/>
        </w:rPr>
        <w:t xml:space="preserve"> </w:t>
      </w:r>
      <w:r>
        <w:rPr>
          <w:rFonts w:hint="default" w:ascii="Times New Roman" w:hAnsi="Times New Roman" w:cs="Times New Roman"/>
        </w:rPr>
        <w:t>after</w:t>
      </w:r>
      <w:r>
        <w:rPr>
          <w:rFonts w:hint="default" w:ascii="Times New Roman" w:hAnsi="Times New Roman" w:cs="Times New Roman"/>
          <w:spacing w:val="-17"/>
        </w:rPr>
        <w:t xml:space="preserve"> </w:t>
      </w:r>
      <w:r>
        <w:rPr>
          <w:rFonts w:hint="default" w:ascii="Times New Roman" w:hAnsi="Times New Roman" w:cs="Times New Roman"/>
        </w:rPr>
        <w:t>leaving</w:t>
      </w:r>
      <w:r>
        <w:rPr>
          <w:rFonts w:hint="default" w:ascii="Times New Roman" w:hAnsi="Times New Roman" w:cs="Times New Roman"/>
          <w:spacing w:val="-15"/>
        </w:rPr>
        <w:t xml:space="preserve"> </w:t>
      </w:r>
      <w:r>
        <w:rPr>
          <w:rFonts w:hint="default" w:ascii="Times New Roman" w:hAnsi="Times New Roman" w:cs="Times New Roman"/>
        </w:rPr>
        <w:t>power.</w:t>
      </w:r>
    </w:p>
    <w:p>
      <w:pPr>
        <w:pStyle w:val="6"/>
        <w:rPr>
          <w:rFonts w:hint="default" w:ascii="Times New Roman" w:hAnsi="Times New Roman" w:cs="Times New Roman"/>
          <w:sz w:val="26"/>
        </w:rPr>
      </w:pPr>
    </w:p>
    <w:p>
      <w:pPr>
        <w:pStyle w:val="5"/>
        <w:spacing w:before="176"/>
        <w:ind w:left="120"/>
        <w:jc w:val="both"/>
        <w:rPr>
          <w:rFonts w:hint="default" w:ascii="Times New Roman" w:hAnsi="Times New Roman" w:cs="Times New Roman"/>
        </w:rPr>
      </w:pPr>
      <w:r>
        <w:rPr>
          <w:rFonts w:hint="default" w:ascii="Times New Roman" w:hAnsi="Times New Roman" w:cs="Times New Roman"/>
          <w:w w:val="90"/>
        </w:rPr>
        <w:t>Infrared motion sensor pin table</w:t>
      </w:r>
    </w:p>
    <w:p>
      <w:pPr>
        <w:pStyle w:val="6"/>
        <w:spacing w:before="172"/>
        <w:ind w:left="120"/>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7"/>
        </w:rPr>
        <w:t xml:space="preserve"> </w:t>
      </w:r>
      <w:r>
        <w:rPr>
          <w:rFonts w:hint="default" w:ascii="Times New Roman" w:hAnsi="Times New Roman" w:cs="Times New Roman"/>
          <w:spacing w:val="-3"/>
        </w:rPr>
        <w:t>general,</w:t>
      </w:r>
      <w:r>
        <w:rPr>
          <w:rFonts w:hint="default" w:ascii="Times New Roman" w:hAnsi="Times New Roman" w:cs="Times New Roman"/>
          <w:spacing w:val="-37"/>
        </w:rPr>
        <w:t xml:space="preserve"> </w:t>
      </w:r>
      <w:r>
        <w:rPr>
          <w:rFonts w:hint="default" w:ascii="Times New Roman" w:hAnsi="Times New Roman" w:cs="Times New Roman"/>
        </w:rPr>
        <w:t>infrared</w:t>
      </w:r>
      <w:r>
        <w:rPr>
          <w:rFonts w:hint="default" w:ascii="Times New Roman" w:hAnsi="Times New Roman" w:cs="Times New Roman"/>
          <w:spacing w:val="-36"/>
        </w:rPr>
        <w:t xml:space="preserve"> </w:t>
      </w:r>
      <w:r>
        <w:rPr>
          <w:rFonts w:hint="default" w:ascii="Times New Roman" w:hAnsi="Times New Roman" w:cs="Times New Roman"/>
          <w:spacing w:val="-3"/>
        </w:rPr>
        <w:t>motion</w:t>
      </w:r>
      <w:r>
        <w:rPr>
          <w:rFonts w:hint="default" w:ascii="Times New Roman" w:hAnsi="Times New Roman" w:cs="Times New Roman"/>
          <w:spacing w:val="-37"/>
        </w:rPr>
        <w:t xml:space="preserve"> </w:t>
      </w:r>
      <w:r>
        <w:rPr>
          <w:rFonts w:hint="default" w:ascii="Times New Roman" w:hAnsi="Times New Roman" w:cs="Times New Roman"/>
          <w:spacing w:val="-3"/>
        </w:rPr>
        <w:t>sensors</w:t>
      </w:r>
      <w:r>
        <w:rPr>
          <w:rFonts w:hint="default" w:ascii="Times New Roman" w:hAnsi="Times New Roman" w:cs="Times New Roman"/>
          <w:spacing w:val="-36"/>
        </w:rPr>
        <w:t xml:space="preserve"> </w:t>
      </w:r>
      <w:r>
        <w:rPr>
          <w:rFonts w:hint="default" w:ascii="Times New Roman" w:hAnsi="Times New Roman" w:cs="Times New Roman"/>
          <w:spacing w:val="-3"/>
        </w:rPr>
        <w:t>that</w:t>
      </w:r>
      <w:r>
        <w:rPr>
          <w:rFonts w:hint="default" w:ascii="Times New Roman" w:hAnsi="Times New Roman" w:cs="Times New Roman"/>
          <w:spacing w:val="-37"/>
        </w:rPr>
        <w:t xml:space="preserve"> </w:t>
      </w:r>
      <w:r>
        <w:rPr>
          <w:rFonts w:hint="default" w:ascii="Times New Roman" w:hAnsi="Times New Roman" w:cs="Times New Roman"/>
        </w:rPr>
        <w:t>only</w:t>
      </w:r>
      <w:r>
        <w:rPr>
          <w:rFonts w:hint="default" w:ascii="Times New Roman" w:hAnsi="Times New Roman" w:cs="Times New Roman"/>
          <w:spacing w:val="-35"/>
        </w:rPr>
        <w:t xml:space="preserve"> </w:t>
      </w:r>
      <w:r>
        <w:rPr>
          <w:rFonts w:hint="default" w:ascii="Times New Roman" w:hAnsi="Times New Roman" w:cs="Times New Roman"/>
        </w:rPr>
        <w:t>three</w:t>
      </w:r>
      <w:r>
        <w:rPr>
          <w:rFonts w:hint="default" w:ascii="Times New Roman" w:hAnsi="Times New Roman" w:cs="Times New Roman"/>
          <w:spacing w:val="-36"/>
        </w:rPr>
        <w:t xml:space="preserve"> </w:t>
      </w:r>
      <w:r>
        <w:rPr>
          <w:rFonts w:hint="default" w:ascii="Times New Roman" w:hAnsi="Times New Roman" w:cs="Times New Roman"/>
        </w:rPr>
        <w:t>pins,</w:t>
      </w:r>
      <w:r>
        <w:rPr>
          <w:rFonts w:hint="default" w:ascii="Times New Roman" w:hAnsi="Times New Roman" w:cs="Times New Roman"/>
          <w:spacing w:val="-37"/>
        </w:rPr>
        <w:t xml:space="preserve"> </w:t>
      </w:r>
      <w:r>
        <w:rPr>
          <w:rFonts w:hint="default" w:ascii="Times New Roman" w:hAnsi="Times New Roman" w:cs="Times New Roman"/>
        </w:rPr>
        <w:t>which</w:t>
      </w:r>
      <w:r>
        <w:rPr>
          <w:rFonts w:hint="default" w:ascii="Times New Roman" w:hAnsi="Times New Roman" w:cs="Times New Roman"/>
          <w:spacing w:val="-37"/>
        </w:rPr>
        <w:t xml:space="preserve"> </w:t>
      </w:r>
      <w:r>
        <w:rPr>
          <w:rFonts w:hint="default" w:ascii="Times New Roman" w:hAnsi="Times New Roman" w:cs="Times New Roman"/>
          <w:spacing w:val="-3"/>
        </w:rPr>
        <w:t>features</w:t>
      </w:r>
      <w:r>
        <w:rPr>
          <w:rFonts w:hint="default" w:ascii="Times New Roman" w:hAnsi="Times New Roman" w:cs="Times New Roman"/>
          <w:spacing w:val="-36"/>
        </w:rPr>
        <w:t xml:space="preserve"> </w:t>
      </w:r>
      <w:r>
        <w:rPr>
          <w:rFonts w:hint="default" w:ascii="Times New Roman" w:hAnsi="Times New Roman" w:cs="Times New Roman"/>
        </w:rPr>
        <w:t>three</w:t>
      </w:r>
      <w:r>
        <w:rPr>
          <w:rFonts w:hint="default" w:ascii="Times New Roman" w:hAnsi="Times New Roman" w:cs="Times New Roman"/>
          <w:spacing w:val="-36"/>
        </w:rPr>
        <w:t xml:space="preserve"> </w:t>
      </w:r>
      <w:r>
        <w:rPr>
          <w:rFonts w:hint="default" w:ascii="Times New Roman" w:hAnsi="Times New Roman" w:cs="Times New Roman"/>
        </w:rPr>
        <w:t>pins</w:t>
      </w:r>
      <w:r>
        <w:rPr>
          <w:rFonts w:hint="default" w:ascii="Times New Roman" w:hAnsi="Times New Roman" w:cs="Times New Roman"/>
          <w:spacing w:val="-37"/>
        </w:rPr>
        <w:t xml:space="preserve"> </w:t>
      </w:r>
      <w:r>
        <w:rPr>
          <w:rFonts w:hint="default" w:ascii="Times New Roman" w:hAnsi="Times New Roman" w:cs="Times New Roman"/>
        </w:rPr>
        <w:t>as</w:t>
      </w:r>
      <w:r>
        <w:rPr>
          <w:rFonts w:hint="default" w:ascii="Times New Roman" w:hAnsi="Times New Roman" w:cs="Times New Roman"/>
          <w:spacing w:val="-36"/>
        </w:rPr>
        <w:t xml:space="preserve"> </w:t>
      </w:r>
      <w:r>
        <w:rPr>
          <w:rFonts w:hint="default" w:ascii="Times New Roman" w:hAnsi="Times New Roman" w:cs="Times New Roman"/>
          <w:spacing w:val="-3"/>
        </w:rPr>
        <w:t>follows:</w:t>
      </w:r>
    </w:p>
    <w:p>
      <w:pPr>
        <w:pStyle w:val="6"/>
        <w:spacing w:before="3"/>
        <w:rPr>
          <w:rFonts w:hint="default" w:ascii="Times New Roman" w:hAnsi="Times New Roman" w:cs="Times New Roman"/>
          <w:sz w:val="7"/>
        </w:rPr>
      </w:pPr>
    </w:p>
    <w:tbl>
      <w:tblPr>
        <w:tblStyle w:val="8"/>
        <w:tblW w:w="6937" w:type="dxa"/>
        <w:tblInd w:w="1481" w:type="dxa"/>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
      <w:tblGrid>
        <w:gridCol w:w="1997"/>
        <w:gridCol w:w="4940"/>
      </w:tblGrid>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997"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Pin Name</w:t>
            </w:r>
          </w:p>
        </w:tc>
        <w:tc>
          <w:tcPr>
            <w:tcW w:w="4940"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Function Description</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997"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GND (-)</w:t>
            </w:r>
          </w:p>
        </w:tc>
        <w:tc>
          <w:tcPr>
            <w:tcW w:w="4940"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To ground</w:t>
            </w:r>
          </w:p>
        </w:tc>
      </w:tr>
    </w:tbl>
    <w:p>
      <w:pPr>
        <w:spacing w:after="0"/>
        <w:rPr>
          <w:rFonts w:hint="default" w:ascii="Times New Roman" w:hAnsi="Times New Roman" w:cs="Times New Roman"/>
          <w:sz w:val="22"/>
        </w:rPr>
        <w:sectPr>
          <w:pgSz w:w="11930" w:h="16850"/>
          <w:pgMar w:top="1320" w:right="840" w:bottom="1300" w:left="960" w:header="0" w:footer="1106" w:gutter="0"/>
        </w:sectPr>
      </w:pPr>
    </w:p>
    <w:tbl>
      <w:tblPr>
        <w:tblStyle w:val="8"/>
        <w:tblW w:w="6937" w:type="dxa"/>
        <w:tblInd w:w="1481" w:type="dxa"/>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
      <w:tblGrid>
        <w:gridCol w:w="1997"/>
        <w:gridCol w:w="4940"/>
      </w:tblGrid>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5" w:hRule="atLeast"/>
        </w:trPr>
        <w:tc>
          <w:tcPr>
            <w:tcW w:w="1997" w:type="dxa"/>
          </w:tcPr>
          <w:p>
            <w:pPr>
              <w:pStyle w:val="12"/>
              <w:spacing w:before="134"/>
              <w:ind w:left="151"/>
              <w:rPr>
                <w:rFonts w:hint="default" w:ascii="Times New Roman" w:hAnsi="Times New Roman" w:cs="Times New Roman"/>
                <w:sz w:val="22"/>
              </w:rPr>
            </w:pPr>
            <w:r>
              <w:rPr>
                <w:rFonts w:hint="default" w:ascii="Times New Roman" w:hAnsi="Times New Roman" w:cs="Times New Roman"/>
                <w:spacing w:val="-3"/>
                <w:sz w:val="22"/>
              </w:rPr>
              <w:t>Power</w:t>
            </w:r>
            <w:r>
              <w:rPr>
                <w:rFonts w:hint="default" w:ascii="Times New Roman" w:hAnsi="Times New Roman" w:cs="Times New Roman"/>
                <w:spacing w:val="-31"/>
                <w:sz w:val="22"/>
              </w:rPr>
              <w:t xml:space="preserve"> </w:t>
            </w:r>
            <w:r>
              <w:rPr>
                <w:rFonts w:hint="default" w:ascii="Times New Roman" w:hAnsi="Times New Roman" w:cs="Times New Roman"/>
                <w:spacing w:val="-4"/>
                <w:sz w:val="22"/>
              </w:rPr>
              <w:t>(+</w:t>
            </w:r>
            <w:r>
              <w:rPr>
                <w:rFonts w:hint="default" w:ascii="Times New Roman" w:hAnsi="Times New Roman" w:cs="Times New Roman"/>
                <w:spacing w:val="-30"/>
                <w:sz w:val="22"/>
              </w:rPr>
              <w:t xml:space="preserve"> </w:t>
            </w:r>
            <w:r>
              <w:rPr>
                <w:rFonts w:hint="default" w:ascii="Times New Roman" w:hAnsi="Times New Roman" w:cs="Times New Roman"/>
                <w:sz w:val="22"/>
              </w:rPr>
              <w:t>or</w:t>
            </w:r>
            <w:r>
              <w:rPr>
                <w:rFonts w:hint="default" w:ascii="Times New Roman" w:hAnsi="Times New Roman" w:cs="Times New Roman"/>
                <w:spacing w:val="-30"/>
                <w:sz w:val="22"/>
              </w:rPr>
              <w:t xml:space="preserve"> </w:t>
            </w:r>
            <w:r>
              <w:rPr>
                <w:rFonts w:hint="default" w:ascii="Times New Roman" w:hAnsi="Times New Roman" w:cs="Times New Roman"/>
                <w:sz w:val="22"/>
              </w:rPr>
              <w:t>V</w:t>
            </w:r>
            <w:r>
              <w:rPr>
                <w:rFonts w:hint="default" w:ascii="Times New Roman" w:hAnsi="Times New Roman" w:cs="Times New Roman"/>
                <w:spacing w:val="-33"/>
                <w:sz w:val="22"/>
              </w:rPr>
              <w:t xml:space="preserve"> </w:t>
            </w:r>
            <w:r>
              <w:rPr>
                <w:rFonts w:hint="default" w:ascii="Times New Roman" w:hAnsi="Times New Roman" w:cs="Times New Roman"/>
                <w:sz w:val="22"/>
              </w:rPr>
              <w:t>+)</w:t>
            </w:r>
          </w:p>
        </w:tc>
        <w:tc>
          <w:tcPr>
            <w:tcW w:w="4940"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Received a + 5V power supply</w:t>
            </w:r>
          </w:p>
        </w:tc>
      </w:tr>
      <w:tr>
        <w:tblPrEx>
          <w:tblBorders>
            <w:top w:val="single" w:color="E2ECF5" w:sz="4" w:space="0"/>
            <w:left w:val="single" w:color="E2ECF5" w:sz="4" w:space="0"/>
            <w:bottom w:val="single" w:color="E2ECF5" w:sz="4" w:space="0"/>
            <w:right w:val="single" w:color="E2ECF5" w:sz="4" w:space="0"/>
            <w:insideH w:val="single" w:color="E2ECF5" w:sz="4" w:space="0"/>
            <w:insideV w:val="single" w:color="E2ECF5" w:sz="4" w:space="0"/>
          </w:tblBorders>
          <w:tblLayout w:type="fixed"/>
          <w:tblCellMar>
            <w:top w:w="0" w:type="dxa"/>
            <w:left w:w="0" w:type="dxa"/>
            <w:bottom w:w="0" w:type="dxa"/>
            <w:right w:w="0" w:type="dxa"/>
          </w:tblCellMar>
        </w:tblPrEx>
        <w:trPr>
          <w:trHeight w:val="522" w:hRule="atLeast"/>
        </w:trPr>
        <w:tc>
          <w:tcPr>
            <w:tcW w:w="1997"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OUT</w:t>
            </w:r>
          </w:p>
        </w:tc>
        <w:tc>
          <w:tcPr>
            <w:tcW w:w="4940" w:type="dxa"/>
          </w:tcPr>
          <w:p>
            <w:pPr>
              <w:pStyle w:val="12"/>
              <w:spacing w:before="134"/>
              <w:ind w:left="151"/>
              <w:rPr>
                <w:rFonts w:hint="default" w:ascii="Times New Roman" w:hAnsi="Times New Roman" w:cs="Times New Roman"/>
                <w:sz w:val="22"/>
              </w:rPr>
            </w:pPr>
            <w:r>
              <w:rPr>
                <w:rFonts w:hint="default" w:ascii="Times New Roman" w:hAnsi="Times New Roman" w:cs="Times New Roman"/>
                <w:sz w:val="22"/>
              </w:rPr>
              <w:t>Output Signal</w:t>
            </w:r>
          </w:p>
        </w:tc>
      </w:tr>
    </w:tbl>
    <w:p>
      <w:pPr>
        <w:pStyle w:val="6"/>
        <w:spacing w:before="82" w:line="336" w:lineRule="auto"/>
        <w:ind w:left="120" w:right="323"/>
        <w:jc w:val="both"/>
        <w:rPr>
          <w:rFonts w:hint="default" w:ascii="Times New Roman" w:hAnsi="Times New Roman" w:cs="Times New Roman"/>
        </w:rPr>
      </w:pPr>
      <w:r>
        <w:rPr>
          <w:rFonts w:hint="default" w:ascii="Times New Roman" w:hAnsi="Times New Roman" w:cs="Times New Roman"/>
        </w:rPr>
        <w:t>Sensing</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object</w:t>
      </w:r>
      <w:r>
        <w:rPr>
          <w:rFonts w:hint="default" w:ascii="Times New Roman" w:hAnsi="Times New Roman" w:cs="Times New Roman"/>
          <w:spacing w:val="-44"/>
        </w:rPr>
        <w:t xml:space="preserve"> </w:t>
      </w:r>
      <w:r>
        <w:rPr>
          <w:rFonts w:hint="default" w:ascii="Times New Roman" w:hAnsi="Times New Roman" w:cs="Times New Roman"/>
        </w:rPr>
        <w:t>moves,</w:t>
      </w:r>
      <w:r>
        <w:rPr>
          <w:rFonts w:hint="default" w:ascii="Times New Roman" w:hAnsi="Times New Roman" w:cs="Times New Roman"/>
          <w:spacing w:val="-44"/>
        </w:rPr>
        <w:t xml:space="preserve"> </w:t>
      </w:r>
      <w:r>
        <w:rPr>
          <w:rFonts w:hint="default" w:ascii="Times New Roman" w:hAnsi="Times New Roman" w:cs="Times New Roman"/>
        </w:rPr>
        <w:t>infrared</w:t>
      </w:r>
      <w:r>
        <w:rPr>
          <w:rFonts w:hint="default" w:ascii="Times New Roman" w:hAnsi="Times New Roman" w:cs="Times New Roman"/>
          <w:spacing w:val="-44"/>
        </w:rPr>
        <w:t xml:space="preserve"> </w:t>
      </w:r>
      <w:r>
        <w:rPr>
          <w:rFonts w:hint="default" w:ascii="Times New Roman" w:hAnsi="Times New Roman" w:cs="Times New Roman"/>
          <w:spacing w:val="-3"/>
        </w:rPr>
        <w:t>motion</w:t>
      </w:r>
      <w:r>
        <w:rPr>
          <w:rFonts w:hint="default" w:ascii="Times New Roman" w:hAnsi="Times New Roman" w:cs="Times New Roman"/>
          <w:spacing w:val="-42"/>
        </w:rPr>
        <w:t xml:space="preserve"> </w:t>
      </w:r>
      <w:r>
        <w:rPr>
          <w:rFonts w:hint="default" w:ascii="Times New Roman" w:hAnsi="Times New Roman" w:cs="Times New Roman"/>
          <w:spacing w:val="-3"/>
        </w:rPr>
        <w:t>sensors</w:t>
      </w:r>
      <w:r>
        <w:rPr>
          <w:rFonts w:hint="default" w:ascii="Times New Roman" w:hAnsi="Times New Roman" w:cs="Times New Roman"/>
          <w:spacing w:val="-44"/>
        </w:rPr>
        <w:t xml:space="preserve"> </w:t>
      </w:r>
      <w:r>
        <w:rPr>
          <w:rFonts w:hint="default" w:ascii="Times New Roman" w:hAnsi="Times New Roman" w:cs="Times New Roman"/>
        </w:rPr>
        <w:t>will</w:t>
      </w:r>
      <w:r>
        <w:rPr>
          <w:rFonts w:hint="default" w:ascii="Times New Roman" w:hAnsi="Times New Roman" w:cs="Times New Roman"/>
          <w:spacing w:val="-42"/>
        </w:rPr>
        <w:t xml:space="preserve"> </w:t>
      </w:r>
      <w:r>
        <w:rPr>
          <w:rFonts w:hint="default" w:ascii="Times New Roman" w:hAnsi="Times New Roman" w:cs="Times New Roman"/>
        </w:rPr>
        <w:t>be</w:t>
      </w:r>
      <w:r>
        <w:rPr>
          <w:rFonts w:hint="default" w:ascii="Times New Roman" w:hAnsi="Times New Roman" w:cs="Times New Roman"/>
          <w:spacing w:val="-44"/>
        </w:rPr>
        <w:t xml:space="preserve"> </w:t>
      </w:r>
      <w:r>
        <w:rPr>
          <w:rFonts w:hint="default" w:ascii="Times New Roman" w:hAnsi="Times New Roman" w:cs="Times New Roman"/>
        </w:rPr>
        <w:t>in</w:t>
      </w:r>
      <w:r>
        <w:rPr>
          <w:rFonts w:hint="default" w:ascii="Times New Roman" w:hAnsi="Times New Roman" w:cs="Times New Roman"/>
          <w:spacing w:val="-42"/>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OUT</w:t>
      </w:r>
      <w:r>
        <w:rPr>
          <w:rFonts w:hint="default" w:ascii="Times New Roman" w:hAnsi="Times New Roman" w:cs="Times New Roman"/>
          <w:spacing w:val="-42"/>
        </w:rPr>
        <w:t xml:space="preserve"> </w:t>
      </w:r>
      <w:r>
        <w:rPr>
          <w:rFonts w:hint="default" w:ascii="Times New Roman" w:hAnsi="Times New Roman" w:cs="Times New Roman"/>
        </w:rPr>
        <w:t>pin</w:t>
      </w:r>
      <w:r>
        <w:rPr>
          <w:rFonts w:hint="default" w:ascii="Times New Roman" w:hAnsi="Times New Roman" w:cs="Times New Roman"/>
          <w:spacing w:val="-44"/>
        </w:rPr>
        <w:t xml:space="preserve"> </w:t>
      </w:r>
      <w:r>
        <w:rPr>
          <w:rFonts w:hint="default" w:ascii="Times New Roman" w:hAnsi="Times New Roman" w:cs="Times New Roman"/>
          <w:spacing w:val="-3"/>
        </w:rPr>
        <w:t>outputs</w:t>
      </w:r>
      <w:r>
        <w:rPr>
          <w:rFonts w:hint="default" w:ascii="Times New Roman" w:hAnsi="Times New Roman" w:cs="Times New Roman"/>
          <w:spacing w:val="-43"/>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signal,</w:t>
      </w:r>
      <w:r>
        <w:rPr>
          <w:rFonts w:hint="default" w:ascii="Times New Roman" w:hAnsi="Times New Roman" w:cs="Times New Roman"/>
          <w:spacing w:val="-44"/>
        </w:rPr>
        <w:t xml:space="preserve"> </w:t>
      </w:r>
      <w:r>
        <w:rPr>
          <w:rFonts w:hint="default" w:ascii="Times New Roman" w:hAnsi="Times New Roman" w:cs="Times New Roman"/>
        </w:rPr>
        <w:t>you can</w:t>
      </w:r>
      <w:r>
        <w:rPr>
          <w:rFonts w:hint="default" w:ascii="Times New Roman" w:hAnsi="Times New Roman" w:cs="Times New Roman"/>
          <w:spacing w:val="-36"/>
        </w:rPr>
        <w:t xml:space="preserve"> </w:t>
      </w:r>
      <w:r>
        <w:rPr>
          <w:rFonts w:hint="default" w:ascii="Times New Roman" w:hAnsi="Times New Roman" w:cs="Times New Roman"/>
        </w:rPr>
        <w:t>use</w:t>
      </w:r>
      <w:r>
        <w:rPr>
          <w:rFonts w:hint="default" w:ascii="Times New Roman" w:hAnsi="Times New Roman" w:cs="Times New Roman"/>
          <w:spacing w:val="-34"/>
        </w:rPr>
        <w:t xml:space="preserve"> </w:t>
      </w:r>
      <w:r>
        <w:rPr>
          <w:rFonts w:hint="default" w:ascii="Times New Roman" w:hAnsi="Times New Roman" w:cs="Times New Roman"/>
        </w:rPr>
        <w:t>this</w:t>
      </w:r>
      <w:r>
        <w:rPr>
          <w:rFonts w:hint="default" w:ascii="Times New Roman" w:hAnsi="Times New Roman" w:cs="Times New Roman"/>
          <w:spacing w:val="-35"/>
        </w:rPr>
        <w:t xml:space="preserve"> </w:t>
      </w:r>
      <w:r>
        <w:rPr>
          <w:rFonts w:hint="default" w:ascii="Times New Roman" w:hAnsi="Times New Roman" w:cs="Times New Roman"/>
          <w:spacing w:val="-2"/>
        </w:rPr>
        <w:t>signal</w:t>
      </w:r>
      <w:r>
        <w:rPr>
          <w:rFonts w:hint="default" w:ascii="Times New Roman" w:hAnsi="Times New Roman" w:cs="Times New Roman"/>
          <w:spacing w:val="-34"/>
        </w:rPr>
        <w:t xml:space="preserve"> </w:t>
      </w:r>
      <w:r>
        <w:rPr>
          <w:rFonts w:hint="default" w:ascii="Times New Roman" w:hAnsi="Times New Roman" w:cs="Times New Roman"/>
        </w:rPr>
        <w:t>to</w:t>
      </w:r>
      <w:r>
        <w:rPr>
          <w:rFonts w:hint="default" w:ascii="Times New Roman" w:hAnsi="Times New Roman" w:cs="Times New Roman"/>
          <w:spacing w:val="-35"/>
        </w:rPr>
        <w:t xml:space="preserve"> </w:t>
      </w:r>
      <w:r>
        <w:rPr>
          <w:rFonts w:hint="default" w:ascii="Times New Roman" w:hAnsi="Times New Roman" w:cs="Times New Roman"/>
          <w:spacing w:val="-3"/>
        </w:rPr>
        <w:t>know</w:t>
      </w:r>
      <w:r>
        <w:rPr>
          <w:rFonts w:hint="default" w:ascii="Times New Roman" w:hAnsi="Times New Roman" w:cs="Times New Roman"/>
          <w:spacing w:val="-36"/>
        </w:rPr>
        <w:t xml:space="preserve"> </w:t>
      </w:r>
      <w:r>
        <w:rPr>
          <w:rFonts w:hint="default" w:ascii="Times New Roman" w:hAnsi="Times New Roman" w:cs="Times New Roman"/>
        </w:rPr>
        <w:t>if</w:t>
      </w:r>
      <w:r>
        <w:rPr>
          <w:rFonts w:hint="default" w:ascii="Times New Roman" w:hAnsi="Times New Roman" w:cs="Times New Roman"/>
          <w:spacing w:val="-35"/>
        </w:rPr>
        <w:t xml:space="preserve"> </w:t>
      </w:r>
      <w:r>
        <w:rPr>
          <w:rFonts w:hint="default" w:ascii="Times New Roman" w:hAnsi="Times New Roman" w:cs="Times New Roman"/>
          <w:spacing w:val="-3"/>
        </w:rPr>
        <w:t>anyone</w:t>
      </w:r>
      <w:r>
        <w:rPr>
          <w:rFonts w:hint="default" w:ascii="Times New Roman" w:hAnsi="Times New Roman" w:cs="Times New Roman"/>
          <w:spacing w:val="-34"/>
        </w:rPr>
        <w:t xml:space="preserve"> </w:t>
      </w:r>
      <w:r>
        <w:rPr>
          <w:rFonts w:hint="default" w:ascii="Times New Roman" w:hAnsi="Times New Roman" w:cs="Times New Roman"/>
        </w:rPr>
        <w:t>nearby</w:t>
      </w:r>
      <w:r>
        <w:rPr>
          <w:rFonts w:hint="default" w:ascii="Times New Roman" w:hAnsi="Times New Roman" w:cs="Times New Roman"/>
          <w:spacing w:val="-35"/>
        </w:rPr>
        <w:t xml:space="preserve"> </w:t>
      </w:r>
      <w:r>
        <w:rPr>
          <w:rFonts w:hint="default" w:ascii="Times New Roman" w:hAnsi="Times New Roman" w:cs="Times New Roman"/>
          <w:spacing w:val="-3"/>
        </w:rPr>
        <w:t>sensors.</w:t>
      </w:r>
      <w:r>
        <w:rPr>
          <w:rFonts w:hint="default" w:ascii="Times New Roman" w:hAnsi="Times New Roman" w:cs="Times New Roman"/>
          <w:spacing w:val="-36"/>
        </w:rPr>
        <w:t xml:space="preserve"> </w:t>
      </w:r>
      <w:r>
        <w:rPr>
          <w:rFonts w:hint="default" w:ascii="Times New Roman" w:hAnsi="Times New Roman" w:cs="Times New Roman"/>
        </w:rPr>
        <w:t>In</w:t>
      </w:r>
      <w:r>
        <w:rPr>
          <w:rFonts w:hint="default" w:ascii="Times New Roman" w:hAnsi="Times New Roman" w:cs="Times New Roman"/>
          <w:spacing w:val="-35"/>
        </w:rPr>
        <w:t xml:space="preserve"> </w:t>
      </w:r>
      <w:r>
        <w:rPr>
          <w:rFonts w:hint="default" w:ascii="Times New Roman" w:hAnsi="Times New Roman" w:cs="Times New Roman"/>
          <w:spacing w:val="-3"/>
        </w:rPr>
        <w:t>addition,</w:t>
      </w:r>
      <w:r>
        <w:rPr>
          <w:rFonts w:hint="default" w:ascii="Times New Roman" w:hAnsi="Times New Roman" w:cs="Times New Roman"/>
          <w:spacing w:val="-35"/>
        </w:rPr>
        <w:t xml:space="preserve"> </w:t>
      </w:r>
      <w:r>
        <w:rPr>
          <w:rFonts w:hint="default" w:ascii="Times New Roman" w:hAnsi="Times New Roman" w:cs="Times New Roman"/>
        </w:rPr>
        <w:t>most</w:t>
      </w:r>
      <w:r>
        <w:rPr>
          <w:rFonts w:hint="default" w:ascii="Times New Roman" w:hAnsi="Times New Roman" w:cs="Times New Roman"/>
          <w:spacing w:val="-36"/>
        </w:rPr>
        <w:t xml:space="preserve"> </w:t>
      </w:r>
      <w:r>
        <w:rPr>
          <w:rFonts w:hint="default" w:ascii="Times New Roman" w:hAnsi="Times New Roman" w:cs="Times New Roman"/>
        </w:rPr>
        <w:t>of</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infrared</w:t>
      </w:r>
      <w:r>
        <w:rPr>
          <w:rFonts w:hint="default" w:ascii="Times New Roman" w:hAnsi="Times New Roman" w:cs="Times New Roman"/>
          <w:spacing w:val="-35"/>
        </w:rPr>
        <w:t xml:space="preserve"> </w:t>
      </w:r>
      <w:r>
        <w:rPr>
          <w:rFonts w:hint="default" w:ascii="Times New Roman" w:hAnsi="Times New Roman" w:cs="Times New Roman"/>
          <w:spacing w:val="-3"/>
        </w:rPr>
        <w:t>motion sensor</w:t>
      </w:r>
      <w:r>
        <w:rPr>
          <w:rFonts w:hint="default" w:ascii="Times New Roman" w:hAnsi="Times New Roman" w:cs="Times New Roman"/>
          <w:spacing w:val="-24"/>
        </w:rPr>
        <w:t xml:space="preserve"> </w:t>
      </w:r>
      <w:r>
        <w:rPr>
          <w:rFonts w:hint="default" w:ascii="Times New Roman" w:hAnsi="Times New Roman" w:cs="Times New Roman"/>
        </w:rPr>
        <w:t>has</w:t>
      </w:r>
      <w:r>
        <w:rPr>
          <w:rFonts w:hint="default" w:ascii="Times New Roman" w:hAnsi="Times New Roman" w:cs="Times New Roman"/>
          <w:spacing w:val="-24"/>
        </w:rPr>
        <w:t xml:space="preserve"> </w:t>
      </w:r>
      <w:r>
        <w:rPr>
          <w:rFonts w:hint="default" w:ascii="Times New Roman" w:hAnsi="Times New Roman" w:cs="Times New Roman"/>
        </w:rPr>
        <w:t>a</w:t>
      </w:r>
      <w:r>
        <w:rPr>
          <w:rFonts w:hint="default" w:ascii="Times New Roman" w:hAnsi="Times New Roman" w:cs="Times New Roman"/>
          <w:spacing w:val="-24"/>
        </w:rPr>
        <w:t xml:space="preserve"> </w:t>
      </w:r>
      <w:r>
        <w:rPr>
          <w:rFonts w:hint="default" w:ascii="Times New Roman" w:hAnsi="Times New Roman" w:cs="Times New Roman"/>
          <w:spacing w:val="-3"/>
        </w:rPr>
        <w:t>rotary</w:t>
      </w:r>
      <w:r>
        <w:rPr>
          <w:rFonts w:hint="default" w:ascii="Times New Roman" w:hAnsi="Times New Roman" w:cs="Times New Roman"/>
          <w:spacing w:val="-24"/>
        </w:rPr>
        <w:t xml:space="preserve"> </w:t>
      </w:r>
      <w:r>
        <w:rPr>
          <w:rFonts w:hint="default" w:ascii="Times New Roman" w:hAnsi="Times New Roman" w:cs="Times New Roman"/>
        </w:rPr>
        <w:t>knob</w:t>
      </w:r>
      <w:r>
        <w:rPr>
          <w:rFonts w:hint="default" w:ascii="Times New Roman" w:hAnsi="Times New Roman" w:cs="Times New Roman"/>
          <w:spacing w:val="-24"/>
        </w:rPr>
        <w:t xml:space="preserve"> </w:t>
      </w:r>
      <w:r>
        <w:rPr>
          <w:rFonts w:hint="default" w:ascii="Times New Roman" w:hAnsi="Times New Roman" w:cs="Times New Roman"/>
          <w:spacing w:val="-3"/>
        </w:rPr>
        <w:t>that</w:t>
      </w:r>
      <w:r>
        <w:rPr>
          <w:rFonts w:hint="default" w:ascii="Times New Roman" w:hAnsi="Times New Roman" w:cs="Times New Roman"/>
          <w:spacing w:val="-24"/>
        </w:rPr>
        <w:t xml:space="preserve"> </w:t>
      </w:r>
      <w:r>
        <w:rPr>
          <w:rFonts w:hint="default" w:ascii="Times New Roman" w:hAnsi="Times New Roman" w:cs="Times New Roman"/>
          <w:spacing w:val="-3"/>
        </w:rPr>
        <w:t>allows</w:t>
      </w:r>
      <w:r>
        <w:rPr>
          <w:rFonts w:hint="default" w:ascii="Times New Roman" w:hAnsi="Times New Roman" w:cs="Times New Roman"/>
          <w:spacing w:val="-24"/>
        </w:rPr>
        <w:t xml:space="preserve"> </w:t>
      </w:r>
      <w:r>
        <w:rPr>
          <w:rFonts w:hint="default" w:ascii="Times New Roman" w:hAnsi="Times New Roman" w:cs="Times New Roman"/>
        </w:rPr>
        <w:t>users</w:t>
      </w:r>
      <w:r>
        <w:rPr>
          <w:rFonts w:hint="default" w:ascii="Times New Roman" w:hAnsi="Times New Roman" w:cs="Times New Roman"/>
          <w:spacing w:val="-24"/>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spacing w:val="-3"/>
        </w:rPr>
        <w:t>adjust</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delay</w:t>
      </w:r>
      <w:r>
        <w:rPr>
          <w:rFonts w:hint="default" w:ascii="Times New Roman" w:hAnsi="Times New Roman" w:cs="Times New Roman"/>
          <w:spacing w:val="-24"/>
        </w:rPr>
        <w:t xml:space="preserve"> </w:t>
      </w:r>
      <w:r>
        <w:rPr>
          <w:rFonts w:hint="default" w:ascii="Times New Roman" w:hAnsi="Times New Roman" w:cs="Times New Roman"/>
        </w:rPr>
        <w:t>time</w:t>
      </w:r>
      <w:r>
        <w:rPr>
          <w:rFonts w:hint="default" w:ascii="Times New Roman" w:hAnsi="Times New Roman" w:cs="Times New Roman"/>
          <w:spacing w:val="-22"/>
        </w:rPr>
        <w:t xml:space="preserve"> </w:t>
      </w:r>
      <w:r>
        <w:rPr>
          <w:rFonts w:hint="default" w:ascii="Times New Roman" w:hAnsi="Times New Roman" w:cs="Times New Roman"/>
        </w:rPr>
        <w:t>of</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spacing w:val="-2"/>
        </w:rPr>
        <w:t>signal</w:t>
      </w:r>
      <w:r>
        <w:rPr>
          <w:rFonts w:hint="default" w:ascii="Times New Roman" w:hAnsi="Times New Roman" w:cs="Times New Roman"/>
          <w:spacing w:val="-23"/>
        </w:rPr>
        <w:t xml:space="preserve"> </w:t>
      </w:r>
      <w:r>
        <w:rPr>
          <w:rFonts w:hint="default" w:ascii="Times New Roman" w:hAnsi="Times New Roman" w:cs="Times New Roman"/>
        </w:rPr>
        <w:t>output,</w:t>
      </w:r>
      <w:r>
        <w:rPr>
          <w:rFonts w:hint="default" w:ascii="Times New Roman" w:hAnsi="Times New Roman" w:cs="Times New Roman"/>
          <w:spacing w:val="-23"/>
        </w:rPr>
        <w:t xml:space="preserve"> </w:t>
      </w:r>
      <w:r>
        <w:rPr>
          <w:rFonts w:hint="default" w:ascii="Times New Roman" w:hAnsi="Times New Roman" w:cs="Times New Roman"/>
        </w:rPr>
        <w:t xml:space="preserve">this design is very </w:t>
      </w:r>
      <w:r>
        <w:rPr>
          <w:rFonts w:hint="default" w:ascii="Times New Roman" w:hAnsi="Times New Roman" w:cs="Times New Roman"/>
          <w:spacing w:val="-3"/>
        </w:rPr>
        <w:t xml:space="preserve">intimate, </w:t>
      </w:r>
      <w:r>
        <w:rPr>
          <w:rFonts w:hint="default" w:ascii="Times New Roman" w:hAnsi="Times New Roman" w:cs="Times New Roman"/>
        </w:rPr>
        <w:t xml:space="preserve">because we can </w:t>
      </w:r>
      <w:r>
        <w:rPr>
          <w:rFonts w:hint="default" w:ascii="Times New Roman" w:hAnsi="Times New Roman" w:cs="Times New Roman"/>
          <w:spacing w:val="-3"/>
        </w:rPr>
        <w:t xml:space="preserve">take advantage </w:t>
      </w:r>
      <w:r>
        <w:rPr>
          <w:rFonts w:hint="default" w:ascii="Times New Roman" w:hAnsi="Times New Roman" w:cs="Times New Roman"/>
        </w:rPr>
        <w:t>of the delay time of the time delay</w:t>
      </w:r>
      <w:r>
        <w:rPr>
          <w:rFonts w:hint="default" w:ascii="Times New Roman" w:hAnsi="Times New Roman" w:cs="Times New Roman"/>
          <w:spacing w:val="-21"/>
        </w:rPr>
        <w:t xml:space="preserve"> </w:t>
      </w:r>
      <w:r>
        <w:rPr>
          <w:rFonts w:hint="default" w:ascii="Times New Roman" w:hAnsi="Times New Roman" w:cs="Times New Roman"/>
        </w:rPr>
        <w:t>turn</w:t>
      </w:r>
      <w:r>
        <w:rPr>
          <w:rFonts w:hint="default" w:ascii="Times New Roman" w:hAnsi="Times New Roman" w:cs="Times New Roman"/>
          <w:spacing w:val="-19"/>
        </w:rPr>
        <w:t xml:space="preserve"> </w:t>
      </w:r>
      <w:r>
        <w:rPr>
          <w:rFonts w:hint="default" w:ascii="Times New Roman" w:hAnsi="Times New Roman" w:cs="Times New Roman"/>
          <w:spacing w:val="-3"/>
        </w:rPr>
        <w:t>off</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lights</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rPr>
        <w:t>avoid</w:t>
      </w:r>
      <w:r>
        <w:rPr>
          <w:rFonts w:hint="default" w:ascii="Times New Roman" w:hAnsi="Times New Roman" w:cs="Times New Roman"/>
          <w:spacing w:val="-19"/>
        </w:rPr>
        <w:t xml:space="preserve"> </w:t>
      </w:r>
      <w:r>
        <w:rPr>
          <w:rFonts w:hint="default" w:ascii="Times New Roman" w:hAnsi="Times New Roman" w:cs="Times New Roman"/>
        </w:rPr>
        <w:t>light</w:t>
      </w:r>
      <w:r>
        <w:rPr>
          <w:rFonts w:hint="default" w:ascii="Times New Roman" w:hAnsi="Times New Roman" w:cs="Times New Roman"/>
          <w:spacing w:val="-20"/>
        </w:rPr>
        <w:t xml:space="preserve"> </w:t>
      </w:r>
      <w:r>
        <w:rPr>
          <w:rFonts w:hint="default" w:ascii="Times New Roman" w:hAnsi="Times New Roman" w:cs="Times New Roman"/>
          <w:spacing w:val="-3"/>
        </w:rPr>
        <w:t>switches</w:t>
      </w:r>
      <w:r>
        <w:rPr>
          <w:rFonts w:hint="default" w:ascii="Times New Roman" w:hAnsi="Times New Roman" w:cs="Times New Roman"/>
          <w:spacing w:val="-19"/>
        </w:rPr>
        <w:t xml:space="preserve"> </w:t>
      </w:r>
      <w:r>
        <w:rPr>
          <w:rFonts w:hint="default" w:ascii="Times New Roman" w:hAnsi="Times New Roman" w:cs="Times New Roman"/>
          <w:spacing w:val="-4"/>
        </w:rPr>
        <w:t>too</w:t>
      </w:r>
      <w:r>
        <w:rPr>
          <w:rFonts w:hint="default" w:ascii="Times New Roman" w:hAnsi="Times New Roman" w:cs="Times New Roman"/>
          <w:spacing w:val="-20"/>
        </w:rPr>
        <w:t xml:space="preserve"> </w:t>
      </w:r>
      <w:r>
        <w:rPr>
          <w:rFonts w:hint="default" w:ascii="Times New Roman" w:hAnsi="Times New Roman" w:cs="Times New Roman"/>
          <w:spacing w:val="-3"/>
        </w:rPr>
        <w:t>frequently</w:t>
      </w:r>
      <w:r>
        <w:rPr>
          <w:rFonts w:hint="default" w:ascii="Times New Roman" w:hAnsi="Times New Roman" w:cs="Times New Roman"/>
          <w:spacing w:val="-20"/>
        </w:rPr>
        <w:t xml:space="preserve"> </w:t>
      </w:r>
      <w:r>
        <w:rPr>
          <w:rFonts w:hint="default" w:ascii="Times New Roman" w:hAnsi="Times New Roman" w:cs="Times New Roman"/>
        </w:rPr>
        <w:t>.</w:t>
      </w:r>
    </w:p>
    <w:p>
      <w:pPr>
        <w:pStyle w:val="6"/>
        <w:spacing w:before="7"/>
        <w:rPr>
          <w:rFonts w:hint="default" w:ascii="Times New Roman" w:hAnsi="Times New Roman" w:cs="Times New Roman"/>
          <w:sz w:val="35"/>
        </w:rPr>
      </w:pPr>
    </w:p>
    <w:p>
      <w:pPr>
        <w:pStyle w:val="3"/>
        <w:ind w:left="120"/>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2"/>
        <w:ind w:left="12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5" w:line="254" w:lineRule="auto"/>
        <w:ind w:left="12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LED</w:t>
      </w:r>
      <w:r>
        <w:rPr>
          <w:rFonts w:hint="default" w:ascii="Times New Roman" w:hAnsi="Times New Roman" w:cs="Times New Roman"/>
          <w:spacing w:val="-28"/>
        </w:rPr>
        <w:t xml:space="preserve"> </w:t>
      </w:r>
      <w:r>
        <w:rPr>
          <w:rFonts w:hint="default" w:ascii="Times New Roman" w:hAnsi="Times New Roman" w:cs="Times New Roman"/>
        </w:rPr>
        <w:t>connected</w:t>
      </w:r>
      <w:r>
        <w:rPr>
          <w:rFonts w:hint="default" w:ascii="Times New Roman" w:hAnsi="Times New Roman" w:cs="Times New Roman"/>
          <w:spacing w:val="-27"/>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Arduino</w:t>
      </w:r>
      <w:r>
        <w:rPr>
          <w:rFonts w:hint="default" w:ascii="Times New Roman" w:hAnsi="Times New Roman" w:cs="Times New Roman"/>
          <w:spacing w:val="-28"/>
        </w:rPr>
        <w:t xml:space="preserve"> </w:t>
      </w:r>
      <w:r>
        <w:rPr>
          <w:rFonts w:hint="default" w:ascii="Times New Roman" w:hAnsi="Times New Roman" w:cs="Times New Roman"/>
        </w:rPr>
        <w:t>board,</w:t>
      </w:r>
      <w:r>
        <w:rPr>
          <w:rFonts w:hint="default" w:ascii="Times New Roman" w:hAnsi="Times New Roman" w:cs="Times New Roman"/>
          <w:spacing w:val="-28"/>
        </w:rPr>
        <w:t xml:space="preserve"> </w:t>
      </w:r>
      <w:r>
        <w:rPr>
          <w:rFonts w:hint="default" w:ascii="Times New Roman" w:hAnsi="Times New Roman" w:cs="Times New Roman"/>
        </w:rPr>
        <w:t>LED</w:t>
      </w:r>
      <w:r>
        <w:rPr>
          <w:rFonts w:hint="default" w:ascii="Times New Roman" w:hAnsi="Times New Roman" w:cs="Times New Roman"/>
          <w:spacing w:val="-28"/>
        </w:rPr>
        <w:t xml:space="preserve"> </w:t>
      </w:r>
      <w:r>
        <w:rPr>
          <w:rFonts w:hint="default" w:ascii="Times New Roman" w:hAnsi="Times New Roman" w:cs="Times New Roman"/>
        </w:rPr>
        <w:t>long</w:t>
      </w:r>
      <w:r>
        <w:rPr>
          <w:rFonts w:hint="default" w:ascii="Times New Roman" w:hAnsi="Times New Roman" w:cs="Times New Roman"/>
          <w:spacing w:val="-27"/>
        </w:rPr>
        <w:t xml:space="preserve"> </w:t>
      </w:r>
      <w:r>
        <w:rPr>
          <w:rFonts w:hint="default" w:ascii="Times New Roman" w:hAnsi="Times New Roman" w:cs="Times New Roman"/>
        </w:rPr>
        <w:t>legs</w:t>
      </w:r>
      <w:r>
        <w:rPr>
          <w:rFonts w:hint="default" w:ascii="Times New Roman" w:hAnsi="Times New Roman" w:cs="Times New Roman"/>
          <w:spacing w:val="-28"/>
        </w:rPr>
        <w:t xml:space="preserve"> </w:t>
      </w:r>
      <w:r>
        <w:rPr>
          <w:rFonts w:hint="default" w:ascii="Times New Roman" w:hAnsi="Times New Roman" w:cs="Times New Roman"/>
        </w:rPr>
        <w:t>(anode)</w:t>
      </w:r>
      <w:r>
        <w:rPr>
          <w:rFonts w:hint="default" w:ascii="Times New Roman" w:hAnsi="Times New Roman" w:cs="Times New Roman"/>
          <w:spacing w:val="-27"/>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pin13,</w:t>
      </w:r>
      <w:r>
        <w:rPr>
          <w:rFonts w:hint="default" w:ascii="Times New Roman" w:hAnsi="Times New Roman" w:cs="Times New Roman"/>
          <w:spacing w:val="-29"/>
        </w:rPr>
        <w:t xml:space="preserve"> </w:t>
      </w:r>
      <w:r>
        <w:rPr>
          <w:rFonts w:hint="default" w:ascii="Times New Roman" w:hAnsi="Times New Roman" w:cs="Times New Roman"/>
        </w:rPr>
        <w:t>short</w:t>
      </w:r>
      <w:r>
        <w:rPr>
          <w:rFonts w:hint="default" w:ascii="Times New Roman" w:hAnsi="Times New Roman" w:cs="Times New Roman"/>
          <w:spacing w:val="-30"/>
        </w:rPr>
        <w:t xml:space="preserve"> </w:t>
      </w:r>
      <w:r>
        <w:rPr>
          <w:rFonts w:hint="default" w:ascii="Times New Roman" w:hAnsi="Times New Roman" w:cs="Times New Roman"/>
        </w:rPr>
        <w:t>legs (cathode) to the</w:t>
      </w:r>
      <w:r>
        <w:rPr>
          <w:rFonts w:hint="default" w:ascii="Times New Roman" w:hAnsi="Times New Roman" w:cs="Times New Roman"/>
          <w:spacing w:val="-31"/>
        </w:rPr>
        <w:t xml:space="preserve"> </w:t>
      </w:r>
      <w:r>
        <w:rPr>
          <w:rFonts w:hint="default" w:ascii="Times New Roman" w:hAnsi="Times New Roman" w:cs="Times New Roman"/>
        </w:rPr>
        <w:t>GND</w:t>
      </w:r>
    </w:p>
    <w:p>
      <w:pPr>
        <w:pStyle w:val="6"/>
        <w:spacing w:before="60" w:line="252" w:lineRule="auto"/>
        <w:ind w:left="120" w:right="326"/>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infrared</w:t>
      </w:r>
      <w:r>
        <w:rPr>
          <w:rFonts w:hint="default" w:ascii="Times New Roman" w:hAnsi="Times New Roman" w:cs="Times New Roman"/>
          <w:spacing w:val="-23"/>
        </w:rPr>
        <w:t xml:space="preserve"> </w:t>
      </w:r>
      <w:r>
        <w:rPr>
          <w:rFonts w:hint="default" w:ascii="Times New Roman" w:hAnsi="Times New Roman" w:cs="Times New Roman"/>
        </w:rPr>
        <w:t>motion</w:t>
      </w:r>
      <w:r>
        <w:rPr>
          <w:rFonts w:hint="default" w:ascii="Times New Roman" w:hAnsi="Times New Roman" w:cs="Times New Roman"/>
          <w:spacing w:val="-24"/>
        </w:rPr>
        <w:t xml:space="preserve"> </w:t>
      </w:r>
      <w:r>
        <w:rPr>
          <w:rFonts w:hint="default" w:ascii="Times New Roman" w:hAnsi="Times New Roman" w:cs="Times New Roman"/>
        </w:rPr>
        <w:t>sensor</w:t>
      </w:r>
      <w:r>
        <w:rPr>
          <w:rFonts w:hint="default" w:ascii="Times New Roman" w:hAnsi="Times New Roman" w:cs="Times New Roman"/>
          <w:spacing w:val="-22"/>
        </w:rPr>
        <w:t xml:space="preserve"> </w:t>
      </w:r>
      <w:r>
        <w:rPr>
          <w:rFonts w:hint="default" w:ascii="Times New Roman" w:hAnsi="Times New Roman" w:cs="Times New Roman"/>
        </w:rPr>
        <w:t>GND</w:t>
      </w:r>
      <w:r>
        <w:rPr>
          <w:rFonts w:hint="default" w:ascii="Times New Roman" w:hAnsi="Times New Roman" w:cs="Times New Roman"/>
          <w:spacing w:val="-25"/>
        </w:rPr>
        <w:t xml:space="preserve"> </w:t>
      </w:r>
      <w:r>
        <w:rPr>
          <w:rFonts w:hint="default" w:ascii="Times New Roman" w:hAnsi="Times New Roman" w:cs="Times New Roman"/>
        </w:rPr>
        <w:t>pin</w:t>
      </w:r>
      <w:r>
        <w:rPr>
          <w:rFonts w:hint="default" w:ascii="Times New Roman" w:hAnsi="Times New Roman" w:cs="Times New Roman"/>
          <w:spacing w:val="-26"/>
        </w:rPr>
        <w:t xml:space="preserve"> </w:t>
      </w:r>
      <w:r>
        <w:rPr>
          <w:rFonts w:hint="default" w:ascii="Times New Roman" w:hAnsi="Times New Roman" w:cs="Times New Roman"/>
        </w:rPr>
        <w:t>connected</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GND,</w:t>
      </w:r>
      <w:r>
        <w:rPr>
          <w:rFonts w:hint="default" w:ascii="Times New Roman" w:hAnsi="Times New Roman" w:cs="Times New Roman"/>
          <w:spacing w:val="-22"/>
        </w:rPr>
        <w:t xml:space="preserve"> </w:t>
      </w:r>
      <w:r>
        <w:rPr>
          <w:rFonts w:hint="default" w:ascii="Times New Roman" w:hAnsi="Times New Roman" w:cs="Times New Roman"/>
        </w:rPr>
        <w:t>V</w:t>
      </w:r>
      <w:r>
        <w:rPr>
          <w:rFonts w:hint="default" w:ascii="Times New Roman" w:hAnsi="Times New Roman" w:cs="Times New Roman"/>
          <w:spacing w:val="-25"/>
        </w:rPr>
        <w:t xml:space="preserve"> </w:t>
      </w:r>
      <w:r>
        <w:rPr>
          <w:rFonts w:hint="default" w:ascii="Times New Roman" w:hAnsi="Times New Roman" w:cs="Times New Roman"/>
        </w:rPr>
        <w:t>+</w:t>
      </w:r>
      <w:r>
        <w:rPr>
          <w:rFonts w:hint="default" w:ascii="Times New Roman" w:hAnsi="Times New Roman" w:cs="Times New Roman"/>
          <w:spacing w:val="-21"/>
        </w:rPr>
        <w:t xml:space="preserve"> </w:t>
      </w:r>
      <w:r>
        <w:rPr>
          <w:rFonts w:hint="default" w:ascii="Times New Roman" w:hAnsi="Times New Roman" w:cs="Times New Roman"/>
        </w:rPr>
        <w:t>pin</w:t>
      </w:r>
      <w:r>
        <w:rPr>
          <w:rFonts w:hint="default" w:ascii="Times New Roman" w:hAnsi="Times New Roman" w:cs="Times New Roman"/>
          <w:spacing w:val="-24"/>
        </w:rPr>
        <w:t xml:space="preserve"> </w:t>
      </w:r>
      <w:r>
        <w:rPr>
          <w:rFonts w:hint="default" w:ascii="Times New Roman" w:hAnsi="Times New Roman" w:cs="Times New Roman"/>
        </w:rPr>
        <w:t>connected</w:t>
      </w:r>
      <w:r>
        <w:rPr>
          <w:rFonts w:hint="default" w:ascii="Times New Roman" w:hAnsi="Times New Roman" w:cs="Times New Roman"/>
          <w:spacing w:val="-23"/>
        </w:rPr>
        <w:t xml:space="preserve"> </w:t>
      </w:r>
      <w:r>
        <w:rPr>
          <w:rFonts w:hint="default" w:ascii="Times New Roman" w:hAnsi="Times New Roman" w:cs="Times New Roman"/>
        </w:rPr>
        <w:t>to</w:t>
      </w:r>
      <w:r>
        <w:rPr>
          <w:rFonts w:hint="default" w:ascii="Times New Roman" w:hAnsi="Times New Roman" w:cs="Times New Roman"/>
          <w:spacing w:val="-24"/>
        </w:rPr>
        <w:t xml:space="preserve"> </w:t>
      </w:r>
      <w:r>
        <w:rPr>
          <w:rFonts w:hint="default" w:ascii="Times New Roman" w:hAnsi="Times New Roman" w:cs="Times New Roman"/>
        </w:rPr>
        <w:t>+</w:t>
      </w:r>
      <w:r>
        <w:rPr>
          <w:rFonts w:hint="default" w:ascii="Times New Roman" w:hAnsi="Times New Roman" w:cs="Times New Roman"/>
          <w:spacing w:val="-21"/>
        </w:rPr>
        <w:t xml:space="preserve"> </w:t>
      </w:r>
      <w:r>
        <w:rPr>
          <w:rFonts w:hint="default" w:ascii="Times New Roman" w:hAnsi="Times New Roman" w:cs="Times New Roman"/>
        </w:rPr>
        <w:t>5V,</w:t>
      </w:r>
      <w:r>
        <w:rPr>
          <w:rFonts w:hint="default" w:ascii="Times New Roman" w:hAnsi="Times New Roman" w:cs="Times New Roman"/>
          <w:spacing w:val="-24"/>
        </w:rPr>
        <w:t xml:space="preserve"> </w:t>
      </w:r>
      <w:r>
        <w:rPr>
          <w:rFonts w:hint="default" w:ascii="Times New Roman" w:hAnsi="Times New Roman" w:cs="Times New Roman"/>
        </w:rPr>
        <w:t>then OUT</w:t>
      </w:r>
      <w:r>
        <w:rPr>
          <w:rFonts w:hint="default" w:ascii="Times New Roman" w:hAnsi="Times New Roman" w:cs="Times New Roman"/>
          <w:spacing w:val="-15"/>
        </w:rPr>
        <w:t xml:space="preserve"> </w:t>
      </w:r>
      <w:r>
        <w:rPr>
          <w:rFonts w:hint="default" w:ascii="Times New Roman" w:hAnsi="Times New Roman" w:cs="Times New Roman"/>
        </w:rPr>
        <w:t>pin</w:t>
      </w:r>
      <w:r>
        <w:rPr>
          <w:rFonts w:hint="default" w:ascii="Times New Roman" w:hAnsi="Times New Roman" w:cs="Times New Roman"/>
          <w:spacing w:val="-14"/>
        </w:rPr>
        <w:t xml:space="preserve"> </w:t>
      </w:r>
      <w:r>
        <w:rPr>
          <w:rFonts w:hint="default" w:ascii="Times New Roman" w:hAnsi="Times New Roman" w:cs="Times New Roman"/>
        </w:rPr>
        <w:t>receiving</w:t>
      </w:r>
      <w:r>
        <w:rPr>
          <w:rFonts w:hint="default" w:ascii="Times New Roman" w:hAnsi="Times New Roman" w:cs="Times New Roman"/>
          <w:spacing w:val="-13"/>
        </w:rPr>
        <w:t xml:space="preserve"> </w:t>
      </w:r>
      <w:r>
        <w:rPr>
          <w:rFonts w:hint="default" w:ascii="Times New Roman" w:hAnsi="Times New Roman" w:cs="Times New Roman"/>
        </w:rPr>
        <w:t>digital</w:t>
      </w:r>
      <w:r>
        <w:rPr>
          <w:rFonts w:hint="default" w:ascii="Times New Roman" w:hAnsi="Times New Roman" w:cs="Times New Roman"/>
          <w:spacing w:val="-13"/>
        </w:rPr>
        <w:t xml:space="preserve"> </w:t>
      </w:r>
      <w:r>
        <w:rPr>
          <w:rFonts w:hint="default" w:ascii="Times New Roman" w:hAnsi="Times New Roman" w:cs="Times New Roman"/>
        </w:rPr>
        <w:t>input</w:t>
      </w:r>
      <w:r>
        <w:rPr>
          <w:rFonts w:hint="default" w:ascii="Times New Roman" w:hAnsi="Times New Roman" w:cs="Times New Roman"/>
          <w:spacing w:val="-14"/>
        </w:rPr>
        <w:t xml:space="preserve"> </w:t>
      </w:r>
      <w:r>
        <w:rPr>
          <w:rFonts w:hint="default" w:ascii="Times New Roman" w:hAnsi="Times New Roman" w:cs="Times New Roman"/>
        </w:rPr>
        <w:t>(Digital</w:t>
      </w:r>
      <w:r>
        <w:rPr>
          <w:rFonts w:hint="default" w:ascii="Times New Roman" w:hAnsi="Times New Roman" w:cs="Times New Roman"/>
          <w:spacing w:val="-13"/>
        </w:rPr>
        <w:t xml:space="preserve"> </w:t>
      </w:r>
      <w:r>
        <w:rPr>
          <w:rFonts w:hint="default" w:ascii="Times New Roman" w:hAnsi="Times New Roman" w:cs="Times New Roman"/>
        </w:rPr>
        <w:t>pins)</w:t>
      </w:r>
      <w:r>
        <w:rPr>
          <w:rFonts w:hint="default" w:ascii="Times New Roman" w:hAnsi="Times New Roman" w:cs="Times New Roman"/>
          <w:spacing w:val="-15"/>
        </w:rPr>
        <w:t xml:space="preserve"> </w:t>
      </w:r>
      <w:r>
        <w:rPr>
          <w:rFonts w:hint="default" w:ascii="Times New Roman" w:hAnsi="Times New Roman" w:cs="Times New Roman"/>
        </w:rPr>
        <w:t>pin</w:t>
      </w:r>
      <w:r>
        <w:rPr>
          <w:rFonts w:hint="default" w:ascii="Times New Roman" w:hAnsi="Times New Roman" w:cs="Times New Roman"/>
          <w:spacing w:val="-14"/>
        </w:rPr>
        <w:t xml:space="preserve"> </w:t>
      </w:r>
      <w:r>
        <w:rPr>
          <w:rFonts w:hint="default" w:ascii="Times New Roman" w:hAnsi="Times New Roman" w:cs="Times New Roman"/>
        </w:rPr>
        <w:t>2</w:t>
      </w:r>
    </w:p>
    <w:p>
      <w:pPr>
        <w:pStyle w:val="6"/>
        <w:spacing w:before="65" w:line="252" w:lineRule="auto"/>
        <w:ind w:left="120" w:right="232"/>
        <w:rPr>
          <w:rFonts w:hint="default" w:ascii="Times New Roman" w:hAnsi="Times New Roman" w:cs="Times New Roman"/>
        </w:rPr>
      </w:pPr>
      <w:r>
        <w:rPr>
          <w:rFonts w:hint="default" w:ascii="Times New Roman" w:hAnsi="Times New Roman" w:cs="Times New Roman"/>
        </w:rPr>
        <w:t>LED</w:t>
      </w:r>
      <w:r>
        <w:rPr>
          <w:rFonts w:hint="default" w:ascii="Times New Roman" w:hAnsi="Times New Roman" w:cs="Times New Roman"/>
          <w:spacing w:val="-46"/>
        </w:rPr>
        <w:t xml:space="preserve"> </w:t>
      </w:r>
      <w:r>
        <w:rPr>
          <w:rFonts w:hint="default" w:ascii="Times New Roman" w:hAnsi="Times New Roman" w:cs="Times New Roman"/>
        </w:rPr>
        <w:t>wiring</w:t>
      </w:r>
      <w:r>
        <w:rPr>
          <w:rFonts w:hint="default" w:ascii="Times New Roman" w:hAnsi="Times New Roman" w:cs="Times New Roman"/>
          <w:spacing w:val="-45"/>
        </w:rPr>
        <w:t xml:space="preserve"> </w:t>
      </w:r>
      <w:r>
        <w:rPr>
          <w:rFonts w:hint="default" w:ascii="Times New Roman" w:hAnsi="Times New Roman" w:cs="Times New Roman"/>
        </w:rPr>
        <w:t>diagram</w:t>
      </w:r>
      <w:r>
        <w:rPr>
          <w:rFonts w:hint="default" w:ascii="Times New Roman" w:hAnsi="Times New Roman" w:cs="Times New Roman"/>
          <w:spacing w:val="-44"/>
        </w:rPr>
        <w:t xml:space="preserve"> </w:t>
      </w:r>
      <w:r>
        <w:rPr>
          <w:rFonts w:hint="default" w:ascii="Times New Roman" w:hAnsi="Times New Roman" w:cs="Times New Roman"/>
        </w:rPr>
        <w:t>no</w:t>
      </w:r>
      <w:r>
        <w:rPr>
          <w:rFonts w:hint="default" w:ascii="Times New Roman" w:hAnsi="Times New Roman" w:cs="Times New Roman"/>
          <w:spacing w:val="-45"/>
        </w:rPr>
        <w:t xml:space="preserve"> </w:t>
      </w:r>
      <w:r>
        <w:rPr>
          <w:rFonts w:hint="default" w:ascii="Times New Roman" w:hAnsi="Times New Roman" w:cs="Times New Roman"/>
        </w:rPr>
        <w:t>series</w:t>
      </w:r>
      <w:r>
        <w:rPr>
          <w:rFonts w:hint="default" w:ascii="Times New Roman" w:hAnsi="Times New Roman" w:cs="Times New Roman"/>
          <w:spacing w:val="-45"/>
        </w:rPr>
        <w:t xml:space="preserve"> </w:t>
      </w:r>
      <w:r>
        <w:rPr>
          <w:rFonts w:hint="default" w:ascii="Times New Roman" w:hAnsi="Times New Roman" w:cs="Times New Roman"/>
        </w:rPr>
        <w:t>resistance,</w:t>
      </w:r>
      <w:r>
        <w:rPr>
          <w:rFonts w:hint="default" w:ascii="Times New Roman" w:hAnsi="Times New Roman" w:cs="Times New Roman"/>
          <w:spacing w:val="-45"/>
        </w:rPr>
        <w:t xml:space="preserve"> </w:t>
      </w:r>
      <w:r>
        <w:rPr>
          <w:rFonts w:hint="default" w:ascii="Times New Roman" w:hAnsi="Times New Roman" w:cs="Times New Roman"/>
        </w:rPr>
        <w:t>it</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4"/>
        </w:rPr>
        <w:t xml:space="preserve"> </w:t>
      </w:r>
      <w:r>
        <w:rPr>
          <w:rFonts w:hint="default" w:ascii="Times New Roman" w:hAnsi="Times New Roman" w:cs="Times New Roman"/>
        </w:rPr>
        <w:t>because</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output</w:t>
      </w:r>
      <w:r>
        <w:rPr>
          <w:rFonts w:hint="default" w:ascii="Times New Roman" w:hAnsi="Times New Roman" w:cs="Times New Roman"/>
          <w:spacing w:val="-45"/>
        </w:rPr>
        <w:t xml:space="preserve"> </w:t>
      </w:r>
      <w:r>
        <w:rPr>
          <w:rFonts w:hint="default" w:ascii="Times New Roman" w:hAnsi="Times New Roman" w:cs="Times New Roman"/>
        </w:rPr>
        <w:t>current</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5"/>
        </w:rPr>
        <w:t xml:space="preserve"> </w:t>
      </w:r>
      <w:r>
        <w:rPr>
          <w:rFonts w:hint="default" w:ascii="Times New Roman" w:hAnsi="Times New Roman" w:cs="Times New Roman"/>
        </w:rPr>
        <w:t>very</w:t>
      </w:r>
      <w:r>
        <w:rPr>
          <w:rFonts w:hint="default" w:ascii="Times New Roman" w:hAnsi="Times New Roman" w:cs="Times New Roman"/>
          <w:spacing w:val="-45"/>
        </w:rPr>
        <w:t xml:space="preserve"> </w:t>
      </w:r>
      <w:r>
        <w:rPr>
          <w:rFonts w:hint="default" w:ascii="Times New Roman" w:hAnsi="Times New Roman" w:cs="Times New Roman"/>
        </w:rPr>
        <w:t>small</w:t>
      </w:r>
      <w:r>
        <w:rPr>
          <w:rFonts w:hint="default" w:ascii="Times New Roman" w:hAnsi="Times New Roman" w:cs="Times New Roman"/>
          <w:spacing w:val="-44"/>
        </w:rPr>
        <w:t xml:space="preserve"> </w:t>
      </w:r>
      <w:r>
        <w:rPr>
          <w:rFonts w:hint="default" w:ascii="Times New Roman" w:hAnsi="Times New Roman" w:cs="Times New Roman"/>
        </w:rPr>
        <w:t>Arduino will</w:t>
      </w:r>
      <w:r>
        <w:rPr>
          <w:rFonts w:hint="default" w:ascii="Times New Roman" w:hAnsi="Times New Roman" w:cs="Times New Roman"/>
          <w:spacing w:val="-33"/>
        </w:rPr>
        <w:t xml:space="preserve"> </w:t>
      </w:r>
      <w:r>
        <w:rPr>
          <w:rFonts w:hint="default" w:ascii="Times New Roman" w:hAnsi="Times New Roman" w:cs="Times New Roman"/>
        </w:rPr>
        <w:t>not</w:t>
      </w:r>
      <w:r>
        <w:rPr>
          <w:rFonts w:hint="default" w:ascii="Times New Roman" w:hAnsi="Times New Roman" w:cs="Times New Roman"/>
          <w:spacing w:val="-34"/>
        </w:rPr>
        <w:t xml:space="preserve"> </w:t>
      </w:r>
      <w:r>
        <w:rPr>
          <w:rFonts w:hint="default" w:ascii="Times New Roman" w:hAnsi="Times New Roman" w:cs="Times New Roman"/>
        </w:rPr>
        <w:t>burn</w:t>
      </w:r>
      <w:r>
        <w:rPr>
          <w:rFonts w:hint="default" w:ascii="Times New Roman" w:hAnsi="Times New Roman" w:cs="Times New Roman"/>
          <w:spacing w:val="-35"/>
        </w:rPr>
        <w:t xml:space="preserve"> </w:t>
      </w:r>
      <w:r>
        <w:rPr>
          <w:rFonts w:hint="default" w:ascii="Times New Roman" w:hAnsi="Times New Roman" w:cs="Times New Roman"/>
        </w:rPr>
        <w:t>LED,</w:t>
      </w:r>
      <w:r>
        <w:rPr>
          <w:rFonts w:hint="default" w:ascii="Times New Roman" w:hAnsi="Times New Roman" w:cs="Times New Roman"/>
          <w:spacing w:val="-34"/>
        </w:rPr>
        <w:t xml:space="preserve"> </w:t>
      </w:r>
      <w:r>
        <w:rPr>
          <w:rFonts w:hint="default" w:ascii="Times New Roman" w:hAnsi="Times New Roman" w:cs="Times New Roman"/>
        </w:rPr>
        <w:t>so</w:t>
      </w:r>
      <w:r>
        <w:rPr>
          <w:rFonts w:hint="default" w:ascii="Times New Roman" w:hAnsi="Times New Roman" w:cs="Times New Roman"/>
          <w:spacing w:val="-34"/>
        </w:rPr>
        <w:t xml:space="preserve"> </w:t>
      </w:r>
      <w:r>
        <w:rPr>
          <w:rFonts w:hint="default" w:ascii="Times New Roman" w:hAnsi="Times New Roman" w:cs="Times New Roman"/>
        </w:rPr>
        <w:t>dare</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do</w:t>
      </w:r>
      <w:r>
        <w:rPr>
          <w:rFonts w:hint="default" w:ascii="Times New Roman" w:hAnsi="Times New Roman" w:cs="Times New Roman"/>
          <w:spacing w:val="-33"/>
        </w:rPr>
        <w:t xml:space="preserve"> </w:t>
      </w:r>
      <w:r>
        <w:rPr>
          <w:rFonts w:hint="default" w:ascii="Times New Roman" w:hAnsi="Times New Roman" w:cs="Times New Roman"/>
        </w:rPr>
        <w:t>so,</w:t>
      </w:r>
      <w:r>
        <w:rPr>
          <w:rFonts w:hint="default" w:ascii="Times New Roman" w:hAnsi="Times New Roman" w:cs="Times New Roman"/>
          <w:spacing w:val="-35"/>
        </w:rPr>
        <w:t xml:space="preserve"> </w:t>
      </w:r>
      <w:r>
        <w:rPr>
          <w:rFonts w:hint="default" w:ascii="Times New Roman" w:hAnsi="Times New Roman" w:cs="Times New Roman"/>
        </w:rPr>
        <w:t>less</w:t>
      </w:r>
      <w:r>
        <w:rPr>
          <w:rFonts w:hint="default" w:ascii="Times New Roman" w:hAnsi="Times New Roman" w:cs="Times New Roman"/>
          <w:spacing w:val="-33"/>
        </w:rPr>
        <w:t xml:space="preserve"> </w:t>
      </w:r>
      <w:r>
        <w:rPr>
          <w:rFonts w:hint="default" w:ascii="Times New Roman" w:hAnsi="Times New Roman" w:cs="Times New Roman"/>
        </w:rPr>
        <w:t>then</w:t>
      </w:r>
      <w:r>
        <w:rPr>
          <w:rFonts w:hint="default" w:ascii="Times New Roman" w:hAnsi="Times New Roman" w:cs="Times New Roman"/>
          <w:spacing w:val="-33"/>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resistor</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simplify.</w:t>
      </w:r>
      <w:r>
        <w:rPr>
          <w:rFonts w:hint="default" w:ascii="Times New Roman" w:hAnsi="Times New Roman" w:cs="Times New Roman"/>
          <w:spacing w:val="-30"/>
        </w:rPr>
        <w:t xml:space="preserve"> </w:t>
      </w:r>
      <w:r>
        <w:rPr>
          <w:rFonts w:hint="default" w:ascii="Times New Roman" w:hAnsi="Times New Roman" w:cs="Times New Roman"/>
        </w:rPr>
        <w:t>Generally</w:t>
      </w:r>
      <w:r>
        <w:rPr>
          <w:rFonts w:hint="default" w:ascii="Times New Roman" w:hAnsi="Times New Roman" w:cs="Times New Roman"/>
          <w:spacing w:val="-34"/>
        </w:rPr>
        <w:t xml:space="preserve"> </w:t>
      </w:r>
      <w:r>
        <w:rPr>
          <w:rFonts w:hint="default" w:ascii="Times New Roman" w:hAnsi="Times New Roman" w:cs="Times New Roman"/>
        </w:rPr>
        <w:t>speaking,</w:t>
      </w:r>
      <w:r>
        <w:rPr>
          <w:rFonts w:hint="default" w:ascii="Times New Roman" w:hAnsi="Times New Roman" w:cs="Times New Roman"/>
          <w:spacing w:val="-34"/>
        </w:rPr>
        <w:t xml:space="preserve"> </w:t>
      </w:r>
      <w:r>
        <w:rPr>
          <w:rFonts w:hint="default" w:ascii="Times New Roman" w:hAnsi="Times New Roman" w:cs="Times New Roman"/>
        </w:rPr>
        <w:t>LED series</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resistor</w:t>
      </w:r>
      <w:r>
        <w:rPr>
          <w:rFonts w:hint="default" w:ascii="Times New Roman" w:hAnsi="Times New Roman" w:cs="Times New Roman"/>
          <w:spacing w:val="-13"/>
        </w:rPr>
        <w:t xml:space="preserve"> </w:t>
      </w:r>
      <w:r>
        <w:rPr>
          <w:rFonts w:hint="default" w:ascii="Times New Roman" w:hAnsi="Times New Roman" w:cs="Times New Roman"/>
        </w:rPr>
        <w:t>(220</w:t>
      </w:r>
      <w:r>
        <w:rPr>
          <w:rFonts w:hint="default" w:ascii="Times New Roman" w:hAnsi="Times New Roman" w:cs="Times New Roman"/>
          <w:spacing w:val="-13"/>
        </w:rPr>
        <w:t xml:space="preserve"> </w:t>
      </w:r>
      <w:r>
        <w:rPr>
          <w:rFonts w:hint="default" w:ascii="Times New Roman" w:hAnsi="Times New Roman" w:cs="Times New Roman"/>
        </w:rPr>
        <w:t>ohms)</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good</w:t>
      </w:r>
      <w:r>
        <w:rPr>
          <w:rFonts w:hint="default" w:ascii="Times New Roman" w:hAnsi="Times New Roman" w:cs="Times New Roman"/>
          <w:spacing w:val="-13"/>
        </w:rPr>
        <w:t xml:space="preserve"> </w:t>
      </w:r>
      <w:r>
        <w:rPr>
          <w:rFonts w:hint="default" w:ascii="Times New Roman" w:hAnsi="Times New Roman" w:cs="Times New Roman"/>
        </w:rPr>
        <w:t>idea.</w:t>
      </w:r>
    </w:p>
    <w:p>
      <w:pPr>
        <w:pStyle w:val="6"/>
        <w:spacing w:before="10"/>
        <w:rPr>
          <w:rFonts w:hint="default" w:ascii="Times New Roman" w:hAnsi="Times New Roman" w:cs="Times New Roman"/>
          <w:sz w:val="28"/>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1014730</wp:posOffset>
            </wp:positionH>
            <wp:positionV relativeFrom="paragraph">
              <wp:posOffset>237490</wp:posOffset>
            </wp:positionV>
            <wp:extent cx="5507990" cy="3462655"/>
            <wp:effectExtent l="0" t="0" r="0" b="0"/>
            <wp:wrapTopAndBottom/>
            <wp:docPr id="28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39.jpeg"/>
                    <pic:cNvPicPr>
                      <a:picLocks noChangeAspect="1"/>
                    </pic:cNvPicPr>
                  </pic:nvPicPr>
                  <pic:blipFill>
                    <a:blip r:embed="rId165" cstate="print"/>
                    <a:stretch>
                      <a:fillRect/>
                    </a:stretch>
                  </pic:blipFill>
                  <pic:spPr>
                    <a:xfrm>
                      <a:off x="0" y="0"/>
                      <a:ext cx="5508282" cy="3462718"/>
                    </a:xfrm>
                    <a:prstGeom prst="rect">
                      <a:avLst/>
                    </a:prstGeom>
                  </pic:spPr>
                </pic:pic>
              </a:graphicData>
            </a:graphic>
          </wp:anchor>
        </w:drawing>
      </w:r>
    </w:p>
    <w:p>
      <w:pPr>
        <w:spacing w:after="0"/>
        <w:rPr>
          <w:rFonts w:hint="default" w:ascii="Times New Roman" w:hAnsi="Times New Roman" w:cs="Times New Roman"/>
          <w:sz w:val="28"/>
        </w:rPr>
        <w:sectPr>
          <w:pgSz w:w="11930" w:h="16850"/>
          <w:pgMar w:top="1400" w:right="840" w:bottom="1300" w:left="960" w:header="0" w:footer="1106" w:gutter="0"/>
        </w:sectPr>
      </w:pPr>
    </w:p>
    <w:p>
      <w:pPr>
        <w:pStyle w:val="6"/>
        <w:spacing w:before="90"/>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3" w:right="0" w:firstLine="0"/>
        <w:jc w:val="left"/>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5"/>
        <w:ind w:left="103"/>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80" w:line="336" w:lineRule="auto"/>
        <w:ind w:left="100"/>
        <w:rPr>
          <w:rFonts w:hint="default" w:ascii="Times New Roman" w:hAnsi="Times New Roman" w:cs="Times New Roman"/>
        </w:rPr>
      </w:pPr>
      <w:r>
        <w:rPr>
          <w:rFonts w:hint="default" w:ascii="Times New Roman" w:hAnsi="Times New Roman" w:cs="Times New Roman"/>
          <w:spacing w:val="-3"/>
        </w:rPr>
        <w:t>As</w:t>
      </w:r>
      <w:r>
        <w:rPr>
          <w:rFonts w:hint="default" w:ascii="Times New Roman" w:hAnsi="Times New Roman" w:cs="Times New Roman"/>
          <w:spacing w:val="-33"/>
        </w:rPr>
        <w:t xml:space="preserve"> </w:t>
      </w:r>
      <w:r>
        <w:rPr>
          <w:rFonts w:hint="default" w:ascii="Times New Roman" w:hAnsi="Times New Roman" w:cs="Times New Roman"/>
        </w:rPr>
        <w:t>you</w:t>
      </w:r>
      <w:r>
        <w:rPr>
          <w:rFonts w:hint="default" w:ascii="Times New Roman" w:hAnsi="Times New Roman" w:cs="Times New Roman"/>
          <w:spacing w:val="-34"/>
        </w:rPr>
        <w:t xml:space="preserve"> </w:t>
      </w:r>
      <w:r>
        <w:rPr>
          <w:rFonts w:hint="default" w:ascii="Times New Roman" w:hAnsi="Times New Roman" w:cs="Times New Roman"/>
        </w:rPr>
        <w:t>can</w:t>
      </w:r>
      <w:r>
        <w:rPr>
          <w:rFonts w:hint="default" w:ascii="Times New Roman" w:hAnsi="Times New Roman" w:cs="Times New Roman"/>
          <w:spacing w:val="-34"/>
        </w:rPr>
        <w:t xml:space="preserve"> </w:t>
      </w:r>
      <w:r>
        <w:rPr>
          <w:rFonts w:hint="default" w:ascii="Times New Roman" w:hAnsi="Times New Roman" w:cs="Times New Roman"/>
        </w:rPr>
        <w:t>see,</w:t>
      </w:r>
      <w:r>
        <w:rPr>
          <w:rFonts w:hint="default" w:ascii="Times New Roman" w:hAnsi="Times New Roman" w:cs="Times New Roman"/>
          <w:spacing w:val="-35"/>
        </w:rPr>
        <w:t xml:space="preserve"> </w:t>
      </w:r>
      <w:r>
        <w:rPr>
          <w:rFonts w:hint="default" w:ascii="Times New Roman" w:hAnsi="Times New Roman" w:cs="Times New Roman"/>
        </w:rPr>
        <w:t>read</w:t>
      </w:r>
      <w:r>
        <w:rPr>
          <w:rFonts w:hint="default" w:ascii="Times New Roman" w:hAnsi="Times New Roman" w:cs="Times New Roman"/>
          <w:spacing w:val="-34"/>
        </w:rPr>
        <w:t xml:space="preserve"> </w:t>
      </w:r>
      <w:r>
        <w:rPr>
          <w:rFonts w:hint="default" w:ascii="Times New Roman" w:hAnsi="Times New Roman" w:cs="Times New Roman"/>
        </w:rPr>
        <w:t>infrared</w:t>
      </w:r>
      <w:r>
        <w:rPr>
          <w:rFonts w:hint="default" w:ascii="Times New Roman" w:hAnsi="Times New Roman" w:cs="Times New Roman"/>
          <w:spacing w:val="-35"/>
        </w:rPr>
        <w:t xml:space="preserve"> </w:t>
      </w:r>
      <w:r>
        <w:rPr>
          <w:rFonts w:hint="default" w:ascii="Times New Roman" w:hAnsi="Times New Roman" w:cs="Times New Roman"/>
        </w:rPr>
        <w:t>motion</w:t>
      </w:r>
      <w:r>
        <w:rPr>
          <w:rFonts w:hint="default" w:ascii="Times New Roman" w:hAnsi="Times New Roman" w:cs="Times New Roman"/>
          <w:spacing w:val="-35"/>
        </w:rPr>
        <w:t xml:space="preserve"> </w:t>
      </w:r>
      <w:r>
        <w:rPr>
          <w:rFonts w:hint="default" w:ascii="Times New Roman" w:hAnsi="Times New Roman" w:cs="Times New Roman"/>
        </w:rPr>
        <w:t>sensor</w:t>
      </w:r>
      <w:r>
        <w:rPr>
          <w:rFonts w:hint="default" w:ascii="Times New Roman" w:hAnsi="Times New Roman" w:cs="Times New Roman"/>
          <w:spacing w:val="-36"/>
        </w:rPr>
        <w:t xml:space="preserve"> </w:t>
      </w:r>
      <w:r>
        <w:rPr>
          <w:rFonts w:hint="default" w:ascii="Times New Roman" w:hAnsi="Times New Roman" w:cs="Times New Roman"/>
        </w:rPr>
        <w:t>signals,</w:t>
      </w:r>
      <w:r>
        <w:rPr>
          <w:rFonts w:hint="default" w:ascii="Times New Roman" w:hAnsi="Times New Roman" w:cs="Times New Roman"/>
          <w:spacing w:val="-35"/>
        </w:rPr>
        <w:t xml:space="preserve"> </w:t>
      </w:r>
      <w:r>
        <w:rPr>
          <w:rFonts w:hint="default" w:ascii="Times New Roman" w:hAnsi="Times New Roman" w:cs="Times New Roman"/>
        </w:rPr>
        <w:t>almost</w:t>
      </w:r>
      <w:r>
        <w:rPr>
          <w:rFonts w:hint="default" w:ascii="Times New Roman" w:hAnsi="Times New Roman" w:cs="Times New Roman"/>
          <w:spacing w:val="-35"/>
        </w:rPr>
        <w:t xml:space="preserve"> </w:t>
      </w:r>
      <w:r>
        <w:rPr>
          <w:rFonts w:hint="default" w:ascii="Times New Roman" w:hAnsi="Times New Roman" w:cs="Times New Roman"/>
        </w:rPr>
        <w:t>like</w:t>
      </w:r>
      <w:r>
        <w:rPr>
          <w:rFonts w:hint="default" w:ascii="Times New Roman" w:hAnsi="Times New Roman" w:cs="Times New Roman"/>
          <w:spacing w:val="-34"/>
        </w:rPr>
        <w:t xml:space="preserve"> </w:t>
      </w:r>
      <w:r>
        <w:rPr>
          <w:rFonts w:hint="default" w:ascii="Times New Roman" w:hAnsi="Times New Roman" w:cs="Times New Roman"/>
        </w:rPr>
        <w:t>reading</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same</w:t>
      </w:r>
      <w:r>
        <w:rPr>
          <w:rFonts w:hint="default" w:ascii="Times New Roman" w:hAnsi="Times New Roman" w:cs="Times New Roman"/>
          <w:spacing w:val="-35"/>
        </w:rPr>
        <w:t xml:space="preserve"> </w:t>
      </w:r>
      <w:r>
        <w:rPr>
          <w:rFonts w:hint="default" w:ascii="Times New Roman" w:hAnsi="Times New Roman" w:cs="Times New Roman"/>
        </w:rPr>
        <w:t>key</w:t>
      </w:r>
      <w:r>
        <w:rPr>
          <w:rFonts w:hint="default" w:ascii="Times New Roman" w:hAnsi="Times New Roman" w:cs="Times New Roman"/>
          <w:spacing w:val="-35"/>
        </w:rPr>
        <w:t xml:space="preserve"> </w:t>
      </w:r>
      <w:r>
        <w:rPr>
          <w:rFonts w:hint="default" w:ascii="Times New Roman" w:hAnsi="Times New Roman" w:cs="Times New Roman"/>
        </w:rPr>
        <w:t>signal, programmable</w:t>
      </w:r>
      <w:r>
        <w:rPr>
          <w:rFonts w:hint="default" w:ascii="Times New Roman" w:hAnsi="Times New Roman" w:cs="Times New Roman"/>
          <w:spacing w:val="-13"/>
        </w:rPr>
        <w:t xml:space="preserve"> </w:t>
      </w:r>
      <w:r>
        <w:rPr>
          <w:rFonts w:hint="default" w:ascii="Times New Roman" w:hAnsi="Times New Roman" w:cs="Times New Roman"/>
        </w:rPr>
        <w:t>logic</w:t>
      </w:r>
      <w:r>
        <w:rPr>
          <w:rFonts w:hint="default" w:ascii="Times New Roman" w:hAnsi="Times New Roman" w:cs="Times New Roman"/>
          <w:spacing w:val="-12"/>
        </w:rPr>
        <w:t xml:space="preserve"> </w:t>
      </w:r>
      <w:r>
        <w:rPr>
          <w:rFonts w:hint="default" w:ascii="Times New Roman" w:hAnsi="Times New Roman" w:cs="Times New Roman"/>
        </w:rPr>
        <w:t>unimaginable</w:t>
      </w:r>
      <w:r>
        <w:rPr>
          <w:rFonts w:hint="default" w:ascii="Times New Roman" w:hAnsi="Times New Roman" w:cs="Times New Roman"/>
          <w:spacing w:val="-13"/>
        </w:rPr>
        <w:t xml:space="preserve"> </w:t>
      </w:r>
      <w:r>
        <w:rPr>
          <w:rFonts w:hint="default" w:ascii="Times New Roman" w:hAnsi="Times New Roman" w:cs="Times New Roman"/>
        </w:rPr>
        <w:t>simple,</w:t>
      </w:r>
      <w:r>
        <w:rPr>
          <w:rFonts w:hint="default" w:ascii="Times New Roman" w:hAnsi="Times New Roman" w:cs="Times New Roman"/>
          <w:spacing w:val="-15"/>
        </w:rPr>
        <w:t xml:space="preserve"> </w:t>
      </w:r>
      <w:r>
        <w:rPr>
          <w:rFonts w:hint="default" w:ascii="Times New Roman" w:hAnsi="Times New Roman" w:cs="Times New Roman"/>
        </w:rPr>
        <w:t>does</w:t>
      </w:r>
      <w:r>
        <w:rPr>
          <w:rFonts w:hint="default" w:ascii="Times New Roman" w:hAnsi="Times New Roman" w:cs="Times New Roman"/>
          <w:spacing w:val="-12"/>
        </w:rPr>
        <w:t xml:space="preserve"> </w:t>
      </w:r>
      <w:r>
        <w:rPr>
          <w:rFonts w:hint="default" w:ascii="Times New Roman" w:hAnsi="Times New Roman" w:cs="Times New Roman"/>
        </w:rPr>
        <w:t>not</w:t>
      </w:r>
      <w:r>
        <w:rPr>
          <w:rFonts w:hint="default" w:ascii="Times New Roman" w:hAnsi="Times New Roman" w:cs="Times New Roman"/>
          <w:spacing w:val="-14"/>
        </w:rPr>
        <w:t xml:space="preserve"> </w:t>
      </w:r>
      <w:r>
        <w:rPr>
          <w:rFonts w:hint="default" w:ascii="Times New Roman" w:hAnsi="Times New Roman" w:cs="Times New Roman"/>
        </w:rPr>
        <w:t>need</w:t>
      </w:r>
      <w:r>
        <w:rPr>
          <w:rFonts w:hint="default" w:ascii="Times New Roman" w:hAnsi="Times New Roman" w:cs="Times New Roman"/>
          <w:spacing w:val="-14"/>
        </w:rPr>
        <w:t xml:space="preserve"> </w:t>
      </w:r>
      <w:r>
        <w:rPr>
          <w:rFonts w:hint="default" w:ascii="Times New Roman" w:hAnsi="Times New Roman" w:cs="Times New Roman"/>
        </w:rPr>
        <w:t>much</w:t>
      </w:r>
      <w:r>
        <w:rPr>
          <w:rFonts w:hint="default" w:ascii="Times New Roman" w:hAnsi="Times New Roman" w:cs="Times New Roman"/>
          <w:spacing w:val="-14"/>
        </w:rPr>
        <w:t xml:space="preserve"> </w:t>
      </w:r>
      <w:r>
        <w:rPr>
          <w:rFonts w:hint="default" w:ascii="Times New Roman" w:hAnsi="Times New Roman" w:cs="Times New Roman"/>
        </w:rPr>
        <w:t>explanation.</w:t>
      </w:r>
    </w:p>
    <w:p>
      <w:pPr>
        <w:pStyle w:val="6"/>
        <w:rPr>
          <w:rFonts w:hint="default" w:ascii="Times New Roman" w:hAnsi="Times New Roman" w:cs="Times New Roman"/>
          <w:sz w:val="26"/>
        </w:rPr>
      </w:pPr>
    </w:p>
    <w:p>
      <w:pPr>
        <w:pStyle w:val="5"/>
        <w:spacing w:before="170"/>
        <w:ind w:left="100"/>
        <w:rPr>
          <w:rFonts w:hint="default" w:ascii="Times New Roman" w:hAnsi="Times New Roman" w:cs="Times New Roman"/>
        </w:rPr>
      </w:pPr>
      <w:r>
        <w:rPr>
          <w:rFonts w:hint="default" w:ascii="Times New Roman" w:hAnsi="Times New Roman" w:cs="Times New Roman"/>
          <w:w w:val="95"/>
        </w:rPr>
        <w:t>Fixed brains</w:t>
      </w:r>
    </w:p>
    <w:p>
      <w:pPr>
        <w:pStyle w:val="6"/>
        <w:spacing w:before="172" w:line="338" w:lineRule="auto"/>
        <w:ind w:left="100"/>
        <w:rPr>
          <w:rFonts w:hint="default" w:ascii="Times New Roman" w:hAnsi="Times New Roman" w:cs="Times New Roman"/>
        </w:rPr>
      </w:pPr>
      <w:r>
        <w:rPr>
          <w:rFonts w:hint="default" w:ascii="Times New Roman" w:hAnsi="Times New Roman" w:cs="Times New Roman"/>
        </w:rPr>
        <w:t>Please add a buzzer or horn make an infrared alarm when they detect someone entering the house sound the alarm.</w:t>
      </w:r>
    </w:p>
    <w:p>
      <w:pPr>
        <w:spacing w:after="0" w:line="338" w:lineRule="auto"/>
        <w:rPr>
          <w:rFonts w:hint="default" w:ascii="Times New Roman" w:hAnsi="Times New Roman" w:cs="Times New Roman"/>
        </w:rPr>
        <w:sectPr>
          <w:footerReference r:id="rId15" w:type="default"/>
          <w:pgSz w:w="11930" w:h="16850"/>
          <w:pgMar w:top="1500" w:right="840" w:bottom="1420" w:left="960" w:header="0" w:footer="1231" w:gutter="0"/>
          <w:pgNumType w:start="83"/>
        </w:sectPr>
      </w:pPr>
    </w:p>
    <w:p>
      <w:pPr>
        <w:pStyle w:val="2"/>
        <w:spacing w:before="84"/>
        <w:ind w:left="1030"/>
        <w:rPr>
          <w:rFonts w:hint="default" w:ascii="Times New Roman" w:hAnsi="Times New Roman" w:cs="Times New Roman"/>
        </w:rPr>
      </w:pPr>
      <w:bookmarkStart w:id="23" w:name="_TOC_250013"/>
      <w:r>
        <w:rPr>
          <w:rFonts w:hint="default" w:ascii="Times New Roman" w:hAnsi="Times New Roman" w:cs="Times New Roman"/>
          <w:w w:val="90"/>
        </w:rPr>
        <w:t>Lesson</w:t>
      </w:r>
      <w:r>
        <w:rPr>
          <w:rFonts w:hint="default" w:ascii="Times New Roman" w:hAnsi="Times New Roman" w:cs="Times New Roman"/>
          <w:spacing w:val="-60"/>
          <w:w w:val="90"/>
        </w:rPr>
        <w:t xml:space="preserve"> </w:t>
      </w:r>
      <w:r>
        <w:rPr>
          <w:rFonts w:hint="default" w:ascii="Times New Roman" w:hAnsi="Times New Roman" w:cs="Times New Roman"/>
          <w:w w:val="90"/>
        </w:rPr>
        <w:t>22</w:t>
      </w:r>
      <w:r>
        <w:rPr>
          <w:rFonts w:hint="default" w:ascii="Times New Roman" w:hAnsi="Times New Roman" w:cs="Times New Roman"/>
          <w:spacing w:val="-59"/>
          <w:w w:val="90"/>
        </w:rPr>
        <w:t xml:space="preserve"> </w:t>
      </w:r>
      <w:r>
        <w:rPr>
          <w:rFonts w:hint="default" w:ascii="Times New Roman" w:hAnsi="Times New Roman" w:cs="Times New Roman"/>
          <w:w w:val="90"/>
        </w:rPr>
        <w:t>DHT11</w:t>
      </w:r>
      <w:r>
        <w:rPr>
          <w:rFonts w:hint="default" w:ascii="Times New Roman" w:hAnsi="Times New Roman" w:cs="Times New Roman"/>
          <w:spacing w:val="-59"/>
          <w:w w:val="90"/>
        </w:rPr>
        <w:t xml:space="preserve"> </w:t>
      </w:r>
      <w:r>
        <w:rPr>
          <w:rFonts w:hint="default" w:ascii="Times New Roman" w:hAnsi="Times New Roman" w:cs="Times New Roman"/>
          <w:w w:val="90"/>
        </w:rPr>
        <w:t>TEMP</w:t>
      </w:r>
      <w:r>
        <w:rPr>
          <w:rFonts w:hint="default" w:ascii="Times New Roman" w:hAnsi="Times New Roman" w:cs="Times New Roman"/>
          <w:spacing w:val="-60"/>
          <w:w w:val="90"/>
        </w:rPr>
        <w:t xml:space="preserve"> </w:t>
      </w:r>
      <w:r>
        <w:rPr>
          <w:rFonts w:hint="default" w:ascii="Times New Roman" w:hAnsi="Times New Roman" w:cs="Times New Roman"/>
          <w:w w:val="90"/>
        </w:rPr>
        <w:t>AND</w:t>
      </w:r>
      <w:r>
        <w:rPr>
          <w:rFonts w:hint="default" w:ascii="Times New Roman" w:hAnsi="Times New Roman" w:cs="Times New Roman"/>
          <w:spacing w:val="-59"/>
          <w:w w:val="90"/>
        </w:rPr>
        <w:t xml:space="preserve"> </w:t>
      </w:r>
      <w:r>
        <w:rPr>
          <w:rFonts w:hint="default" w:ascii="Times New Roman" w:hAnsi="Times New Roman" w:cs="Times New Roman"/>
          <w:w w:val="90"/>
        </w:rPr>
        <w:t>HUMIDITY</w:t>
      </w:r>
      <w:r>
        <w:rPr>
          <w:rFonts w:hint="default" w:ascii="Times New Roman" w:hAnsi="Times New Roman" w:cs="Times New Roman"/>
          <w:spacing w:val="-59"/>
          <w:w w:val="90"/>
        </w:rPr>
        <w:t xml:space="preserve"> </w:t>
      </w:r>
      <w:bookmarkEnd w:id="23"/>
      <w:r>
        <w:rPr>
          <w:rFonts w:hint="default" w:ascii="Times New Roman" w:hAnsi="Times New Roman" w:cs="Times New Roman"/>
          <w:w w:val="90"/>
        </w:rPr>
        <w:t>MODULE</w:t>
      </w:r>
    </w:p>
    <w:p>
      <w:pPr>
        <w:pStyle w:val="3"/>
        <w:spacing w:before="362"/>
        <w:rPr>
          <w:rFonts w:hint="default" w:ascii="Times New Roman" w:hAnsi="Times New Roman" w:cs="Times New Roman"/>
        </w:rPr>
      </w:pPr>
      <w:r>
        <w:rPr>
          <w:rFonts w:hint="default" w:ascii="Times New Roman" w:hAnsi="Times New Roman" w:cs="Times New Roman"/>
          <w:w w:val="90"/>
        </w:rPr>
        <w:t>Introduction</w:t>
      </w:r>
    </w:p>
    <w:p>
      <w:pPr>
        <w:pStyle w:val="6"/>
        <w:spacing w:before="81"/>
        <w:ind w:left="100"/>
        <w:rPr>
          <w:rFonts w:hint="default" w:ascii="Times New Roman" w:hAnsi="Times New Roman" w:cs="Times New Roman"/>
        </w:rPr>
      </w:pPr>
      <w:r>
        <w:rPr>
          <w:rFonts w:hint="default" w:ascii="Times New Roman" w:hAnsi="Times New Roman" w:cs="Times New Roman"/>
        </w:rPr>
        <w:t>In this tutorial we will learn how to use a DHT11 Temperature and Humidity Sensor.</w:t>
      </w:r>
    </w:p>
    <w:p>
      <w:pPr>
        <w:pStyle w:val="6"/>
        <w:spacing w:before="167" w:line="336" w:lineRule="auto"/>
        <w:ind w:left="100"/>
        <w:rPr>
          <w:rFonts w:hint="default" w:ascii="Times New Roman" w:hAnsi="Times New Roman" w:cs="Times New Roman"/>
        </w:rPr>
      </w:pPr>
      <w:r>
        <w:rPr>
          <w:rFonts w:hint="default" w:ascii="Times New Roman" w:hAnsi="Times New Roman" w:cs="Times New Roman"/>
        </w:rPr>
        <w:t>It‟s accurate enough for most projects that need to keep track of humidity and temperature readings.</w:t>
      </w:r>
    </w:p>
    <w:p>
      <w:pPr>
        <w:pStyle w:val="6"/>
        <w:spacing w:before="63" w:line="338" w:lineRule="auto"/>
        <w:ind w:left="100"/>
        <w:rPr>
          <w:rFonts w:hint="default" w:ascii="Times New Roman" w:hAnsi="Times New Roman" w:cs="Times New Roman"/>
        </w:rPr>
      </w:pPr>
      <w:r>
        <w:rPr>
          <w:rFonts w:hint="default" w:ascii="Times New Roman" w:hAnsi="Times New Roman" w:cs="Times New Roman"/>
        </w:rPr>
        <w:t>Again</w:t>
      </w:r>
      <w:r>
        <w:rPr>
          <w:rFonts w:hint="default" w:ascii="Times New Roman" w:hAnsi="Times New Roman" w:cs="Times New Roman"/>
          <w:spacing w:val="-9"/>
        </w:rPr>
        <w:t xml:space="preserve"> </w:t>
      </w:r>
      <w:r>
        <w:rPr>
          <w:rFonts w:hint="default" w:ascii="Times New Roman" w:hAnsi="Times New Roman" w:cs="Times New Roman"/>
        </w:rPr>
        <w:t>we</w:t>
      </w:r>
      <w:r>
        <w:rPr>
          <w:rFonts w:hint="default" w:ascii="Times New Roman" w:hAnsi="Times New Roman" w:cs="Times New Roman"/>
          <w:spacing w:val="-8"/>
        </w:rPr>
        <w:t xml:space="preserve"> </w:t>
      </w:r>
      <w:r>
        <w:rPr>
          <w:rFonts w:hint="default" w:ascii="Times New Roman" w:hAnsi="Times New Roman" w:cs="Times New Roman"/>
        </w:rPr>
        <w:t>will</w:t>
      </w:r>
      <w:r>
        <w:rPr>
          <w:rFonts w:hint="default" w:ascii="Times New Roman" w:hAnsi="Times New Roman" w:cs="Times New Roman"/>
          <w:spacing w:val="-11"/>
        </w:rPr>
        <w:t xml:space="preserve"> </w:t>
      </w:r>
      <w:r>
        <w:rPr>
          <w:rFonts w:hint="default" w:ascii="Times New Roman" w:hAnsi="Times New Roman" w:cs="Times New Roman"/>
        </w:rPr>
        <w:t>be</w:t>
      </w:r>
      <w:r>
        <w:rPr>
          <w:rFonts w:hint="default" w:ascii="Times New Roman" w:hAnsi="Times New Roman" w:cs="Times New Roman"/>
          <w:spacing w:val="-9"/>
        </w:rPr>
        <w:t xml:space="preserve"> </w:t>
      </w:r>
      <w:r>
        <w:rPr>
          <w:rFonts w:hint="default" w:ascii="Times New Roman" w:hAnsi="Times New Roman" w:cs="Times New Roman"/>
        </w:rPr>
        <w:t>using</w:t>
      </w:r>
      <w:r>
        <w:rPr>
          <w:rFonts w:hint="default" w:ascii="Times New Roman" w:hAnsi="Times New Roman" w:cs="Times New Roman"/>
          <w:spacing w:val="-11"/>
        </w:rPr>
        <w:t xml:space="preserve"> </w:t>
      </w:r>
      <w:r>
        <w:rPr>
          <w:rFonts w:hint="default" w:ascii="Times New Roman" w:hAnsi="Times New Roman" w:cs="Times New Roman"/>
        </w:rPr>
        <w:t>a</w:t>
      </w:r>
      <w:r>
        <w:rPr>
          <w:rFonts w:hint="default" w:ascii="Times New Roman" w:hAnsi="Times New Roman" w:cs="Times New Roman"/>
          <w:spacing w:val="-10"/>
        </w:rPr>
        <w:t xml:space="preserve"> </w:t>
      </w:r>
      <w:r>
        <w:rPr>
          <w:rFonts w:hint="default" w:ascii="Times New Roman" w:hAnsi="Times New Roman" w:cs="Times New Roman"/>
        </w:rPr>
        <w:t>Library</w:t>
      </w:r>
      <w:r>
        <w:rPr>
          <w:rFonts w:hint="default" w:ascii="Times New Roman" w:hAnsi="Times New Roman" w:cs="Times New Roman"/>
          <w:spacing w:val="-8"/>
        </w:rPr>
        <w:t xml:space="preserve"> </w:t>
      </w:r>
      <w:r>
        <w:rPr>
          <w:rFonts w:hint="default" w:ascii="Times New Roman" w:hAnsi="Times New Roman" w:cs="Times New Roman"/>
        </w:rPr>
        <w:t>specifically</w:t>
      </w:r>
      <w:r>
        <w:rPr>
          <w:rFonts w:hint="default" w:ascii="Times New Roman" w:hAnsi="Times New Roman" w:cs="Times New Roman"/>
          <w:spacing w:val="-12"/>
        </w:rPr>
        <w:t xml:space="preserve"> </w:t>
      </w:r>
      <w:r>
        <w:rPr>
          <w:rFonts w:hint="default" w:ascii="Times New Roman" w:hAnsi="Times New Roman" w:cs="Times New Roman"/>
        </w:rPr>
        <w:t>designed</w:t>
      </w:r>
      <w:r>
        <w:rPr>
          <w:rFonts w:hint="default" w:ascii="Times New Roman" w:hAnsi="Times New Roman" w:cs="Times New Roman"/>
          <w:spacing w:val="-10"/>
        </w:rPr>
        <w:t xml:space="preserve"> </w:t>
      </w:r>
      <w:r>
        <w:rPr>
          <w:rFonts w:hint="default" w:ascii="Times New Roman" w:hAnsi="Times New Roman" w:cs="Times New Roman"/>
        </w:rPr>
        <w:t>for</w:t>
      </w:r>
      <w:r>
        <w:rPr>
          <w:rFonts w:hint="default" w:ascii="Times New Roman" w:hAnsi="Times New Roman" w:cs="Times New Roman"/>
          <w:spacing w:val="-7"/>
        </w:rPr>
        <w:t xml:space="preserve"> </w:t>
      </w:r>
      <w:r>
        <w:rPr>
          <w:rFonts w:hint="default" w:ascii="Times New Roman" w:hAnsi="Times New Roman" w:cs="Times New Roman"/>
        </w:rPr>
        <w:t>these</w:t>
      </w:r>
      <w:r>
        <w:rPr>
          <w:rFonts w:hint="default" w:ascii="Times New Roman" w:hAnsi="Times New Roman" w:cs="Times New Roman"/>
          <w:spacing w:val="-8"/>
        </w:rPr>
        <w:t xml:space="preserve"> </w:t>
      </w:r>
      <w:r>
        <w:rPr>
          <w:rFonts w:hint="default" w:ascii="Times New Roman" w:hAnsi="Times New Roman" w:cs="Times New Roman"/>
        </w:rPr>
        <w:t>sensors</w:t>
      </w:r>
      <w:r>
        <w:rPr>
          <w:rFonts w:hint="default" w:ascii="Times New Roman" w:hAnsi="Times New Roman" w:cs="Times New Roman"/>
          <w:spacing w:val="-10"/>
        </w:rPr>
        <w:t xml:space="preserve"> </w:t>
      </w:r>
      <w:r>
        <w:rPr>
          <w:rFonts w:hint="default" w:ascii="Times New Roman" w:hAnsi="Times New Roman" w:cs="Times New Roman"/>
        </w:rPr>
        <w:t>that will</w:t>
      </w:r>
      <w:r>
        <w:rPr>
          <w:rFonts w:hint="default" w:ascii="Times New Roman" w:hAnsi="Times New Roman" w:cs="Times New Roman"/>
          <w:spacing w:val="-8"/>
        </w:rPr>
        <w:t xml:space="preserve"> </w:t>
      </w:r>
      <w:r>
        <w:rPr>
          <w:rFonts w:hint="default" w:ascii="Times New Roman" w:hAnsi="Times New Roman" w:cs="Times New Roman"/>
        </w:rPr>
        <w:t>make</w:t>
      </w:r>
      <w:r>
        <w:rPr>
          <w:rFonts w:hint="default" w:ascii="Times New Roman" w:hAnsi="Times New Roman" w:cs="Times New Roman"/>
          <w:spacing w:val="-8"/>
        </w:rPr>
        <w:t xml:space="preserve"> </w:t>
      </w:r>
      <w:r>
        <w:rPr>
          <w:rFonts w:hint="default" w:ascii="Times New Roman" w:hAnsi="Times New Roman" w:cs="Times New Roman"/>
        </w:rPr>
        <w:t>our code short and easy to</w:t>
      </w:r>
      <w:r>
        <w:rPr>
          <w:rFonts w:hint="default" w:ascii="Times New Roman" w:hAnsi="Times New Roman" w:cs="Times New Roman"/>
          <w:spacing w:val="-49"/>
        </w:rPr>
        <w:t xml:space="preserve"> </w:t>
      </w:r>
      <w:r>
        <w:rPr>
          <w:rFonts w:hint="default" w:ascii="Times New Roman" w:hAnsi="Times New Roman" w:cs="Times New Roman"/>
        </w:rPr>
        <w:t>write.</w:t>
      </w:r>
    </w:p>
    <w:p>
      <w:pPr>
        <w:pStyle w:val="6"/>
        <w:spacing w:before="8"/>
        <w:rPr>
          <w:rFonts w:hint="default" w:ascii="Times New Roman" w:hAnsi="Times New Roman" w:cs="Times New Roman"/>
          <w:sz w:val="23"/>
        </w:rPr>
      </w:pPr>
    </w:p>
    <w:p>
      <w:pPr>
        <w:pStyle w:val="3"/>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33"/>
        </w:tabs>
        <w:spacing w:before="84"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7"/>
        </w:numPr>
        <w:tabs>
          <w:tab w:val="left" w:pos="233"/>
        </w:tabs>
        <w:spacing w:before="103"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USB</w:t>
      </w:r>
      <w:r>
        <w:rPr>
          <w:rFonts w:hint="default" w:ascii="Times New Roman" w:hAnsi="Times New Roman" w:cs="Times New Roman"/>
          <w:spacing w:val="-38"/>
          <w:sz w:val="22"/>
        </w:rPr>
        <w:t xml:space="preserve"> </w:t>
      </w:r>
      <w:r>
        <w:rPr>
          <w:rFonts w:hint="default" w:ascii="Times New Roman" w:hAnsi="Times New Roman" w:cs="Times New Roman"/>
          <w:sz w:val="22"/>
        </w:rPr>
        <w:t>cable</w:t>
      </w:r>
    </w:p>
    <w:p>
      <w:pPr>
        <w:pStyle w:val="11"/>
        <w:numPr>
          <w:ilvl w:val="0"/>
          <w:numId w:val="17"/>
        </w:numPr>
        <w:tabs>
          <w:tab w:val="left" w:pos="233"/>
        </w:tabs>
        <w:spacing w:before="102"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1"/>
          <w:sz w:val="22"/>
        </w:rPr>
        <w:t xml:space="preserve"> </w:t>
      </w:r>
      <w:r>
        <w:rPr>
          <w:rFonts w:hint="default" w:ascii="Times New Roman" w:hAnsi="Times New Roman" w:cs="Times New Roman"/>
          <w:sz w:val="22"/>
        </w:rPr>
        <w:t>*</w:t>
      </w:r>
      <w:r>
        <w:rPr>
          <w:rFonts w:hint="default" w:ascii="Times New Roman" w:hAnsi="Times New Roman" w:cs="Times New Roman"/>
          <w:spacing w:val="-14"/>
          <w:sz w:val="22"/>
        </w:rPr>
        <w:t xml:space="preserve"> </w:t>
      </w:r>
      <w:r>
        <w:rPr>
          <w:rFonts w:hint="default" w:ascii="Times New Roman" w:hAnsi="Times New Roman" w:cs="Times New Roman"/>
          <w:sz w:val="22"/>
        </w:rPr>
        <w:t>temp</w:t>
      </w:r>
      <w:r>
        <w:rPr>
          <w:rFonts w:hint="default" w:ascii="Times New Roman" w:hAnsi="Times New Roman" w:cs="Times New Roman"/>
          <w:spacing w:val="-13"/>
          <w:sz w:val="22"/>
        </w:rPr>
        <w:t xml:space="preserve"> </w:t>
      </w:r>
      <w:r>
        <w:rPr>
          <w:rFonts w:hint="default" w:ascii="Times New Roman" w:hAnsi="Times New Roman" w:cs="Times New Roman"/>
          <w:sz w:val="22"/>
        </w:rPr>
        <w:t>and</w:t>
      </w:r>
      <w:r>
        <w:rPr>
          <w:rFonts w:hint="default" w:ascii="Times New Roman" w:hAnsi="Times New Roman" w:cs="Times New Roman"/>
          <w:spacing w:val="-14"/>
          <w:sz w:val="22"/>
        </w:rPr>
        <w:t xml:space="preserve"> </w:t>
      </w:r>
      <w:r>
        <w:rPr>
          <w:rFonts w:hint="default" w:ascii="Times New Roman" w:hAnsi="Times New Roman" w:cs="Times New Roman"/>
          <w:sz w:val="22"/>
        </w:rPr>
        <w:t>humidity</w:t>
      </w:r>
      <w:r>
        <w:rPr>
          <w:rFonts w:hint="default" w:ascii="Times New Roman" w:hAnsi="Times New Roman" w:cs="Times New Roman"/>
          <w:spacing w:val="-15"/>
          <w:sz w:val="22"/>
        </w:rPr>
        <w:t xml:space="preserve"> </w:t>
      </w:r>
      <w:r>
        <w:rPr>
          <w:rFonts w:hint="default" w:ascii="Times New Roman" w:hAnsi="Times New Roman" w:cs="Times New Roman"/>
          <w:sz w:val="22"/>
        </w:rPr>
        <w:t>module</w:t>
      </w:r>
    </w:p>
    <w:p>
      <w:pPr>
        <w:pStyle w:val="11"/>
        <w:numPr>
          <w:ilvl w:val="0"/>
          <w:numId w:val="17"/>
        </w:numPr>
        <w:tabs>
          <w:tab w:val="left" w:pos="233"/>
        </w:tabs>
        <w:spacing w:before="104"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Dupont wires(Female to</w:t>
      </w:r>
      <w:r>
        <w:rPr>
          <w:rFonts w:hint="default" w:ascii="Times New Roman" w:hAnsi="Times New Roman" w:cs="Times New Roman"/>
          <w:spacing w:val="-37"/>
          <w:sz w:val="22"/>
        </w:rPr>
        <w:t xml:space="preserve"> </w:t>
      </w:r>
      <w:r>
        <w:rPr>
          <w:rFonts w:hint="default" w:ascii="Times New Roman" w:hAnsi="Times New Roman" w:cs="Times New Roman"/>
          <w:sz w:val="22"/>
        </w:rPr>
        <w:t>Male)</w:t>
      </w:r>
    </w:p>
    <w:p>
      <w:pPr>
        <w:pStyle w:val="6"/>
        <w:spacing w:before="3"/>
        <w:rPr>
          <w:rFonts w:hint="default" w:ascii="Times New Roman" w:hAnsi="Times New Roman" w:cs="Times New Roman"/>
          <w:sz w:val="25"/>
        </w:rPr>
      </w:pPr>
    </w:p>
    <w:p>
      <w:pPr>
        <w:pStyle w:val="3"/>
        <w:spacing w:before="1"/>
        <w:rPr>
          <w:rFonts w:hint="default" w:ascii="Times New Roman" w:hAnsi="Times New Roman" w:cs="Times New Roman"/>
        </w:rPr>
      </w:pPr>
      <w:r>
        <w:rPr>
          <w:rFonts w:hint="default" w:ascii="Times New Roman" w:hAnsi="Times New Roman" w:cs="Times New Roman"/>
          <w:w w:val="95"/>
        </w:rPr>
        <w:t>Principle</w:t>
      </w:r>
    </w:p>
    <w:p>
      <w:pPr>
        <w:pStyle w:val="6"/>
        <w:spacing w:before="10"/>
        <w:rPr>
          <w:rFonts w:hint="default" w:ascii="Times New Roman" w:hAnsi="Times New Roman" w:cs="Times New Roman"/>
          <w:b/>
          <w:sz w:val="25"/>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2788920</wp:posOffset>
            </wp:positionH>
            <wp:positionV relativeFrom="paragraph">
              <wp:posOffset>224155</wp:posOffset>
            </wp:positionV>
            <wp:extent cx="2005965" cy="2026285"/>
            <wp:effectExtent l="0" t="0" r="0" b="0"/>
            <wp:wrapTopAndBottom/>
            <wp:docPr id="29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0.jpeg"/>
                    <pic:cNvPicPr>
                      <a:picLocks noChangeAspect="1"/>
                    </pic:cNvPicPr>
                  </pic:nvPicPr>
                  <pic:blipFill>
                    <a:blip r:embed="rId166" cstate="print"/>
                    <a:stretch>
                      <a:fillRect/>
                    </a:stretch>
                  </pic:blipFill>
                  <pic:spPr>
                    <a:xfrm>
                      <a:off x="0" y="0"/>
                      <a:ext cx="2005995" cy="2026443"/>
                    </a:xfrm>
                    <a:prstGeom prst="rect">
                      <a:avLst/>
                    </a:prstGeom>
                  </pic:spPr>
                </pic:pic>
              </a:graphicData>
            </a:graphic>
          </wp:anchor>
        </w:drawing>
      </w:r>
    </w:p>
    <w:p>
      <w:pPr>
        <w:pStyle w:val="6"/>
        <w:spacing w:before="4"/>
        <w:rPr>
          <w:rFonts w:hint="default" w:ascii="Times New Roman" w:hAnsi="Times New Roman" w:cs="Times New Roman"/>
          <w:b/>
          <w:sz w:val="38"/>
        </w:rPr>
      </w:pPr>
    </w:p>
    <w:p>
      <w:pPr>
        <w:pStyle w:val="3"/>
        <w:spacing w:before="1"/>
        <w:rPr>
          <w:rFonts w:hint="default" w:ascii="Times New Roman" w:hAnsi="Times New Roman" w:cs="Times New Roman"/>
        </w:rPr>
      </w:pPr>
      <w:r>
        <w:rPr>
          <w:rFonts w:hint="default" w:ascii="Times New Roman" w:hAnsi="Times New Roman" w:cs="Times New Roman"/>
          <w:w w:val="95"/>
        </w:rPr>
        <w:t>Experimental Procedures</w:t>
      </w:r>
    </w:p>
    <w:p>
      <w:pPr>
        <w:pStyle w:val="4"/>
        <w:spacing w:before="1"/>
        <w:ind w:left="100"/>
        <w:jc w:val="left"/>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photo:</w:t>
      </w:r>
    </w:p>
    <w:p>
      <w:pPr>
        <w:spacing w:after="0"/>
        <w:jc w:val="left"/>
        <w:rPr>
          <w:rFonts w:hint="default" w:ascii="Times New Roman" w:hAnsi="Times New Roman" w:cs="Times New Roman"/>
        </w:rPr>
        <w:sectPr>
          <w:pgSz w:w="11930" w:h="16850"/>
          <w:pgMar w:top="1440" w:right="840" w:bottom="1420" w:left="960" w:header="0" w:footer="1231" w:gutter="0"/>
        </w:sectPr>
      </w:pPr>
    </w:p>
    <w:p>
      <w:pPr>
        <w:pStyle w:val="6"/>
        <w:ind w:left="860"/>
        <w:rPr>
          <w:rFonts w:hint="default" w:ascii="Times New Roman" w:hAnsi="Times New Roman" w:cs="Times New Roman"/>
          <w:sz w:val="20"/>
        </w:rPr>
      </w:pPr>
      <w:r>
        <w:rPr>
          <w:rFonts w:hint="default" w:ascii="Times New Roman" w:hAnsi="Times New Roman" w:cs="Times New Roman"/>
          <w:sz w:val="20"/>
        </w:rPr>
        <w:drawing>
          <wp:inline distT="0" distB="0" distL="0" distR="0">
            <wp:extent cx="5267325" cy="2880360"/>
            <wp:effectExtent l="0" t="0" r="0" b="0"/>
            <wp:docPr id="29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41.jpeg"/>
                    <pic:cNvPicPr>
                      <a:picLocks noChangeAspect="1"/>
                    </pic:cNvPicPr>
                  </pic:nvPicPr>
                  <pic:blipFill>
                    <a:blip r:embed="rId167" cstate="print"/>
                    <a:stretch>
                      <a:fillRect/>
                    </a:stretch>
                  </pic:blipFill>
                  <pic:spPr>
                    <a:xfrm>
                      <a:off x="0" y="0"/>
                      <a:ext cx="5267342" cy="2880360"/>
                    </a:xfrm>
                    <a:prstGeom prst="rect">
                      <a:avLst/>
                    </a:prstGeom>
                  </pic:spPr>
                </pic:pic>
              </a:graphicData>
            </a:graphic>
          </wp:inline>
        </w:drawing>
      </w:r>
    </w:p>
    <w:p>
      <w:pPr>
        <w:pStyle w:val="6"/>
        <w:spacing w:before="9"/>
        <w:rPr>
          <w:rFonts w:hint="default" w:ascii="Times New Roman" w:hAnsi="Times New Roman" w:cs="Times New Roman"/>
        </w:rPr>
      </w:pPr>
    </w:p>
    <w:p>
      <w:pPr>
        <w:pStyle w:val="6"/>
        <w:spacing w:before="118"/>
        <w:ind w:left="100"/>
        <w:rPr>
          <w:rFonts w:hint="default" w:ascii="Times New Roman" w:hAnsi="Times New Roman" w:cs="Times New Roman"/>
        </w:rPr>
      </w:pPr>
      <w:r>
        <w:rPr>
          <w:rFonts w:hint="default" w:ascii="Times New Roman" w:hAnsi="Times New Roman" w:cs="Times New Roman"/>
        </w:rPr>
        <w:t>As you can see we only need 3 connections to the sensor, since one of the pin is not used.</w:t>
      </w:r>
    </w:p>
    <w:p>
      <w:pPr>
        <w:pStyle w:val="6"/>
        <w:spacing w:before="104" w:line="254" w:lineRule="auto"/>
        <w:ind w:left="100" w:right="232"/>
        <w:rPr>
          <w:rFonts w:hint="default" w:ascii="Times New Roman" w:hAnsi="Times New Roman" w:cs="Times New Roman"/>
        </w:rPr>
      </w:pPr>
      <w:r>
        <w:rPr>
          <w:rFonts w:hint="default" w:ascii="Times New Roman" w:hAnsi="Times New Roman" w:cs="Times New Roman"/>
        </w:rPr>
        <w:t>The connection are : Voltage, Ground and Signal which can be connected to any Analog Pin on our UNO.</w:t>
      </w:r>
    </w:p>
    <w:p>
      <w:pPr>
        <w:pStyle w:val="6"/>
        <w:spacing w:before="28" w:line="331" w:lineRule="auto"/>
        <w:ind w:left="100" w:right="326"/>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39"/>
        </w:rPr>
        <w:t xml:space="preserve"> </w:t>
      </w:r>
      <w:r>
        <w:rPr>
          <w:rFonts w:hint="default" w:ascii="Times New Roman" w:hAnsi="Times New Roman" w:cs="Times New Roman"/>
          <w:b/>
        </w:rPr>
        <w:t>2:</w:t>
      </w:r>
      <w:r>
        <w:rPr>
          <w:rFonts w:hint="default" w:ascii="Times New Roman" w:hAnsi="Times New Roman" w:cs="Times New Roman"/>
          <w:b/>
          <w:spacing w:val="-37"/>
        </w:rPr>
        <w:t xml:space="preserve"> </w:t>
      </w:r>
      <w:r>
        <w:rPr>
          <w:rFonts w:hint="default" w:ascii="Times New Roman" w:hAnsi="Times New Roman" w:cs="Times New Roman"/>
        </w:rPr>
        <w:t>Once</w:t>
      </w:r>
      <w:r>
        <w:rPr>
          <w:rFonts w:hint="default" w:ascii="Times New Roman" w:hAnsi="Times New Roman" w:cs="Times New Roman"/>
          <w:spacing w:val="-32"/>
        </w:rPr>
        <w:t xml:space="preserve"> </w:t>
      </w:r>
      <w:r>
        <w:rPr>
          <w:rFonts w:hint="default" w:ascii="Times New Roman" w:hAnsi="Times New Roman" w:cs="Times New Roman"/>
        </w:rPr>
        <w:t>you</w:t>
      </w:r>
      <w:r>
        <w:rPr>
          <w:rFonts w:hint="default" w:ascii="Times New Roman" w:hAnsi="Times New Roman" w:cs="Times New Roman"/>
          <w:spacing w:val="-33"/>
        </w:rPr>
        <w:t xml:space="preserve"> </w:t>
      </w:r>
      <w:r>
        <w:rPr>
          <w:rFonts w:hint="default" w:ascii="Times New Roman" w:hAnsi="Times New Roman" w:cs="Times New Roman"/>
        </w:rPr>
        <w:t>have</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library,</w:t>
      </w:r>
      <w:r>
        <w:rPr>
          <w:rFonts w:hint="default" w:ascii="Times New Roman" w:hAnsi="Times New Roman" w:cs="Times New Roman"/>
          <w:spacing w:val="-33"/>
        </w:rPr>
        <w:t xml:space="preserve"> </w:t>
      </w:r>
      <w:r>
        <w:rPr>
          <w:rFonts w:hint="default" w:ascii="Times New Roman" w:hAnsi="Times New Roman" w:cs="Times New Roman"/>
        </w:rPr>
        <w:t>just</w:t>
      </w:r>
      <w:r>
        <w:rPr>
          <w:rFonts w:hint="default" w:ascii="Times New Roman" w:hAnsi="Times New Roman" w:cs="Times New Roman"/>
          <w:spacing w:val="-33"/>
        </w:rPr>
        <w:t xml:space="preserve"> </w:t>
      </w:r>
      <w:r>
        <w:rPr>
          <w:rFonts w:hint="default" w:ascii="Times New Roman" w:hAnsi="Times New Roman" w:cs="Times New Roman"/>
        </w:rPr>
        <w:t>go</w:t>
      </w:r>
      <w:r>
        <w:rPr>
          <w:rFonts w:hint="default" w:ascii="Times New Roman" w:hAnsi="Times New Roman" w:cs="Times New Roman"/>
          <w:spacing w:val="-33"/>
        </w:rPr>
        <w:t xml:space="preserve"> </w:t>
      </w:r>
      <w:r>
        <w:rPr>
          <w:rFonts w:hint="default" w:ascii="Times New Roman" w:hAnsi="Times New Roman" w:cs="Times New Roman"/>
        </w:rPr>
        <w:t>ahead</w:t>
      </w:r>
      <w:r>
        <w:rPr>
          <w:rFonts w:hint="default" w:ascii="Times New Roman" w:hAnsi="Times New Roman" w:cs="Times New Roman"/>
          <w:spacing w:val="-33"/>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extract</w:t>
      </w:r>
      <w:r>
        <w:rPr>
          <w:rFonts w:hint="default" w:ascii="Times New Roman" w:hAnsi="Times New Roman" w:cs="Times New Roman"/>
          <w:spacing w:val="-35"/>
        </w:rPr>
        <w:t xml:space="preserve"> </w:t>
      </w:r>
      <w:r>
        <w:rPr>
          <w:rFonts w:hint="default" w:ascii="Times New Roman" w:hAnsi="Times New Roman" w:cs="Times New Roman"/>
        </w:rPr>
        <w:t>it</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Library</w:t>
      </w:r>
      <w:r>
        <w:rPr>
          <w:rFonts w:hint="default" w:ascii="Times New Roman" w:hAnsi="Times New Roman" w:cs="Times New Roman"/>
          <w:spacing w:val="-33"/>
        </w:rPr>
        <w:t xml:space="preserve"> </w:t>
      </w:r>
      <w:r>
        <w:rPr>
          <w:rFonts w:hint="default" w:ascii="Times New Roman" w:hAnsi="Times New Roman" w:cs="Times New Roman"/>
        </w:rPr>
        <w:t>folder</w:t>
      </w:r>
      <w:r>
        <w:rPr>
          <w:rFonts w:hint="default" w:ascii="Times New Roman" w:hAnsi="Times New Roman" w:cs="Times New Roman"/>
          <w:spacing w:val="-34"/>
        </w:rPr>
        <w:t xml:space="preserve"> </w:t>
      </w:r>
      <w:r>
        <w:rPr>
          <w:rFonts w:hint="default" w:ascii="Times New Roman" w:hAnsi="Times New Roman" w:cs="Times New Roman"/>
        </w:rPr>
        <w:t>inside your Arduino IDE software</w:t>
      </w:r>
      <w:r>
        <w:rPr>
          <w:rFonts w:hint="default" w:ascii="Times New Roman" w:hAnsi="Times New Roman" w:cs="Times New Roman"/>
          <w:spacing w:val="-50"/>
        </w:rPr>
        <w:t xml:space="preserve"> </w:t>
      </w:r>
      <w:r>
        <w:rPr>
          <w:rFonts w:hint="default" w:ascii="Times New Roman" w:hAnsi="Times New Roman" w:cs="Times New Roman"/>
        </w:rPr>
        <w:t>folder.</w:t>
      </w:r>
    </w:p>
    <w:p>
      <w:pPr>
        <w:pStyle w:val="6"/>
        <w:rPr>
          <w:rFonts w:hint="default" w:ascii="Times New Roman" w:hAnsi="Times New Roman" w:cs="Times New Roman"/>
          <w:sz w:val="20"/>
        </w:rPr>
      </w:pPr>
    </w:p>
    <w:p>
      <w:pPr>
        <w:pStyle w:val="6"/>
        <w:spacing w:before="10"/>
        <w:rPr>
          <w:rFonts w:hint="default" w:ascii="Times New Roman" w:hAnsi="Times New Roman" w:cs="Times New Roman"/>
          <w:sz w:val="1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2164080</wp:posOffset>
            </wp:positionH>
            <wp:positionV relativeFrom="paragraph">
              <wp:posOffset>134620</wp:posOffset>
            </wp:positionV>
            <wp:extent cx="3269615" cy="2437130"/>
            <wp:effectExtent l="0" t="0" r="0" b="0"/>
            <wp:wrapTopAndBottom/>
            <wp:docPr id="29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2.jpeg"/>
                    <pic:cNvPicPr>
                      <a:picLocks noChangeAspect="1"/>
                    </pic:cNvPicPr>
                  </pic:nvPicPr>
                  <pic:blipFill>
                    <a:blip r:embed="rId168" cstate="print"/>
                    <a:stretch>
                      <a:fillRect/>
                    </a:stretch>
                  </pic:blipFill>
                  <pic:spPr>
                    <a:xfrm>
                      <a:off x="0" y="0"/>
                      <a:ext cx="3269865" cy="2436876"/>
                    </a:xfrm>
                    <a:prstGeom prst="rect">
                      <a:avLst/>
                    </a:prstGeom>
                  </pic:spPr>
                </pic:pic>
              </a:graphicData>
            </a:graphic>
          </wp:anchor>
        </w:drawing>
      </w:r>
    </w:p>
    <w:p>
      <w:pPr>
        <w:pStyle w:val="6"/>
        <w:rPr>
          <w:rFonts w:hint="default" w:ascii="Times New Roman" w:hAnsi="Times New Roman" w:cs="Times New Roman"/>
          <w:sz w:val="26"/>
        </w:rPr>
      </w:pPr>
    </w:p>
    <w:p>
      <w:pPr>
        <w:pStyle w:val="6"/>
        <w:spacing w:before="212"/>
        <w:ind w:left="100"/>
        <w:rPr>
          <w:rFonts w:hint="default" w:ascii="Times New Roman" w:hAnsi="Times New Roman" w:cs="Times New Roman"/>
        </w:rPr>
      </w:pPr>
      <w:r>
        <w:rPr>
          <w:rFonts w:hint="default" w:ascii="Times New Roman" w:hAnsi="Times New Roman" w:cs="Times New Roman"/>
          <w:b/>
        </w:rPr>
        <w:t xml:space="preserve">Step 3: </w:t>
      </w:r>
      <w:r>
        <w:rPr>
          <w:rFonts w:hint="default" w:ascii="Times New Roman" w:hAnsi="Times New Roman" w:cs="Times New Roman"/>
        </w:rPr>
        <w:t>Program (please refer to the example code on the CD or official website)</w:t>
      </w:r>
    </w:p>
    <w:p>
      <w:pPr>
        <w:spacing w:after="0"/>
        <w:rPr>
          <w:rFonts w:hint="default" w:ascii="Times New Roman" w:hAnsi="Times New Roman" w:cs="Times New Roman"/>
        </w:rPr>
        <w:sectPr>
          <w:pgSz w:w="11930" w:h="16850"/>
          <w:pgMar w:top="1520" w:right="840" w:bottom="1420" w:left="960" w:header="0" w:footer="1231" w:gutter="0"/>
        </w:sectPr>
      </w:pPr>
    </w:p>
    <w:p>
      <w:pPr>
        <w:pStyle w:val="6"/>
        <w:ind w:left="2319"/>
        <w:rPr>
          <w:rFonts w:hint="default" w:ascii="Times New Roman" w:hAnsi="Times New Roman" w:cs="Times New Roman"/>
          <w:sz w:val="20"/>
        </w:rPr>
      </w:pPr>
      <w:r>
        <w:rPr>
          <w:rFonts w:hint="default" w:ascii="Times New Roman" w:hAnsi="Times New Roman" w:cs="Times New Roman"/>
          <w:sz w:val="20"/>
        </w:rPr>
        <w:drawing>
          <wp:inline distT="0" distB="0" distL="0" distR="0">
            <wp:extent cx="3446145" cy="2910840"/>
            <wp:effectExtent l="0" t="0" r="0" b="0"/>
            <wp:docPr id="29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3.png"/>
                    <pic:cNvPicPr>
                      <a:picLocks noChangeAspect="1"/>
                    </pic:cNvPicPr>
                  </pic:nvPicPr>
                  <pic:blipFill>
                    <a:blip r:embed="rId169" cstate="print"/>
                    <a:stretch>
                      <a:fillRect/>
                    </a:stretch>
                  </pic:blipFill>
                  <pic:spPr>
                    <a:xfrm>
                      <a:off x="0" y="0"/>
                      <a:ext cx="3446339" cy="2911030"/>
                    </a:xfrm>
                    <a:prstGeom prst="rect">
                      <a:avLst/>
                    </a:prstGeom>
                  </pic:spPr>
                </pic:pic>
              </a:graphicData>
            </a:graphic>
          </wp:inline>
        </w:drawing>
      </w:r>
    </w:p>
    <w:p>
      <w:pPr>
        <w:pStyle w:val="6"/>
        <w:spacing w:before="8"/>
        <w:rPr>
          <w:rFonts w:hint="default" w:ascii="Times New Roman" w:hAnsi="Times New Roman" w:cs="Times New Roman"/>
          <w:sz w:val="28"/>
        </w:rPr>
      </w:pPr>
    </w:p>
    <w:p>
      <w:pPr>
        <w:spacing w:before="101"/>
        <w:ind w:left="100" w:right="0" w:firstLine="0"/>
        <w:jc w:val="both"/>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jc w:val="both"/>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84"/>
        <w:ind w:left="100"/>
        <w:jc w:val="both"/>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 xml:space="preserve">Open the toll </w:t>
      </w:r>
      <w:r>
        <w:rPr>
          <w:rFonts w:hint="default" w:ascii="Times New Roman" w:hAnsi="Times New Roman" w:cs="Times New Roman"/>
        </w:rPr>
        <w:t xml:space="preserve">→ </w:t>
      </w:r>
      <w:r>
        <w:rPr>
          <w:rFonts w:hint="default" w:ascii="Times New Roman" w:hAnsi="Times New Roman" w:cs="Times New Roman"/>
        </w:rPr>
        <w:t>Serial Monitor, then you can see the humidity and temperature.</w:t>
      </w:r>
    </w:p>
    <w:p>
      <w:pPr>
        <w:pStyle w:val="6"/>
        <w:rPr>
          <w:rFonts w:hint="default" w:ascii="Times New Roman" w:hAnsi="Times New Roman" w:cs="Times New Roman"/>
          <w:sz w:val="20"/>
        </w:rPr>
      </w:pPr>
    </w:p>
    <w:p>
      <w:pPr>
        <w:pStyle w:val="6"/>
        <w:spacing w:before="5"/>
        <w:rPr>
          <w:rFonts w:hint="default" w:ascii="Times New Roman" w:hAnsi="Times New Roman" w:cs="Times New Roman"/>
          <w:sz w:val="16"/>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1954530</wp:posOffset>
            </wp:positionH>
            <wp:positionV relativeFrom="paragraph">
              <wp:posOffset>146050</wp:posOffset>
            </wp:positionV>
            <wp:extent cx="3775710" cy="2074545"/>
            <wp:effectExtent l="0" t="0" r="0" b="0"/>
            <wp:wrapTopAndBottom/>
            <wp:docPr id="29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44.png"/>
                    <pic:cNvPicPr>
                      <a:picLocks noChangeAspect="1"/>
                    </pic:cNvPicPr>
                  </pic:nvPicPr>
                  <pic:blipFill>
                    <a:blip r:embed="rId170" cstate="print"/>
                    <a:stretch>
                      <a:fillRect/>
                    </a:stretch>
                  </pic:blipFill>
                  <pic:spPr>
                    <a:xfrm>
                      <a:off x="0" y="0"/>
                      <a:ext cx="3775751" cy="2074830"/>
                    </a:xfrm>
                    <a:prstGeom prst="rect">
                      <a:avLst/>
                    </a:prstGeom>
                  </pic:spPr>
                </pic:pic>
              </a:graphicData>
            </a:graphic>
          </wp:anchor>
        </w:drawing>
      </w:r>
    </w:p>
    <w:p>
      <w:pPr>
        <w:pStyle w:val="6"/>
        <w:spacing w:before="5"/>
        <w:rPr>
          <w:rFonts w:hint="default" w:ascii="Times New Roman" w:hAnsi="Times New Roman" w:cs="Times New Roman"/>
          <w:sz w:val="29"/>
        </w:rPr>
      </w:pPr>
    </w:p>
    <w:p>
      <w:pPr>
        <w:pStyle w:val="3"/>
        <w:spacing w:before="1"/>
        <w:jc w:val="both"/>
        <w:rPr>
          <w:rFonts w:hint="default" w:ascii="Times New Roman" w:hAnsi="Times New Roman" w:cs="Times New Roman"/>
        </w:rPr>
      </w:pPr>
      <w:r>
        <w:rPr>
          <w:rFonts w:hint="default" w:ascii="Times New Roman" w:hAnsi="Times New Roman" w:cs="Times New Roman"/>
          <w:w w:val="95"/>
        </w:rPr>
        <w:t>Experimental Summary</w:t>
      </w:r>
    </w:p>
    <w:p>
      <w:pPr>
        <w:pStyle w:val="6"/>
        <w:spacing w:before="81" w:line="338" w:lineRule="auto"/>
        <w:ind w:left="100" w:right="230"/>
        <w:jc w:val="both"/>
        <w:rPr>
          <w:rFonts w:hint="default" w:ascii="Times New Roman" w:hAnsi="Times New Roman" w:cs="Times New Roman"/>
        </w:rPr>
      </w:pPr>
      <w:r>
        <w:rPr>
          <w:rFonts w:hint="default" w:ascii="Times New Roman" w:hAnsi="Times New Roman" w:cs="Times New Roman"/>
        </w:rPr>
        <w:t>Temp</w:t>
      </w:r>
      <w:r>
        <w:rPr>
          <w:rFonts w:hint="default" w:ascii="Times New Roman" w:hAnsi="Times New Roman" w:cs="Times New Roman"/>
          <w:spacing w:val="-21"/>
        </w:rPr>
        <w:t xml:space="preserve"> </w:t>
      </w:r>
      <w:r>
        <w:rPr>
          <w:rFonts w:hint="default" w:ascii="Times New Roman" w:hAnsi="Times New Roman" w:cs="Times New Roman"/>
        </w:rPr>
        <w:t>and</w:t>
      </w:r>
      <w:r>
        <w:rPr>
          <w:rFonts w:hint="default" w:ascii="Times New Roman" w:hAnsi="Times New Roman" w:cs="Times New Roman"/>
          <w:spacing w:val="-21"/>
        </w:rPr>
        <w:t xml:space="preserve"> </w:t>
      </w:r>
      <w:r>
        <w:rPr>
          <w:rFonts w:hint="default" w:ascii="Times New Roman" w:hAnsi="Times New Roman" w:cs="Times New Roman"/>
        </w:rPr>
        <w:t>humidity</w:t>
      </w:r>
      <w:r>
        <w:rPr>
          <w:rFonts w:hint="default" w:ascii="Times New Roman" w:hAnsi="Times New Roman" w:cs="Times New Roman"/>
          <w:spacing w:val="-22"/>
        </w:rPr>
        <w:t xml:space="preserve"> </w:t>
      </w:r>
      <w:r>
        <w:rPr>
          <w:rFonts w:hint="default" w:ascii="Times New Roman" w:hAnsi="Times New Roman" w:cs="Times New Roman"/>
          <w:spacing w:val="-2"/>
        </w:rPr>
        <w:t>module</w:t>
      </w:r>
      <w:r>
        <w:rPr>
          <w:rFonts w:hint="default" w:ascii="Times New Roman" w:hAnsi="Times New Roman" w:cs="Times New Roman"/>
          <w:spacing w:val="-19"/>
        </w:rPr>
        <w:t xml:space="preserve"> </w:t>
      </w:r>
      <w:r>
        <w:rPr>
          <w:rFonts w:hint="default" w:ascii="Times New Roman" w:hAnsi="Times New Roman" w:cs="Times New Roman"/>
        </w:rPr>
        <w:t>are</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1"/>
        </w:rPr>
        <w:t xml:space="preserve"> </w:t>
      </w:r>
      <w:r>
        <w:rPr>
          <w:rFonts w:hint="default" w:ascii="Times New Roman" w:hAnsi="Times New Roman" w:cs="Times New Roman"/>
        </w:rPr>
        <w:t>very</w:t>
      </w:r>
      <w:r>
        <w:rPr>
          <w:rFonts w:hint="default" w:ascii="Times New Roman" w:hAnsi="Times New Roman" w:cs="Times New Roman"/>
          <w:spacing w:val="-23"/>
        </w:rPr>
        <w:t xml:space="preserve"> </w:t>
      </w:r>
      <w:r>
        <w:rPr>
          <w:rFonts w:hint="default" w:ascii="Times New Roman" w:hAnsi="Times New Roman" w:cs="Times New Roman"/>
          <w:spacing w:val="-3"/>
        </w:rPr>
        <w:t>simple,</w:t>
      </w:r>
      <w:r>
        <w:rPr>
          <w:rFonts w:hint="default" w:ascii="Times New Roman" w:hAnsi="Times New Roman" w:cs="Times New Roman"/>
          <w:spacing w:val="-23"/>
        </w:rPr>
        <w:t xml:space="preserve"> </w:t>
      </w:r>
      <w:r>
        <w:rPr>
          <w:rFonts w:hint="default" w:ascii="Times New Roman" w:hAnsi="Times New Roman" w:cs="Times New Roman"/>
        </w:rPr>
        <w:t>very</w:t>
      </w:r>
      <w:r>
        <w:rPr>
          <w:rFonts w:hint="default" w:ascii="Times New Roman" w:hAnsi="Times New Roman" w:cs="Times New Roman"/>
          <w:spacing w:val="-22"/>
        </w:rPr>
        <w:t xml:space="preserve"> </w:t>
      </w:r>
      <w:r>
        <w:rPr>
          <w:rFonts w:hint="default" w:ascii="Times New Roman" w:hAnsi="Times New Roman" w:cs="Times New Roman"/>
        </w:rPr>
        <w:t>practical</w:t>
      </w:r>
      <w:r>
        <w:rPr>
          <w:rFonts w:hint="default" w:ascii="Times New Roman" w:hAnsi="Times New Roman" w:cs="Times New Roman"/>
          <w:spacing w:val="-20"/>
        </w:rPr>
        <w:t xml:space="preserve"> </w:t>
      </w:r>
      <w:r>
        <w:rPr>
          <w:rFonts w:hint="default" w:ascii="Times New Roman" w:hAnsi="Times New Roman" w:cs="Times New Roman"/>
        </w:rPr>
        <w:t>technology</w:t>
      </w:r>
      <w:r>
        <w:rPr>
          <w:rFonts w:hint="default" w:ascii="Times New Roman" w:hAnsi="Times New Roman" w:cs="Times New Roman"/>
          <w:spacing w:val="-22"/>
        </w:rPr>
        <w:t xml:space="preserve"> </w:t>
      </w:r>
      <w:r>
        <w:rPr>
          <w:rFonts w:hint="default" w:ascii="Times New Roman" w:hAnsi="Times New Roman" w:cs="Times New Roman"/>
        </w:rPr>
        <w:t>that</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 xml:space="preserve">surprisingly easy to master. If you feel as though you're struggling, check out our video tutorials on </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u w:val="single" w:color="0000FF"/>
        </w:rPr>
        <w:t xml:space="preserve">www.RobotLinking.com </w:t>
      </w:r>
      <w:r>
        <w:rPr>
          <w:rFonts w:hint="default" w:ascii="Times New Roman" w:hAnsi="Times New Roman" w:cs="Times New Roman"/>
          <w:color w:val="0000FF"/>
          <w:u w:val="single" w:color="0000FF"/>
        </w:rPr>
        <w:fldChar w:fldCharType="end"/>
      </w:r>
      <w:r>
        <w:rPr>
          <w:rFonts w:hint="default" w:ascii="Times New Roman" w:hAnsi="Times New Roman" w:cs="Times New Roman"/>
        </w:rPr>
        <w:t>or ask us questions on our</w:t>
      </w:r>
      <w:r>
        <w:rPr>
          <w:rFonts w:hint="default" w:ascii="Times New Roman" w:hAnsi="Times New Roman" w:cs="Times New Roman"/>
          <w:spacing w:val="-28"/>
        </w:rPr>
        <w:t xml:space="preserve"> </w:t>
      </w:r>
      <w:r>
        <w:rPr>
          <w:rFonts w:hint="default" w:ascii="Times New Roman" w:hAnsi="Times New Roman" w:cs="Times New Roman"/>
        </w:rPr>
        <w:t>forum.</w:t>
      </w:r>
    </w:p>
    <w:p>
      <w:pPr>
        <w:spacing w:after="0" w:line="338" w:lineRule="auto"/>
        <w:jc w:val="both"/>
        <w:rPr>
          <w:rFonts w:hint="default" w:ascii="Times New Roman" w:hAnsi="Times New Roman" w:cs="Times New Roman"/>
        </w:rPr>
        <w:sectPr>
          <w:pgSz w:w="11930" w:h="16850"/>
          <w:pgMar w:top="1560" w:right="840" w:bottom="1420" w:left="960" w:header="0" w:footer="1231" w:gutter="0"/>
        </w:sectPr>
      </w:pPr>
    </w:p>
    <w:p>
      <w:pPr>
        <w:spacing w:before="0" w:line="710" w:lineRule="exact"/>
        <w:ind w:left="2331" w:right="2449" w:firstLine="0"/>
        <w:jc w:val="center"/>
        <w:rPr>
          <w:rFonts w:hint="default" w:ascii="Times New Roman" w:hAnsi="Times New Roman" w:cs="Times New Roman"/>
          <w:sz w:val="36"/>
        </w:rPr>
      </w:pPr>
      <w:bookmarkStart w:id="24" w:name="_TOC_250012"/>
      <w:bookmarkEnd w:id="24"/>
      <w:r>
        <w:rPr>
          <w:rFonts w:hint="default" w:ascii="Times New Roman" w:hAnsi="Times New Roman" w:cs="Times New Roman"/>
          <w:sz w:val="36"/>
        </w:rPr>
        <w:t>Lesson 23 NE555 Timer</w:t>
      </w:r>
    </w:p>
    <w:p>
      <w:pPr>
        <w:pStyle w:val="4"/>
        <w:spacing w:before="211"/>
        <w:jc w:val="left"/>
        <w:rPr>
          <w:rFonts w:hint="default" w:ascii="Times New Roman" w:hAnsi="Times New Roman" w:cs="Times New Roman"/>
        </w:rPr>
      </w:pPr>
      <w:r>
        <w:rPr>
          <w:rFonts w:hint="default" w:ascii="Times New Roman" w:hAnsi="Times New Roman" w:cs="Times New Roman"/>
        </w:rPr>
        <w:t>Introduction</w:t>
      </w:r>
    </w:p>
    <w:p>
      <w:pPr>
        <w:pStyle w:val="6"/>
        <w:spacing w:before="43" w:line="379" w:lineRule="auto"/>
        <w:ind w:left="117" w:right="269"/>
        <w:jc w:val="both"/>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5"/>
        </w:rPr>
        <w:t xml:space="preserve"> </w:t>
      </w:r>
      <w:r>
        <w:rPr>
          <w:rFonts w:hint="default" w:ascii="Times New Roman" w:hAnsi="Times New Roman" w:cs="Times New Roman"/>
        </w:rPr>
        <w:t>you</w:t>
      </w:r>
      <w:r>
        <w:rPr>
          <w:rFonts w:hint="default" w:ascii="Times New Roman" w:hAnsi="Times New Roman" w:cs="Times New Roman"/>
          <w:spacing w:val="-5"/>
        </w:rPr>
        <w:t xml:space="preserve"> </w:t>
      </w:r>
      <w:r>
        <w:rPr>
          <w:rFonts w:hint="default" w:ascii="Times New Roman" w:hAnsi="Times New Roman" w:cs="Times New Roman"/>
        </w:rPr>
        <w:t>ask</w:t>
      </w:r>
      <w:r>
        <w:rPr>
          <w:rFonts w:hint="default" w:ascii="Times New Roman" w:hAnsi="Times New Roman" w:cs="Times New Roman"/>
          <w:spacing w:val="-3"/>
        </w:rPr>
        <w:t xml:space="preserve"> </w:t>
      </w:r>
      <w:r>
        <w:rPr>
          <w:rFonts w:hint="default" w:ascii="Times New Roman" w:hAnsi="Times New Roman" w:cs="Times New Roman"/>
        </w:rPr>
        <w:t>anyone</w:t>
      </w:r>
      <w:r>
        <w:rPr>
          <w:rFonts w:hint="default" w:ascii="Times New Roman" w:hAnsi="Times New Roman" w:cs="Times New Roman"/>
          <w:spacing w:val="-5"/>
        </w:rPr>
        <w:t xml:space="preserve"> </w:t>
      </w:r>
      <w:r>
        <w:rPr>
          <w:rFonts w:hint="default" w:ascii="Times New Roman" w:hAnsi="Times New Roman" w:cs="Times New Roman"/>
        </w:rPr>
        <w:t>in</w:t>
      </w:r>
      <w:r>
        <w:rPr>
          <w:rFonts w:hint="default" w:ascii="Times New Roman" w:hAnsi="Times New Roman" w:cs="Times New Roman"/>
          <w:spacing w:val="-5"/>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know</w:t>
      </w:r>
      <w:r>
        <w:rPr>
          <w:rFonts w:hint="default" w:ascii="Times New Roman" w:hAnsi="Times New Roman" w:cs="Times New Roman"/>
          <w:spacing w:val="-4"/>
        </w:rPr>
        <w:t xml:space="preserve"> </w:t>
      </w:r>
      <w:r>
        <w:rPr>
          <w:rFonts w:hint="default" w:ascii="Times New Roman" w:hAnsi="Times New Roman" w:cs="Times New Roman"/>
        </w:rPr>
        <w:t>to</w:t>
      </w:r>
      <w:r>
        <w:rPr>
          <w:rFonts w:hint="default" w:ascii="Times New Roman" w:hAnsi="Times New Roman" w:cs="Times New Roman"/>
          <w:spacing w:val="-3"/>
        </w:rPr>
        <w:t xml:space="preserve"> </w:t>
      </w:r>
      <w:r>
        <w:rPr>
          <w:rFonts w:hint="default" w:ascii="Times New Roman" w:hAnsi="Times New Roman" w:cs="Times New Roman"/>
        </w:rPr>
        <w:t>rank</w:t>
      </w:r>
      <w:r>
        <w:rPr>
          <w:rFonts w:hint="default" w:ascii="Times New Roman" w:hAnsi="Times New Roman" w:cs="Times New Roman"/>
          <w:spacing w:val="-4"/>
        </w:rPr>
        <w:t xml:space="preserve"> </w:t>
      </w:r>
      <w:r>
        <w:rPr>
          <w:rFonts w:hint="default" w:ascii="Times New Roman" w:hAnsi="Times New Roman" w:cs="Times New Roman"/>
        </w:rPr>
        <w:t>the</w:t>
      </w:r>
      <w:r>
        <w:rPr>
          <w:rFonts w:hint="default" w:ascii="Times New Roman" w:hAnsi="Times New Roman" w:cs="Times New Roman"/>
          <w:spacing w:val="-5"/>
        </w:rPr>
        <w:t xml:space="preserve"> </w:t>
      </w:r>
      <w:r>
        <w:rPr>
          <w:rFonts w:hint="default" w:ascii="Times New Roman" w:hAnsi="Times New Roman" w:cs="Times New Roman"/>
        </w:rPr>
        <w:t>most</w:t>
      </w:r>
      <w:r>
        <w:rPr>
          <w:rFonts w:hint="default" w:ascii="Times New Roman" w:hAnsi="Times New Roman" w:cs="Times New Roman"/>
          <w:spacing w:val="-2"/>
        </w:rPr>
        <w:t xml:space="preserve"> </w:t>
      </w:r>
      <w:r>
        <w:rPr>
          <w:rFonts w:hint="default" w:ascii="Times New Roman" w:hAnsi="Times New Roman" w:cs="Times New Roman"/>
        </w:rPr>
        <w:t>commonly</w:t>
      </w:r>
      <w:r>
        <w:rPr>
          <w:rFonts w:hint="default" w:ascii="Times New Roman" w:hAnsi="Times New Roman" w:cs="Times New Roman"/>
          <w:spacing w:val="-5"/>
        </w:rPr>
        <w:t xml:space="preserve"> </w:t>
      </w:r>
      <w:r>
        <w:rPr>
          <w:rFonts w:hint="default" w:ascii="Times New Roman" w:hAnsi="Times New Roman" w:cs="Times New Roman"/>
        </w:rPr>
        <w:t>and</w:t>
      </w:r>
      <w:r>
        <w:rPr>
          <w:rFonts w:hint="default" w:ascii="Times New Roman" w:hAnsi="Times New Roman" w:cs="Times New Roman"/>
          <w:spacing w:val="-6"/>
        </w:rPr>
        <w:t xml:space="preserve"> </w:t>
      </w:r>
      <w:r>
        <w:rPr>
          <w:rFonts w:hint="default" w:ascii="Times New Roman" w:hAnsi="Times New Roman" w:cs="Times New Roman"/>
        </w:rPr>
        <w:t>widely</w:t>
      </w:r>
      <w:r>
        <w:rPr>
          <w:rFonts w:hint="default" w:ascii="Times New Roman" w:hAnsi="Times New Roman" w:cs="Times New Roman"/>
          <w:spacing w:val="-5"/>
        </w:rPr>
        <w:t xml:space="preserve"> </w:t>
      </w:r>
      <w:r>
        <w:rPr>
          <w:rFonts w:hint="default" w:ascii="Times New Roman" w:hAnsi="Times New Roman" w:cs="Times New Roman"/>
        </w:rPr>
        <w:t>applied</w:t>
      </w:r>
      <w:r>
        <w:rPr>
          <w:rFonts w:hint="default" w:ascii="Times New Roman" w:hAnsi="Times New Roman" w:cs="Times New Roman"/>
          <w:spacing w:val="-5"/>
        </w:rPr>
        <w:t xml:space="preserve"> </w:t>
      </w:r>
      <w:r>
        <w:rPr>
          <w:rFonts w:hint="default" w:ascii="Times New Roman" w:hAnsi="Times New Roman" w:cs="Times New Roman"/>
        </w:rPr>
        <w:t xml:space="preserve">integrated </w:t>
      </w:r>
      <w:r>
        <w:rPr>
          <w:rFonts w:hint="default" w:ascii="Times New Roman" w:hAnsi="Times New Roman" w:cs="Times New Roman"/>
          <w:w w:val="95"/>
        </w:rPr>
        <w:t>circuits,</w:t>
      </w:r>
      <w:r>
        <w:rPr>
          <w:rFonts w:hint="default" w:ascii="Times New Roman" w:hAnsi="Times New Roman" w:cs="Times New Roman"/>
          <w:spacing w:val="-26"/>
          <w:w w:val="95"/>
        </w:rPr>
        <w:t xml:space="preserve"> </w:t>
      </w:r>
      <w:r>
        <w:rPr>
          <w:rFonts w:hint="default" w:ascii="Times New Roman" w:hAnsi="Times New Roman" w:cs="Times New Roman"/>
          <w:w w:val="95"/>
        </w:rPr>
        <w:t>the</w:t>
      </w:r>
      <w:r>
        <w:rPr>
          <w:rFonts w:hint="default" w:ascii="Times New Roman" w:hAnsi="Times New Roman" w:cs="Times New Roman"/>
          <w:spacing w:val="-26"/>
          <w:w w:val="95"/>
        </w:rPr>
        <w:t xml:space="preserve"> </w:t>
      </w:r>
      <w:r>
        <w:rPr>
          <w:rFonts w:hint="default" w:ascii="Times New Roman" w:hAnsi="Times New Roman" w:cs="Times New Roman"/>
          <w:w w:val="95"/>
        </w:rPr>
        <w:t>famous</w:t>
      </w:r>
      <w:r>
        <w:rPr>
          <w:rFonts w:hint="default" w:ascii="Times New Roman" w:hAnsi="Times New Roman" w:cs="Times New Roman"/>
          <w:spacing w:val="-26"/>
          <w:w w:val="95"/>
        </w:rPr>
        <w:t xml:space="preserve"> </w:t>
      </w:r>
      <w:r>
        <w:rPr>
          <w:rFonts w:hint="default" w:ascii="Times New Roman" w:hAnsi="Times New Roman" w:cs="Times New Roman"/>
          <w:w w:val="95"/>
        </w:rPr>
        <w:t>555</w:t>
      </w:r>
      <w:r>
        <w:rPr>
          <w:rFonts w:hint="default" w:ascii="Times New Roman" w:hAnsi="Times New Roman" w:cs="Times New Roman"/>
          <w:spacing w:val="-28"/>
          <w:w w:val="95"/>
        </w:rPr>
        <w:t xml:space="preserve"> </w:t>
      </w:r>
      <w:r>
        <w:rPr>
          <w:rFonts w:hint="default" w:ascii="Times New Roman" w:hAnsi="Times New Roman" w:cs="Times New Roman"/>
          <w:w w:val="95"/>
        </w:rPr>
        <w:t>time</w:t>
      </w:r>
      <w:r>
        <w:rPr>
          <w:rFonts w:hint="default" w:ascii="Times New Roman" w:hAnsi="Times New Roman" w:cs="Times New Roman"/>
          <w:spacing w:val="-26"/>
          <w:w w:val="95"/>
        </w:rPr>
        <w:t xml:space="preserve"> </w:t>
      </w:r>
      <w:r>
        <w:rPr>
          <w:rFonts w:hint="default" w:ascii="Times New Roman" w:hAnsi="Times New Roman" w:cs="Times New Roman"/>
          <w:w w:val="95"/>
        </w:rPr>
        <w:t>base</w:t>
      </w:r>
      <w:r>
        <w:rPr>
          <w:rFonts w:hint="default" w:ascii="Times New Roman" w:hAnsi="Times New Roman" w:cs="Times New Roman"/>
          <w:spacing w:val="-26"/>
          <w:w w:val="95"/>
        </w:rPr>
        <w:t xml:space="preserve"> </w:t>
      </w:r>
      <w:r>
        <w:rPr>
          <w:rFonts w:hint="default" w:ascii="Times New Roman" w:hAnsi="Times New Roman" w:cs="Times New Roman"/>
          <w:w w:val="95"/>
        </w:rPr>
        <w:t>integrated</w:t>
      </w:r>
      <w:r>
        <w:rPr>
          <w:rFonts w:hint="default" w:ascii="Times New Roman" w:hAnsi="Times New Roman" w:cs="Times New Roman"/>
          <w:spacing w:val="-27"/>
          <w:w w:val="95"/>
        </w:rPr>
        <w:t xml:space="preserve"> </w:t>
      </w:r>
      <w:r>
        <w:rPr>
          <w:rFonts w:hint="default" w:ascii="Times New Roman" w:hAnsi="Times New Roman" w:cs="Times New Roman"/>
          <w:w w:val="95"/>
        </w:rPr>
        <w:t>circuit</w:t>
      </w:r>
      <w:r>
        <w:rPr>
          <w:rFonts w:hint="default" w:ascii="Times New Roman" w:hAnsi="Times New Roman" w:cs="Times New Roman"/>
          <w:spacing w:val="-26"/>
          <w:w w:val="95"/>
        </w:rPr>
        <w:t xml:space="preserve"> </w:t>
      </w:r>
      <w:r>
        <w:rPr>
          <w:rFonts w:hint="default" w:ascii="Times New Roman" w:hAnsi="Times New Roman" w:cs="Times New Roman"/>
          <w:w w:val="95"/>
        </w:rPr>
        <w:t>would</w:t>
      </w:r>
      <w:r>
        <w:rPr>
          <w:rFonts w:hint="default" w:ascii="Times New Roman" w:hAnsi="Times New Roman" w:cs="Times New Roman"/>
          <w:spacing w:val="-27"/>
          <w:w w:val="95"/>
        </w:rPr>
        <w:t xml:space="preserve"> </w:t>
      </w:r>
      <w:r>
        <w:rPr>
          <w:rFonts w:hint="default" w:ascii="Times New Roman" w:hAnsi="Times New Roman" w:cs="Times New Roman"/>
          <w:w w:val="95"/>
        </w:rPr>
        <w:t>certainly</w:t>
      </w:r>
      <w:r>
        <w:rPr>
          <w:rFonts w:hint="default" w:ascii="Times New Roman" w:hAnsi="Times New Roman" w:cs="Times New Roman"/>
          <w:spacing w:val="-26"/>
          <w:w w:val="95"/>
        </w:rPr>
        <w:t xml:space="preserve"> </w:t>
      </w:r>
      <w:r>
        <w:rPr>
          <w:rFonts w:hint="default" w:ascii="Times New Roman" w:hAnsi="Times New Roman" w:cs="Times New Roman"/>
          <w:w w:val="95"/>
        </w:rPr>
        <w:t>be</w:t>
      </w:r>
      <w:r>
        <w:rPr>
          <w:rFonts w:hint="default" w:ascii="Times New Roman" w:hAnsi="Times New Roman" w:cs="Times New Roman"/>
          <w:spacing w:val="-28"/>
          <w:w w:val="95"/>
        </w:rPr>
        <w:t xml:space="preserve"> </w:t>
      </w:r>
      <w:r>
        <w:rPr>
          <w:rFonts w:hint="default" w:ascii="Times New Roman" w:hAnsi="Times New Roman" w:cs="Times New Roman"/>
          <w:w w:val="95"/>
        </w:rPr>
        <w:t>at</w:t>
      </w:r>
      <w:r>
        <w:rPr>
          <w:rFonts w:hint="default" w:ascii="Times New Roman" w:hAnsi="Times New Roman" w:cs="Times New Roman"/>
          <w:spacing w:val="-26"/>
          <w:w w:val="95"/>
        </w:rPr>
        <w:t xml:space="preserve"> </w:t>
      </w:r>
      <w:r>
        <w:rPr>
          <w:rFonts w:hint="default" w:ascii="Times New Roman" w:hAnsi="Times New Roman" w:cs="Times New Roman"/>
          <w:w w:val="95"/>
        </w:rPr>
        <w:t>the</w:t>
      </w:r>
      <w:r>
        <w:rPr>
          <w:rFonts w:hint="default" w:ascii="Times New Roman" w:hAnsi="Times New Roman" w:cs="Times New Roman"/>
          <w:spacing w:val="-26"/>
          <w:w w:val="95"/>
        </w:rPr>
        <w:t xml:space="preserve"> </w:t>
      </w:r>
      <w:r>
        <w:rPr>
          <w:rFonts w:hint="default" w:ascii="Times New Roman" w:hAnsi="Times New Roman" w:cs="Times New Roman"/>
          <w:w w:val="95"/>
        </w:rPr>
        <w:t>top</w:t>
      </w:r>
      <w:r>
        <w:rPr>
          <w:rFonts w:hint="default" w:ascii="Times New Roman" w:hAnsi="Times New Roman" w:cs="Times New Roman"/>
          <w:spacing w:val="-27"/>
          <w:w w:val="95"/>
        </w:rPr>
        <w:t xml:space="preserve"> </w:t>
      </w:r>
      <w:r>
        <w:rPr>
          <w:rFonts w:hint="default" w:ascii="Times New Roman" w:hAnsi="Times New Roman" w:cs="Times New Roman"/>
          <w:w w:val="95"/>
        </w:rPr>
        <w:t>of</w:t>
      </w:r>
      <w:r>
        <w:rPr>
          <w:rFonts w:hint="default" w:ascii="Times New Roman" w:hAnsi="Times New Roman" w:cs="Times New Roman"/>
          <w:spacing w:val="-26"/>
          <w:w w:val="95"/>
        </w:rPr>
        <w:t xml:space="preserve"> </w:t>
      </w:r>
      <w:r>
        <w:rPr>
          <w:rFonts w:hint="default" w:ascii="Times New Roman" w:hAnsi="Times New Roman" w:cs="Times New Roman"/>
          <w:w w:val="95"/>
        </w:rPr>
        <w:t>the</w:t>
      </w:r>
      <w:r>
        <w:rPr>
          <w:rFonts w:hint="default" w:ascii="Times New Roman" w:hAnsi="Times New Roman" w:cs="Times New Roman"/>
          <w:spacing w:val="-26"/>
          <w:w w:val="95"/>
        </w:rPr>
        <w:t xml:space="preserve"> </w:t>
      </w:r>
      <w:r>
        <w:rPr>
          <w:rFonts w:hint="default" w:ascii="Times New Roman" w:hAnsi="Times New Roman" w:cs="Times New Roman"/>
          <w:w w:val="95"/>
        </w:rPr>
        <w:t>list.</w:t>
      </w:r>
      <w:r>
        <w:rPr>
          <w:rFonts w:hint="default" w:ascii="Times New Roman" w:hAnsi="Times New Roman" w:cs="Times New Roman"/>
          <w:spacing w:val="-26"/>
          <w:w w:val="95"/>
        </w:rPr>
        <w:t xml:space="preserve"> </w:t>
      </w:r>
      <w:r>
        <w:rPr>
          <w:rFonts w:hint="default" w:ascii="Times New Roman" w:hAnsi="Times New Roman" w:cs="Times New Roman"/>
          <w:spacing w:val="-3"/>
          <w:w w:val="95"/>
        </w:rPr>
        <w:t xml:space="preserve">The </w:t>
      </w:r>
      <w:r>
        <w:rPr>
          <w:rFonts w:hint="default" w:ascii="Times New Roman" w:hAnsi="Times New Roman" w:cs="Times New Roman"/>
          <w:w w:val="95"/>
        </w:rPr>
        <w:t>555</w:t>
      </w:r>
      <w:r>
        <w:rPr>
          <w:rFonts w:hint="default" w:ascii="Times New Roman" w:hAnsi="Times New Roman" w:cs="Times New Roman"/>
          <w:spacing w:val="-14"/>
          <w:w w:val="95"/>
        </w:rPr>
        <w:t xml:space="preserve"> </w:t>
      </w:r>
      <w:r>
        <w:rPr>
          <w:rFonts w:hint="default" w:ascii="Times New Roman" w:hAnsi="Times New Roman" w:cs="Times New Roman"/>
          <w:w w:val="95"/>
        </w:rPr>
        <w:t>–</w:t>
      </w:r>
      <w:r>
        <w:rPr>
          <w:rFonts w:hint="default" w:ascii="Times New Roman" w:hAnsi="Times New Roman" w:cs="Times New Roman"/>
          <w:spacing w:val="-14"/>
          <w:w w:val="95"/>
        </w:rPr>
        <w:t xml:space="preserve"> </w:t>
      </w:r>
      <w:r>
        <w:rPr>
          <w:rFonts w:hint="default" w:ascii="Times New Roman" w:hAnsi="Times New Roman" w:cs="Times New Roman"/>
          <w:w w:val="95"/>
        </w:rPr>
        <w:t>a</w:t>
      </w:r>
      <w:r>
        <w:rPr>
          <w:rFonts w:hint="default" w:ascii="Times New Roman" w:hAnsi="Times New Roman" w:cs="Times New Roman"/>
          <w:spacing w:val="-17"/>
          <w:w w:val="95"/>
        </w:rPr>
        <w:t xml:space="preserve"> </w:t>
      </w:r>
      <w:r>
        <w:rPr>
          <w:rFonts w:hint="default" w:ascii="Times New Roman" w:hAnsi="Times New Roman" w:cs="Times New Roman"/>
          <w:w w:val="95"/>
        </w:rPr>
        <w:t>mixed</w:t>
      </w:r>
      <w:r>
        <w:rPr>
          <w:rFonts w:hint="default" w:ascii="Times New Roman" w:hAnsi="Times New Roman" w:cs="Times New Roman"/>
          <w:spacing w:val="-16"/>
          <w:w w:val="95"/>
        </w:rPr>
        <w:t xml:space="preserve"> </w:t>
      </w:r>
      <w:r>
        <w:rPr>
          <w:rFonts w:hint="default" w:ascii="Times New Roman" w:hAnsi="Times New Roman" w:cs="Times New Roman"/>
          <w:w w:val="95"/>
        </w:rPr>
        <w:t>circuit</w:t>
      </w:r>
      <w:r>
        <w:rPr>
          <w:rFonts w:hint="default" w:ascii="Times New Roman" w:hAnsi="Times New Roman" w:cs="Times New Roman"/>
          <w:spacing w:val="-13"/>
          <w:w w:val="95"/>
        </w:rPr>
        <w:t xml:space="preserve"> </w:t>
      </w:r>
      <w:r>
        <w:rPr>
          <w:rFonts w:hint="default" w:ascii="Times New Roman" w:hAnsi="Times New Roman" w:cs="Times New Roman"/>
          <w:w w:val="95"/>
        </w:rPr>
        <w:t>composed</w:t>
      </w:r>
      <w:r>
        <w:rPr>
          <w:rFonts w:hint="default" w:ascii="Times New Roman" w:hAnsi="Times New Roman" w:cs="Times New Roman"/>
          <w:spacing w:val="-16"/>
          <w:w w:val="95"/>
        </w:rPr>
        <w:t xml:space="preserve"> </w:t>
      </w:r>
      <w:r>
        <w:rPr>
          <w:rFonts w:hint="default" w:ascii="Times New Roman" w:hAnsi="Times New Roman" w:cs="Times New Roman"/>
          <w:w w:val="95"/>
        </w:rPr>
        <w:t>of</w:t>
      </w:r>
      <w:r>
        <w:rPr>
          <w:rFonts w:hint="default" w:ascii="Times New Roman" w:hAnsi="Times New Roman" w:cs="Times New Roman"/>
          <w:spacing w:val="-15"/>
          <w:w w:val="95"/>
        </w:rPr>
        <w:t xml:space="preserve"> </w:t>
      </w:r>
      <w:r>
        <w:rPr>
          <w:rFonts w:hint="default" w:ascii="Times New Roman" w:hAnsi="Times New Roman" w:cs="Times New Roman"/>
          <w:w w:val="95"/>
        </w:rPr>
        <w:t>analog</w:t>
      </w:r>
      <w:r>
        <w:rPr>
          <w:rFonts w:hint="default" w:ascii="Times New Roman" w:hAnsi="Times New Roman" w:cs="Times New Roman"/>
          <w:spacing w:val="-16"/>
          <w:w w:val="95"/>
        </w:rPr>
        <w:t xml:space="preserve"> </w:t>
      </w:r>
      <w:r>
        <w:rPr>
          <w:rFonts w:hint="default" w:ascii="Times New Roman" w:hAnsi="Times New Roman" w:cs="Times New Roman"/>
          <w:w w:val="95"/>
        </w:rPr>
        <w:t>and</w:t>
      </w:r>
      <w:r>
        <w:rPr>
          <w:rFonts w:hint="default" w:ascii="Times New Roman" w:hAnsi="Times New Roman" w:cs="Times New Roman"/>
          <w:spacing w:val="-19"/>
          <w:w w:val="95"/>
        </w:rPr>
        <w:t xml:space="preserve"> </w:t>
      </w:r>
      <w:r>
        <w:rPr>
          <w:rFonts w:hint="default" w:ascii="Times New Roman" w:hAnsi="Times New Roman" w:cs="Times New Roman"/>
          <w:w w:val="95"/>
        </w:rPr>
        <w:t>digital</w:t>
      </w:r>
      <w:r>
        <w:rPr>
          <w:rFonts w:hint="default" w:ascii="Times New Roman" w:hAnsi="Times New Roman" w:cs="Times New Roman"/>
          <w:spacing w:val="-13"/>
          <w:w w:val="95"/>
        </w:rPr>
        <w:t xml:space="preserve"> </w:t>
      </w:r>
      <w:r>
        <w:rPr>
          <w:rFonts w:hint="default" w:ascii="Times New Roman" w:hAnsi="Times New Roman" w:cs="Times New Roman"/>
          <w:w w:val="95"/>
        </w:rPr>
        <w:t>circuits</w:t>
      </w:r>
      <w:r>
        <w:rPr>
          <w:rFonts w:hint="default" w:ascii="Times New Roman" w:hAnsi="Times New Roman" w:cs="Times New Roman"/>
          <w:spacing w:val="-13"/>
          <w:w w:val="95"/>
        </w:rPr>
        <w:t xml:space="preserve"> </w:t>
      </w:r>
      <w:r>
        <w:rPr>
          <w:rFonts w:hint="default" w:ascii="Times New Roman" w:hAnsi="Times New Roman" w:cs="Times New Roman"/>
          <w:w w:val="95"/>
        </w:rPr>
        <w:t>–</w:t>
      </w:r>
      <w:r>
        <w:rPr>
          <w:rFonts w:hint="default" w:ascii="Times New Roman" w:hAnsi="Times New Roman" w:cs="Times New Roman"/>
          <w:spacing w:val="-14"/>
          <w:w w:val="95"/>
        </w:rPr>
        <w:t xml:space="preserve"> </w:t>
      </w:r>
      <w:r>
        <w:rPr>
          <w:rFonts w:hint="default" w:ascii="Times New Roman" w:hAnsi="Times New Roman" w:cs="Times New Roman"/>
          <w:w w:val="95"/>
        </w:rPr>
        <w:t>integrates</w:t>
      </w:r>
      <w:r>
        <w:rPr>
          <w:rFonts w:hint="default" w:ascii="Times New Roman" w:hAnsi="Times New Roman" w:cs="Times New Roman"/>
          <w:spacing w:val="-14"/>
          <w:w w:val="95"/>
        </w:rPr>
        <w:t xml:space="preserve"> </w:t>
      </w:r>
      <w:r>
        <w:rPr>
          <w:rFonts w:hint="default" w:ascii="Times New Roman" w:hAnsi="Times New Roman" w:cs="Times New Roman"/>
          <w:w w:val="95"/>
        </w:rPr>
        <w:t>analogue</w:t>
      </w:r>
      <w:r>
        <w:rPr>
          <w:rFonts w:hint="default" w:ascii="Times New Roman" w:hAnsi="Times New Roman" w:cs="Times New Roman"/>
          <w:spacing w:val="-17"/>
          <w:w w:val="95"/>
        </w:rPr>
        <w:t xml:space="preserve"> </w:t>
      </w:r>
      <w:r>
        <w:rPr>
          <w:rFonts w:hint="default" w:ascii="Times New Roman" w:hAnsi="Times New Roman" w:cs="Times New Roman"/>
          <w:w w:val="95"/>
        </w:rPr>
        <w:t>and</w:t>
      </w:r>
      <w:r>
        <w:rPr>
          <w:rFonts w:hint="default" w:ascii="Times New Roman" w:hAnsi="Times New Roman" w:cs="Times New Roman"/>
          <w:spacing w:val="-16"/>
          <w:w w:val="95"/>
        </w:rPr>
        <w:t xml:space="preserve"> </w:t>
      </w:r>
      <w:r>
        <w:rPr>
          <w:rFonts w:hint="default" w:ascii="Times New Roman" w:hAnsi="Times New Roman" w:cs="Times New Roman"/>
          <w:w w:val="95"/>
        </w:rPr>
        <w:t>logical</w:t>
      </w:r>
    </w:p>
    <w:p>
      <w:pPr>
        <w:pStyle w:val="6"/>
        <w:spacing w:line="235" w:lineRule="exact"/>
        <w:ind w:left="117"/>
        <w:rPr>
          <w:rFonts w:hint="default" w:ascii="Times New Roman" w:hAnsi="Times New Roman" w:cs="Times New Roman"/>
        </w:rPr>
      </w:pPr>
      <w:r>
        <w:rPr>
          <w:rFonts w:hint="default" w:ascii="Times New Roman" w:hAnsi="Times New Roman" w:cs="Times New Roman"/>
        </w:rPr>
        <w:t>functions</w:t>
      </w:r>
      <w:r>
        <w:rPr>
          <w:rFonts w:hint="default" w:ascii="Times New Roman" w:hAnsi="Times New Roman" w:cs="Times New Roman"/>
          <w:spacing w:val="9"/>
        </w:rPr>
        <w:t xml:space="preserve"> </w:t>
      </w:r>
      <w:r>
        <w:rPr>
          <w:rFonts w:hint="default" w:ascii="Times New Roman" w:hAnsi="Times New Roman" w:cs="Times New Roman"/>
        </w:rPr>
        <w:t>into</w:t>
      </w:r>
      <w:r>
        <w:rPr>
          <w:rFonts w:hint="default" w:ascii="Times New Roman" w:hAnsi="Times New Roman" w:cs="Times New Roman"/>
          <w:spacing w:val="10"/>
        </w:rPr>
        <w:t xml:space="preserve"> </w:t>
      </w:r>
      <w:r>
        <w:rPr>
          <w:rFonts w:hint="default" w:ascii="Times New Roman" w:hAnsi="Times New Roman" w:cs="Times New Roman"/>
        </w:rPr>
        <w:t>an</w:t>
      </w:r>
      <w:r>
        <w:rPr>
          <w:rFonts w:hint="default" w:ascii="Times New Roman" w:hAnsi="Times New Roman" w:cs="Times New Roman"/>
          <w:spacing w:val="8"/>
        </w:rPr>
        <w:t xml:space="preserve"> </w:t>
      </w:r>
      <w:r>
        <w:rPr>
          <w:rFonts w:hint="default" w:ascii="Times New Roman" w:hAnsi="Times New Roman" w:cs="Times New Roman"/>
        </w:rPr>
        <w:t>independent</w:t>
      </w:r>
      <w:r>
        <w:rPr>
          <w:rFonts w:hint="default" w:ascii="Times New Roman" w:hAnsi="Times New Roman" w:cs="Times New Roman"/>
          <w:spacing w:val="10"/>
        </w:rPr>
        <w:t xml:space="preserve"> </w:t>
      </w:r>
      <w:r>
        <w:rPr>
          <w:rFonts w:hint="default" w:ascii="Times New Roman" w:hAnsi="Times New Roman" w:cs="Times New Roman"/>
        </w:rPr>
        <w:t>integrated</w:t>
      </w:r>
      <w:r>
        <w:rPr>
          <w:rFonts w:hint="default" w:ascii="Times New Roman" w:hAnsi="Times New Roman" w:cs="Times New Roman"/>
          <w:spacing w:val="9"/>
        </w:rPr>
        <w:t xml:space="preserve"> </w:t>
      </w:r>
      <w:r>
        <w:rPr>
          <w:rFonts w:hint="default" w:ascii="Times New Roman" w:hAnsi="Times New Roman" w:cs="Times New Roman"/>
        </w:rPr>
        <w:t>circuit,</w:t>
      </w:r>
      <w:r>
        <w:rPr>
          <w:rFonts w:hint="default" w:ascii="Times New Roman" w:hAnsi="Times New Roman" w:cs="Times New Roman"/>
          <w:spacing w:val="9"/>
        </w:rPr>
        <w:t xml:space="preserve"> </w:t>
      </w:r>
      <w:r>
        <w:rPr>
          <w:rFonts w:hint="default" w:ascii="Times New Roman" w:hAnsi="Times New Roman" w:cs="Times New Roman"/>
        </w:rPr>
        <w:t>and</w:t>
      </w:r>
      <w:r>
        <w:rPr>
          <w:rFonts w:hint="default" w:ascii="Times New Roman" w:hAnsi="Times New Roman" w:cs="Times New Roman"/>
          <w:spacing w:val="8"/>
        </w:rPr>
        <w:t xml:space="preserve"> </w:t>
      </w:r>
      <w:r>
        <w:rPr>
          <w:rFonts w:hint="default" w:ascii="Times New Roman" w:hAnsi="Times New Roman" w:cs="Times New Roman"/>
        </w:rPr>
        <w:t>hence</w:t>
      </w:r>
      <w:r>
        <w:rPr>
          <w:rFonts w:hint="default" w:ascii="Times New Roman" w:hAnsi="Times New Roman" w:cs="Times New Roman"/>
          <w:spacing w:val="9"/>
        </w:rPr>
        <w:t xml:space="preserve"> </w:t>
      </w:r>
      <w:r>
        <w:rPr>
          <w:rFonts w:hint="default" w:ascii="Times New Roman" w:hAnsi="Times New Roman" w:cs="Times New Roman"/>
        </w:rPr>
        <w:t>tremendously</w:t>
      </w:r>
      <w:r>
        <w:rPr>
          <w:rFonts w:hint="default" w:ascii="Times New Roman" w:hAnsi="Times New Roman" w:cs="Times New Roman"/>
          <w:spacing w:val="9"/>
        </w:rPr>
        <w:t xml:space="preserve"> </w:t>
      </w:r>
      <w:r>
        <w:rPr>
          <w:rFonts w:hint="default" w:ascii="Times New Roman" w:hAnsi="Times New Roman" w:cs="Times New Roman"/>
        </w:rPr>
        <w:t>expands</w:t>
      </w:r>
      <w:r>
        <w:rPr>
          <w:rFonts w:hint="default" w:ascii="Times New Roman" w:hAnsi="Times New Roman" w:cs="Times New Roman"/>
          <w:spacing w:val="10"/>
        </w:rPr>
        <w:t xml:space="preserve"> </w:t>
      </w:r>
      <w:r>
        <w:rPr>
          <w:rFonts w:hint="default" w:ascii="Times New Roman" w:hAnsi="Times New Roman" w:cs="Times New Roman"/>
        </w:rPr>
        <w:t>the</w:t>
      </w:r>
    </w:p>
    <w:p>
      <w:pPr>
        <w:pStyle w:val="6"/>
        <w:spacing w:before="123" w:line="336" w:lineRule="auto"/>
        <w:ind w:left="117" w:right="135"/>
        <w:rPr>
          <w:rFonts w:hint="default" w:ascii="Times New Roman" w:hAnsi="Times New Roman" w:cs="Times New Roman"/>
        </w:rPr>
      </w:pPr>
      <w:r>
        <w:rPr>
          <w:rFonts w:hint="default" w:ascii="Times New Roman" w:hAnsi="Times New Roman" w:cs="Times New Roman"/>
          <w:w w:val="95"/>
        </w:rPr>
        <w:t>application</w:t>
      </w:r>
      <w:r>
        <w:rPr>
          <w:rFonts w:hint="default" w:ascii="Times New Roman" w:hAnsi="Times New Roman" w:cs="Times New Roman"/>
          <w:spacing w:val="-11"/>
          <w:w w:val="95"/>
        </w:rPr>
        <w:t xml:space="preserve"> </w:t>
      </w:r>
      <w:r>
        <w:rPr>
          <w:rFonts w:hint="default" w:ascii="Times New Roman" w:hAnsi="Times New Roman" w:cs="Times New Roman"/>
          <w:w w:val="95"/>
        </w:rPr>
        <w:t>range</w:t>
      </w:r>
      <w:r>
        <w:rPr>
          <w:rFonts w:hint="default" w:ascii="Times New Roman" w:hAnsi="Times New Roman" w:cs="Times New Roman"/>
          <w:spacing w:val="-10"/>
          <w:w w:val="95"/>
        </w:rPr>
        <w:t xml:space="preserve"> </w:t>
      </w:r>
      <w:r>
        <w:rPr>
          <w:rFonts w:hint="default" w:ascii="Times New Roman" w:hAnsi="Times New Roman" w:cs="Times New Roman"/>
          <w:w w:val="95"/>
        </w:rPr>
        <w:t>of</w:t>
      </w:r>
      <w:r>
        <w:rPr>
          <w:rFonts w:hint="default" w:ascii="Times New Roman" w:hAnsi="Times New Roman" w:cs="Times New Roman"/>
          <w:spacing w:val="-8"/>
          <w:w w:val="95"/>
        </w:rPr>
        <w:t xml:space="preserve"> </w:t>
      </w:r>
      <w:r>
        <w:rPr>
          <w:rFonts w:hint="default" w:ascii="Times New Roman" w:hAnsi="Times New Roman" w:cs="Times New Roman"/>
          <w:w w:val="95"/>
        </w:rPr>
        <w:t>analog</w:t>
      </w:r>
      <w:r>
        <w:rPr>
          <w:rFonts w:hint="default" w:ascii="Times New Roman" w:hAnsi="Times New Roman" w:cs="Times New Roman"/>
          <w:spacing w:val="-11"/>
          <w:w w:val="95"/>
        </w:rPr>
        <w:t xml:space="preserve"> </w:t>
      </w:r>
      <w:r>
        <w:rPr>
          <w:rFonts w:hint="default" w:ascii="Times New Roman" w:hAnsi="Times New Roman" w:cs="Times New Roman"/>
          <w:w w:val="95"/>
        </w:rPr>
        <w:t>integrated</w:t>
      </w:r>
      <w:r>
        <w:rPr>
          <w:rFonts w:hint="default" w:ascii="Times New Roman" w:hAnsi="Times New Roman" w:cs="Times New Roman"/>
          <w:spacing w:val="-10"/>
          <w:w w:val="95"/>
        </w:rPr>
        <w:t xml:space="preserve"> </w:t>
      </w:r>
      <w:r>
        <w:rPr>
          <w:rFonts w:hint="default" w:ascii="Times New Roman" w:hAnsi="Times New Roman" w:cs="Times New Roman"/>
          <w:w w:val="95"/>
        </w:rPr>
        <w:t>circuits.</w:t>
      </w:r>
      <w:r>
        <w:rPr>
          <w:rFonts w:hint="default" w:ascii="Times New Roman" w:hAnsi="Times New Roman" w:cs="Times New Roman"/>
          <w:spacing w:val="-11"/>
          <w:w w:val="95"/>
        </w:rPr>
        <w:t xml:space="preserve"> </w:t>
      </w:r>
      <w:r>
        <w:rPr>
          <w:rFonts w:hint="default" w:ascii="Times New Roman" w:hAnsi="Times New Roman" w:cs="Times New Roman"/>
          <w:w w:val="95"/>
        </w:rPr>
        <w:t>The</w:t>
      </w:r>
      <w:r>
        <w:rPr>
          <w:rFonts w:hint="default" w:ascii="Times New Roman" w:hAnsi="Times New Roman" w:cs="Times New Roman"/>
          <w:spacing w:val="-11"/>
          <w:w w:val="95"/>
        </w:rPr>
        <w:t xml:space="preserve"> </w:t>
      </w:r>
      <w:r>
        <w:rPr>
          <w:rFonts w:hint="default" w:ascii="Times New Roman" w:hAnsi="Times New Roman" w:cs="Times New Roman"/>
          <w:w w:val="95"/>
        </w:rPr>
        <w:t>555</w:t>
      </w:r>
      <w:r>
        <w:rPr>
          <w:rFonts w:hint="default" w:ascii="Times New Roman" w:hAnsi="Times New Roman" w:cs="Times New Roman"/>
          <w:spacing w:val="-7"/>
          <w:w w:val="95"/>
        </w:rPr>
        <w:t xml:space="preserve"> </w:t>
      </w:r>
      <w:r>
        <w:rPr>
          <w:rFonts w:hint="default" w:ascii="Times New Roman" w:hAnsi="Times New Roman" w:cs="Times New Roman"/>
          <w:w w:val="95"/>
        </w:rPr>
        <w:t>is</w:t>
      </w:r>
      <w:r>
        <w:rPr>
          <w:rFonts w:hint="default" w:ascii="Times New Roman" w:hAnsi="Times New Roman" w:cs="Times New Roman"/>
          <w:spacing w:val="-8"/>
          <w:w w:val="95"/>
        </w:rPr>
        <w:t xml:space="preserve"> </w:t>
      </w:r>
      <w:r>
        <w:rPr>
          <w:rFonts w:hint="default" w:ascii="Times New Roman" w:hAnsi="Times New Roman" w:cs="Times New Roman"/>
          <w:w w:val="95"/>
        </w:rPr>
        <w:t>widely</w:t>
      </w:r>
      <w:r>
        <w:rPr>
          <w:rFonts w:hint="default" w:ascii="Times New Roman" w:hAnsi="Times New Roman" w:cs="Times New Roman"/>
          <w:spacing w:val="-10"/>
          <w:w w:val="95"/>
        </w:rPr>
        <w:t xml:space="preserve"> </w:t>
      </w:r>
      <w:r>
        <w:rPr>
          <w:rFonts w:hint="default" w:ascii="Times New Roman" w:hAnsi="Times New Roman" w:cs="Times New Roman"/>
          <w:w w:val="95"/>
        </w:rPr>
        <w:t>used</w:t>
      </w:r>
      <w:r>
        <w:rPr>
          <w:rFonts w:hint="default" w:ascii="Times New Roman" w:hAnsi="Times New Roman" w:cs="Times New Roman"/>
          <w:spacing w:val="-11"/>
          <w:w w:val="95"/>
        </w:rPr>
        <w:t xml:space="preserve"> </w:t>
      </w:r>
      <w:r>
        <w:rPr>
          <w:rFonts w:hint="default" w:ascii="Times New Roman" w:hAnsi="Times New Roman" w:cs="Times New Roman"/>
          <w:w w:val="95"/>
        </w:rPr>
        <w:t>in</w:t>
      </w:r>
      <w:r>
        <w:rPr>
          <w:rFonts w:hint="default" w:ascii="Times New Roman" w:hAnsi="Times New Roman" w:cs="Times New Roman"/>
          <w:spacing w:val="-11"/>
          <w:w w:val="95"/>
        </w:rPr>
        <w:t xml:space="preserve"> </w:t>
      </w:r>
      <w:r>
        <w:rPr>
          <w:rFonts w:hint="default" w:ascii="Times New Roman" w:hAnsi="Times New Roman" w:cs="Times New Roman"/>
          <w:w w:val="95"/>
        </w:rPr>
        <w:t>various</w:t>
      </w:r>
      <w:r>
        <w:rPr>
          <w:rFonts w:hint="default" w:ascii="Times New Roman" w:hAnsi="Times New Roman" w:cs="Times New Roman"/>
          <w:spacing w:val="-8"/>
          <w:w w:val="95"/>
        </w:rPr>
        <w:t xml:space="preserve"> </w:t>
      </w:r>
      <w:r>
        <w:rPr>
          <w:rFonts w:hint="default" w:ascii="Times New Roman" w:hAnsi="Times New Roman" w:cs="Times New Roman"/>
          <w:w w:val="95"/>
        </w:rPr>
        <w:t>timers,</w:t>
      </w:r>
      <w:r>
        <w:rPr>
          <w:rFonts w:hint="default" w:ascii="Times New Roman" w:hAnsi="Times New Roman" w:cs="Times New Roman"/>
          <w:spacing w:val="-8"/>
          <w:w w:val="95"/>
        </w:rPr>
        <w:t xml:space="preserve"> </w:t>
      </w:r>
      <w:r>
        <w:rPr>
          <w:rFonts w:hint="default" w:ascii="Times New Roman" w:hAnsi="Times New Roman" w:cs="Times New Roman"/>
          <w:w w:val="95"/>
        </w:rPr>
        <w:t xml:space="preserve">pulse generators, and oscillators. In this experiment, we will use the RobotLinking Uno board to test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frequencies</w:t>
      </w:r>
      <w:r>
        <w:rPr>
          <w:rFonts w:hint="default" w:ascii="Times New Roman" w:hAnsi="Times New Roman" w:cs="Times New Roman"/>
          <w:spacing w:val="-31"/>
        </w:rPr>
        <w:t xml:space="preserve"> </w:t>
      </w:r>
      <w:r>
        <w:rPr>
          <w:rFonts w:hint="default" w:ascii="Times New Roman" w:hAnsi="Times New Roman" w:cs="Times New Roman"/>
        </w:rPr>
        <w:t>of</w:t>
      </w:r>
      <w:r>
        <w:rPr>
          <w:rFonts w:hint="default" w:ascii="Times New Roman" w:hAnsi="Times New Roman" w:cs="Times New Roman"/>
          <w:spacing w:val="-30"/>
        </w:rPr>
        <w:t xml:space="preserve"> </w:t>
      </w:r>
      <w:r>
        <w:rPr>
          <w:rFonts w:hint="default" w:ascii="Times New Roman" w:hAnsi="Times New Roman" w:cs="Times New Roman"/>
        </w:rPr>
        <w:t>square</w:t>
      </w:r>
      <w:r>
        <w:rPr>
          <w:rFonts w:hint="default" w:ascii="Times New Roman" w:hAnsi="Times New Roman" w:cs="Times New Roman"/>
          <w:spacing w:val="-31"/>
        </w:rPr>
        <w:t xml:space="preserve"> </w:t>
      </w:r>
      <w:r>
        <w:rPr>
          <w:rFonts w:hint="default" w:ascii="Times New Roman" w:hAnsi="Times New Roman" w:cs="Times New Roman"/>
        </w:rPr>
        <w:t>waves</w:t>
      </w:r>
      <w:r>
        <w:rPr>
          <w:rFonts w:hint="default" w:ascii="Times New Roman" w:hAnsi="Times New Roman" w:cs="Times New Roman"/>
          <w:spacing w:val="-31"/>
        </w:rPr>
        <w:t xml:space="preserve"> </w:t>
      </w:r>
      <w:r>
        <w:rPr>
          <w:rFonts w:hint="default" w:ascii="Times New Roman" w:hAnsi="Times New Roman" w:cs="Times New Roman"/>
        </w:rPr>
        <w:t>generated</w:t>
      </w:r>
      <w:r>
        <w:rPr>
          <w:rFonts w:hint="default" w:ascii="Times New Roman" w:hAnsi="Times New Roman" w:cs="Times New Roman"/>
          <w:spacing w:val="-30"/>
        </w:rPr>
        <w:t xml:space="preserve"> </w:t>
      </w:r>
      <w:r>
        <w:rPr>
          <w:rFonts w:hint="default" w:ascii="Times New Roman" w:hAnsi="Times New Roman" w:cs="Times New Roman"/>
        </w:rPr>
        <w:t>by</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555</w:t>
      </w:r>
      <w:r>
        <w:rPr>
          <w:rFonts w:hint="default" w:ascii="Times New Roman" w:hAnsi="Times New Roman" w:cs="Times New Roman"/>
          <w:spacing w:val="-29"/>
        </w:rPr>
        <w:t xml:space="preserve"> </w:t>
      </w:r>
      <w:r>
        <w:rPr>
          <w:rFonts w:hint="default" w:ascii="Times New Roman" w:hAnsi="Times New Roman" w:cs="Times New Roman"/>
        </w:rPr>
        <w:t>oscillating</w:t>
      </w:r>
      <w:r>
        <w:rPr>
          <w:rFonts w:hint="default" w:ascii="Times New Roman" w:hAnsi="Times New Roman" w:cs="Times New Roman"/>
          <w:spacing w:val="-32"/>
        </w:rPr>
        <w:t xml:space="preserve"> </w:t>
      </w:r>
      <w:r>
        <w:rPr>
          <w:rFonts w:hint="default" w:ascii="Times New Roman" w:hAnsi="Times New Roman" w:cs="Times New Roman"/>
        </w:rPr>
        <w:t>circuit</w:t>
      </w:r>
      <w:r>
        <w:rPr>
          <w:rFonts w:hint="default" w:ascii="Times New Roman" w:hAnsi="Times New Roman" w:cs="Times New Roman"/>
          <w:spacing w:val="-29"/>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show</w:t>
      </w:r>
      <w:r>
        <w:rPr>
          <w:rFonts w:hint="default" w:ascii="Times New Roman" w:hAnsi="Times New Roman" w:cs="Times New Roman"/>
          <w:spacing w:val="-30"/>
        </w:rPr>
        <w:t xml:space="preserve"> </w:t>
      </w:r>
      <w:r>
        <w:rPr>
          <w:rFonts w:hint="default" w:ascii="Times New Roman" w:hAnsi="Times New Roman" w:cs="Times New Roman"/>
        </w:rPr>
        <w:t>them</w:t>
      </w:r>
      <w:r>
        <w:rPr>
          <w:rFonts w:hint="default" w:ascii="Times New Roman" w:hAnsi="Times New Roman" w:cs="Times New Roman"/>
          <w:spacing w:val="-29"/>
        </w:rPr>
        <w:t xml:space="preserve"> </w:t>
      </w:r>
      <w:r>
        <w:rPr>
          <w:rFonts w:hint="default" w:ascii="Times New Roman" w:hAnsi="Times New Roman" w:cs="Times New Roman"/>
        </w:rPr>
        <w:t>on</w:t>
      </w:r>
      <w:r>
        <w:rPr>
          <w:rFonts w:hint="default" w:ascii="Times New Roman" w:hAnsi="Times New Roman" w:cs="Times New Roman"/>
          <w:spacing w:val="-32"/>
        </w:rPr>
        <w:t xml:space="preserve"> </w:t>
      </w:r>
      <w:r>
        <w:rPr>
          <w:rFonts w:hint="default" w:ascii="Times New Roman" w:hAnsi="Times New Roman" w:cs="Times New Roman"/>
        </w:rPr>
        <w:t>a</w:t>
      </w:r>
    </w:p>
    <w:p>
      <w:pPr>
        <w:pStyle w:val="6"/>
        <w:spacing w:before="24"/>
        <w:ind w:left="117"/>
        <w:jc w:val="both"/>
        <w:rPr>
          <w:rFonts w:hint="default" w:ascii="Times New Roman" w:hAnsi="Times New Roman" w:cs="Times New Roman"/>
        </w:rPr>
      </w:pPr>
      <w:r>
        <w:rPr>
          <w:rFonts w:hint="default" w:ascii="Times New Roman" w:hAnsi="Times New Roman" w:cs="Times New Roman"/>
          <w:w w:val="90"/>
        </w:rPr>
        <w:t>serial</w:t>
      </w:r>
      <w:r>
        <w:rPr>
          <w:rFonts w:hint="default" w:ascii="Times New Roman" w:hAnsi="Times New Roman" w:cs="Times New Roman"/>
          <w:spacing w:val="-12"/>
          <w:w w:val="90"/>
        </w:rPr>
        <w:t xml:space="preserve"> </w:t>
      </w:r>
      <w:r>
        <w:rPr>
          <w:rFonts w:hint="default" w:ascii="Times New Roman" w:hAnsi="Times New Roman" w:cs="Times New Roman"/>
          <w:w w:val="90"/>
        </w:rPr>
        <w:t>monitor.</w:t>
      </w:r>
    </w:p>
    <w:p>
      <w:pPr>
        <w:pStyle w:val="6"/>
        <w:spacing w:before="7"/>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88"/>
        </w:tabs>
        <w:spacing w:before="38"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17"/>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17"/>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11"/>
        <w:numPr>
          <w:ilvl w:val="0"/>
          <w:numId w:val="17"/>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6"/>
        <w:spacing w:before="126"/>
        <w:ind w:left="117"/>
        <w:jc w:val="both"/>
        <w:rPr>
          <w:rFonts w:hint="default" w:ascii="Times New Roman" w:hAnsi="Times New Roman" w:cs="Times New Roman"/>
        </w:rPr>
      </w:pPr>
      <w:r>
        <w:rPr>
          <w:rFonts w:hint="default" w:ascii="Times New Roman" w:hAnsi="Times New Roman" w:cs="Times New Roman"/>
        </w:rPr>
        <w:t>- 1 * NE555</w:t>
      </w:r>
    </w:p>
    <w:p>
      <w:pPr>
        <w:pStyle w:val="11"/>
        <w:numPr>
          <w:ilvl w:val="0"/>
          <w:numId w:val="17"/>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2</w:t>
      </w:r>
      <w:r>
        <w:rPr>
          <w:rFonts w:hint="default" w:ascii="Times New Roman" w:hAnsi="Times New Roman" w:cs="Times New Roman"/>
          <w:spacing w:val="-41"/>
          <w:w w:val="95"/>
          <w:sz w:val="22"/>
        </w:rPr>
        <w:t xml:space="preserve"> </w:t>
      </w:r>
      <w:r>
        <w:rPr>
          <w:rFonts w:hint="default" w:ascii="Times New Roman" w:hAnsi="Times New Roman" w:cs="Times New Roman"/>
          <w:w w:val="95"/>
          <w:sz w:val="22"/>
        </w:rPr>
        <w:t>*</w:t>
      </w:r>
      <w:r>
        <w:rPr>
          <w:rFonts w:hint="default" w:ascii="Times New Roman" w:hAnsi="Times New Roman" w:cs="Times New Roman"/>
          <w:spacing w:val="-40"/>
          <w:w w:val="95"/>
          <w:sz w:val="22"/>
        </w:rPr>
        <w:t xml:space="preserve"> </w:t>
      </w:r>
      <w:r>
        <w:rPr>
          <w:rFonts w:hint="default" w:ascii="Times New Roman" w:hAnsi="Times New Roman" w:cs="Times New Roman"/>
          <w:w w:val="95"/>
          <w:sz w:val="22"/>
        </w:rPr>
        <w:t>104</w:t>
      </w:r>
      <w:r>
        <w:rPr>
          <w:rFonts w:hint="default" w:ascii="Times New Roman" w:hAnsi="Times New Roman" w:cs="Times New Roman"/>
          <w:spacing w:val="-40"/>
          <w:w w:val="95"/>
          <w:sz w:val="22"/>
        </w:rPr>
        <w:t xml:space="preserve"> </w:t>
      </w:r>
      <w:r>
        <w:rPr>
          <w:rFonts w:hint="default" w:ascii="Times New Roman" w:hAnsi="Times New Roman" w:cs="Times New Roman"/>
          <w:w w:val="95"/>
          <w:sz w:val="22"/>
        </w:rPr>
        <w:t>ceramic</w:t>
      </w:r>
      <w:r>
        <w:rPr>
          <w:rFonts w:hint="default" w:ascii="Times New Roman" w:hAnsi="Times New Roman" w:cs="Times New Roman"/>
          <w:spacing w:val="-42"/>
          <w:w w:val="95"/>
          <w:sz w:val="22"/>
        </w:rPr>
        <w:t xml:space="preserve"> </w:t>
      </w:r>
      <w:r>
        <w:rPr>
          <w:rFonts w:hint="default" w:ascii="Times New Roman" w:hAnsi="Times New Roman" w:cs="Times New Roman"/>
          <w:w w:val="95"/>
          <w:sz w:val="22"/>
        </w:rPr>
        <w:t>capacitor</w:t>
      </w:r>
    </w:p>
    <w:p>
      <w:pPr>
        <w:pStyle w:val="11"/>
        <w:numPr>
          <w:ilvl w:val="0"/>
          <w:numId w:val="17"/>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w:t>
      </w:r>
      <w:r>
        <w:rPr>
          <w:rFonts w:hint="default" w:ascii="Times New Roman" w:hAnsi="Times New Roman" w:cs="Times New Roman"/>
          <w:spacing w:val="-38"/>
          <w:w w:val="95"/>
          <w:sz w:val="22"/>
        </w:rPr>
        <w:t xml:space="preserve"> </w:t>
      </w:r>
      <w:r>
        <w:rPr>
          <w:rFonts w:hint="default" w:ascii="Times New Roman" w:hAnsi="Times New Roman" w:cs="Times New Roman"/>
          <w:w w:val="95"/>
          <w:sz w:val="22"/>
        </w:rPr>
        <w:t>*</w:t>
      </w:r>
      <w:r>
        <w:rPr>
          <w:rFonts w:hint="default" w:ascii="Times New Roman" w:hAnsi="Times New Roman" w:cs="Times New Roman"/>
          <w:spacing w:val="-37"/>
          <w:w w:val="95"/>
          <w:sz w:val="22"/>
        </w:rPr>
        <w:t xml:space="preserve"> </w:t>
      </w:r>
      <w:r>
        <w:rPr>
          <w:rFonts w:hint="default" w:ascii="Times New Roman" w:hAnsi="Times New Roman" w:cs="Times New Roman"/>
          <w:w w:val="95"/>
          <w:sz w:val="22"/>
        </w:rPr>
        <w:t>Potentiometer</w:t>
      </w:r>
      <w:r>
        <w:rPr>
          <w:rFonts w:hint="default" w:ascii="Times New Roman" w:hAnsi="Times New Roman" w:cs="Times New Roman"/>
          <w:spacing w:val="-36"/>
          <w:w w:val="95"/>
          <w:sz w:val="22"/>
        </w:rPr>
        <w:t xml:space="preserve"> </w:t>
      </w:r>
      <w:r>
        <w:rPr>
          <w:rFonts w:hint="default" w:ascii="Times New Roman" w:hAnsi="Times New Roman" w:cs="Times New Roman"/>
          <w:spacing w:val="-3"/>
          <w:w w:val="95"/>
          <w:sz w:val="22"/>
        </w:rPr>
        <w:t>(50KΩ)</w:t>
      </w:r>
    </w:p>
    <w:p>
      <w:pPr>
        <w:pStyle w:val="11"/>
        <w:numPr>
          <w:ilvl w:val="0"/>
          <w:numId w:val="17"/>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7"/>
          <w:w w:val="95"/>
          <w:sz w:val="22"/>
        </w:rPr>
        <w:t xml:space="preserve"> </w:t>
      </w:r>
      <w:r>
        <w:rPr>
          <w:rFonts w:hint="default" w:ascii="Times New Roman" w:hAnsi="Times New Roman" w:cs="Times New Roman"/>
          <w:w w:val="95"/>
          <w:sz w:val="22"/>
        </w:rPr>
        <w:t>(10KΩ)</w:t>
      </w:r>
    </w:p>
    <w:p>
      <w:pPr>
        <w:pStyle w:val="6"/>
        <w:spacing w:before="7"/>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Principle</w:t>
      </w:r>
    </w:p>
    <w:p>
      <w:pPr>
        <w:pStyle w:val="6"/>
        <w:spacing w:before="41" w:line="357" w:lineRule="auto"/>
        <w:ind w:left="117" w:right="151"/>
        <w:jc w:val="both"/>
        <w:rPr>
          <w:rFonts w:hint="default" w:ascii="Times New Roman" w:hAnsi="Times New Roman" w:cs="Times New Roman"/>
        </w:rPr>
      </w:pPr>
      <w:r>
        <w:rPr>
          <w:rFonts w:hint="default" w:ascii="Times New Roman" w:hAnsi="Times New Roman" w:cs="Times New Roman"/>
          <w:w w:val="95"/>
        </w:rPr>
        <w:t>The</w:t>
      </w:r>
      <w:r>
        <w:rPr>
          <w:rFonts w:hint="default" w:ascii="Times New Roman" w:hAnsi="Times New Roman" w:cs="Times New Roman"/>
          <w:spacing w:val="-18"/>
          <w:w w:val="95"/>
        </w:rPr>
        <w:t xml:space="preserve"> </w:t>
      </w:r>
      <w:r>
        <w:rPr>
          <w:rFonts w:hint="default" w:ascii="Times New Roman" w:hAnsi="Times New Roman" w:cs="Times New Roman"/>
          <w:w w:val="95"/>
        </w:rPr>
        <w:t>555</w:t>
      </w:r>
      <w:r>
        <w:rPr>
          <w:rFonts w:hint="default" w:ascii="Times New Roman" w:hAnsi="Times New Roman" w:cs="Times New Roman"/>
          <w:spacing w:val="-16"/>
          <w:w w:val="95"/>
        </w:rPr>
        <w:t xml:space="preserve"> </w:t>
      </w:r>
      <w:r>
        <w:rPr>
          <w:rFonts w:hint="default" w:ascii="Times New Roman" w:hAnsi="Times New Roman" w:cs="Times New Roman"/>
          <w:w w:val="95"/>
        </w:rPr>
        <w:t>integrated</w:t>
      </w:r>
      <w:r>
        <w:rPr>
          <w:rFonts w:hint="default" w:ascii="Times New Roman" w:hAnsi="Times New Roman" w:cs="Times New Roman"/>
          <w:spacing w:val="-17"/>
          <w:w w:val="95"/>
        </w:rPr>
        <w:t xml:space="preserve"> </w:t>
      </w:r>
      <w:r>
        <w:rPr>
          <w:rFonts w:hint="default" w:ascii="Times New Roman" w:hAnsi="Times New Roman" w:cs="Times New Roman"/>
          <w:w w:val="95"/>
        </w:rPr>
        <w:t>circuit</w:t>
      </w:r>
      <w:r>
        <w:rPr>
          <w:rFonts w:hint="default" w:ascii="Times New Roman" w:hAnsi="Times New Roman" w:cs="Times New Roman"/>
          <w:spacing w:val="-16"/>
          <w:w w:val="95"/>
        </w:rPr>
        <w:t xml:space="preserve"> </w:t>
      </w:r>
      <w:r>
        <w:rPr>
          <w:rFonts w:hint="default" w:ascii="Times New Roman" w:hAnsi="Times New Roman" w:cs="Times New Roman"/>
          <w:w w:val="95"/>
        </w:rPr>
        <w:t>was</w:t>
      </w:r>
      <w:r>
        <w:rPr>
          <w:rFonts w:hint="default" w:ascii="Times New Roman" w:hAnsi="Times New Roman" w:cs="Times New Roman"/>
          <w:spacing w:val="-16"/>
          <w:w w:val="95"/>
        </w:rPr>
        <w:t xml:space="preserve"> </w:t>
      </w:r>
      <w:r>
        <w:rPr>
          <w:rFonts w:hint="default" w:ascii="Times New Roman" w:hAnsi="Times New Roman" w:cs="Times New Roman"/>
          <w:w w:val="95"/>
        </w:rPr>
        <w:t>originally</w:t>
      </w:r>
      <w:r>
        <w:rPr>
          <w:rFonts w:hint="default" w:ascii="Times New Roman" w:hAnsi="Times New Roman" w:cs="Times New Roman"/>
          <w:spacing w:val="-18"/>
          <w:w w:val="95"/>
        </w:rPr>
        <w:t xml:space="preserve"> </w:t>
      </w:r>
      <w:r>
        <w:rPr>
          <w:rFonts w:hint="default" w:ascii="Times New Roman" w:hAnsi="Times New Roman" w:cs="Times New Roman"/>
          <w:w w:val="95"/>
        </w:rPr>
        <w:t>used</w:t>
      </w:r>
      <w:r>
        <w:rPr>
          <w:rFonts w:hint="default" w:ascii="Times New Roman" w:hAnsi="Times New Roman" w:cs="Times New Roman"/>
          <w:spacing w:val="-17"/>
          <w:w w:val="95"/>
        </w:rPr>
        <w:t xml:space="preserve"> </w:t>
      </w:r>
      <w:r>
        <w:rPr>
          <w:rFonts w:hint="default" w:ascii="Times New Roman" w:hAnsi="Times New Roman" w:cs="Times New Roman"/>
          <w:w w:val="95"/>
        </w:rPr>
        <w:t>as</w:t>
      </w:r>
      <w:r>
        <w:rPr>
          <w:rFonts w:hint="default" w:ascii="Times New Roman" w:hAnsi="Times New Roman" w:cs="Times New Roman"/>
          <w:spacing w:val="-16"/>
          <w:w w:val="95"/>
        </w:rPr>
        <w:t xml:space="preserve"> </w:t>
      </w:r>
      <w:r>
        <w:rPr>
          <w:rFonts w:hint="default" w:ascii="Times New Roman" w:hAnsi="Times New Roman" w:cs="Times New Roman"/>
          <w:w w:val="95"/>
        </w:rPr>
        <w:t>a</w:t>
      </w:r>
      <w:r>
        <w:rPr>
          <w:rFonts w:hint="default" w:ascii="Times New Roman" w:hAnsi="Times New Roman" w:cs="Times New Roman"/>
          <w:spacing w:val="-16"/>
          <w:w w:val="95"/>
        </w:rPr>
        <w:t xml:space="preserve"> </w:t>
      </w:r>
      <w:r>
        <w:rPr>
          <w:rFonts w:hint="default" w:ascii="Times New Roman" w:hAnsi="Times New Roman" w:cs="Times New Roman"/>
          <w:w w:val="95"/>
        </w:rPr>
        <w:t>timer,</w:t>
      </w:r>
      <w:r>
        <w:rPr>
          <w:rFonts w:hint="default" w:ascii="Times New Roman" w:hAnsi="Times New Roman" w:cs="Times New Roman"/>
          <w:spacing w:val="-16"/>
          <w:w w:val="95"/>
        </w:rPr>
        <w:t xml:space="preserve"> </w:t>
      </w:r>
      <w:r>
        <w:rPr>
          <w:rFonts w:hint="default" w:ascii="Times New Roman" w:hAnsi="Times New Roman" w:cs="Times New Roman"/>
          <w:w w:val="95"/>
        </w:rPr>
        <w:t>hence</w:t>
      </w:r>
      <w:r>
        <w:rPr>
          <w:rFonts w:hint="default" w:ascii="Times New Roman" w:hAnsi="Times New Roman" w:cs="Times New Roman"/>
          <w:spacing w:val="-19"/>
          <w:w w:val="95"/>
        </w:rPr>
        <w:t xml:space="preserve"> </w:t>
      </w:r>
      <w:r>
        <w:rPr>
          <w:rFonts w:hint="default" w:ascii="Times New Roman" w:hAnsi="Times New Roman" w:cs="Times New Roman"/>
          <w:w w:val="95"/>
        </w:rPr>
        <w:t>the</w:t>
      </w:r>
      <w:r>
        <w:rPr>
          <w:rFonts w:hint="default" w:ascii="Times New Roman" w:hAnsi="Times New Roman" w:cs="Times New Roman"/>
          <w:spacing w:val="-18"/>
          <w:w w:val="95"/>
        </w:rPr>
        <w:t xml:space="preserve"> </w:t>
      </w:r>
      <w:r>
        <w:rPr>
          <w:rFonts w:hint="default" w:ascii="Times New Roman" w:hAnsi="Times New Roman" w:cs="Times New Roman"/>
          <w:w w:val="95"/>
        </w:rPr>
        <w:t>name</w:t>
      </w:r>
      <w:r>
        <w:rPr>
          <w:rFonts w:hint="default" w:ascii="Times New Roman" w:hAnsi="Times New Roman" w:cs="Times New Roman"/>
          <w:spacing w:val="-17"/>
          <w:w w:val="95"/>
        </w:rPr>
        <w:t xml:space="preserve"> </w:t>
      </w:r>
      <w:r>
        <w:rPr>
          <w:rFonts w:hint="default" w:ascii="Times New Roman" w:hAnsi="Times New Roman" w:cs="Times New Roman"/>
          <w:w w:val="95"/>
        </w:rPr>
        <w:t>555</w:t>
      </w:r>
      <w:r>
        <w:rPr>
          <w:rFonts w:hint="default" w:ascii="Times New Roman" w:hAnsi="Times New Roman" w:cs="Times New Roman"/>
          <w:spacing w:val="-17"/>
          <w:w w:val="95"/>
        </w:rPr>
        <w:t xml:space="preserve"> </w:t>
      </w:r>
      <w:r>
        <w:rPr>
          <w:rFonts w:hint="default" w:ascii="Times New Roman" w:hAnsi="Times New Roman" w:cs="Times New Roman"/>
          <w:w w:val="95"/>
        </w:rPr>
        <w:t>time</w:t>
      </w:r>
      <w:r>
        <w:rPr>
          <w:rFonts w:hint="default" w:ascii="Times New Roman" w:hAnsi="Times New Roman" w:cs="Times New Roman"/>
          <w:spacing w:val="-17"/>
          <w:w w:val="95"/>
        </w:rPr>
        <w:t xml:space="preserve"> </w:t>
      </w:r>
      <w:r>
        <w:rPr>
          <w:rFonts w:hint="default" w:ascii="Times New Roman" w:hAnsi="Times New Roman" w:cs="Times New Roman"/>
          <w:w w:val="95"/>
        </w:rPr>
        <w:t>base</w:t>
      </w:r>
      <w:r>
        <w:rPr>
          <w:rFonts w:hint="default" w:ascii="Times New Roman" w:hAnsi="Times New Roman" w:cs="Times New Roman"/>
          <w:spacing w:val="-18"/>
          <w:w w:val="95"/>
        </w:rPr>
        <w:t xml:space="preserve"> </w:t>
      </w:r>
      <w:r>
        <w:rPr>
          <w:rFonts w:hint="default" w:ascii="Times New Roman" w:hAnsi="Times New Roman" w:cs="Times New Roman"/>
          <w:w w:val="95"/>
        </w:rPr>
        <w:t>circuit. It</w:t>
      </w:r>
      <w:r>
        <w:rPr>
          <w:rFonts w:hint="default" w:ascii="Times New Roman" w:hAnsi="Times New Roman" w:cs="Times New Roman"/>
          <w:spacing w:val="-5"/>
          <w:w w:val="95"/>
        </w:rPr>
        <w:t xml:space="preserve"> </w:t>
      </w:r>
      <w:r>
        <w:rPr>
          <w:rFonts w:hint="default" w:ascii="Times New Roman" w:hAnsi="Times New Roman" w:cs="Times New Roman"/>
          <w:w w:val="95"/>
        </w:rPr>
        <w:t>is</w:t>
      </w:r>
      <w:r>
        <w:rPr>
          <w:rFonts w:hint="default" w:ascii="Times New Roman" w:hAnsi="Times New Roman" w:cs="Times New Roman"/>
          <w:spacing w:val="-4"/>
          <w:w w:val="95"/>
        </w:rPr>
        <w:t xml:space="preserve"> </w:t>
      </w:r>
      <w:r>
        <w:rPr>
          <w:rFonts w:hint="default" w:ascii="Times New Roman" w:hAnsi="Times New Roman" w:cs="Times New Roman"/>
          <w:w w:val="95"/>
        </w:rPr>
        <w:t>now</w:t>
      </w:r>
      <w:r>
        <w:rPr>
          <w:rFonts w:hint="default" w:ascii="Times New Roman" w:hAnsi="Times New Roman" w:cs="Times New Roman"/>
          <w:spacing w:val="-5"/>
          <w:w w:val="95"/>
        </w:rPr>
        <w:t xml:space="preserve"> </w:t>
      </w:r>
      <w:r>
        <w:rPr>
          <w:rFonts w:hint="default" w:ascii="Times New Roman" w:hAnsi="Times New Roman" w:cs="Times New Roman"/>
          <w:w w:val="95"/>
        </w:rPr>
        <w:t>widely</w:t>
      </w:r>
      <w:r>
        <w:rPr>
          <w:rFonts w:hint="default" w:ascii="Times New Roman" w:hAnsi="Times New Roman" w:cs="Times New Roman"/>
          <w:spacing w:val="-5"/>
          <w:w w:val="95"/>
        </w:rPr>
        <w:t xml:space="preserve"> </w:t>
      </w:r>
      <w:r>
        <w:rPr>
          <w:rFonts w:hint="default" w:ascii="Times New Roman" w:hAnsi="Times New Roman" w:cs="Times New Roman"/>
          <w:w w:val="95"/>
        </w:rPr>
        <w:t>used</w:t>
      </w:r>
      <w:r>
        <w:rPr>
          <w:rFonts w:hint="default" w:ascii="Times New Roman" w:hAnsi="Times New Roman" w:cs="Times New Roman"/>
          <w:spacing w:val="-7"/>
          <w:w w:val="95"/>
        </w:rPr>
        <w:t xml:space="preserve"> </w:t>
      </w:r>
      <w:r>
        <w:rPr>
          <w:rFonts w:hint="default" w:ascii="Times New Roman" w:hAnsi="Times New Roman" w:cs="Times New Roman"/>
          <w:w w:val="95"/>
        </w:rPr>
        <w:t>in</w:t>
      </w:r>
      <w:r>
        <w:rPr>
          <w:rFonts w:hint="default" w:ascii="Times New Roman" w:hAnsi="Times New Roman" w:cs="Times New Roman"/>
          <w:spacing w:val="-5"/>
          <w:w w:val="95"/>
        </w:rPr>
        <w:t xml:space="preserve"> </w:t>
      </w:r>
      <w:r>
        <w:rPr>
          <w:rFonts w:hint="default" w:ascii="Times New Roman" w:hAnsi="Times New Roman" w:cs="Times New Roman"/>
          <w:w w:val="95"/>
        </w:rPr>
        <w:t>various</w:t>
      </w:r>
      <w:r>
        <w:rPr>
          <w:rFonts w:hint="default" w:ascii="Times New Roman" w:hAnsi="Times New Roman" w:cs="Times New Roman"/>
          <w:spacing w:val="-3"/>
          <w:w w:val="95"/>
        </w:rPr>
        <w:t xml:space="preserve"> </w:t>
      </w:r>
      <w:r>
        <w:rPr>
          <w:rFonts w:hint="default" w:ascii="Times New Roman" w:hAnsi="Times New Roman" w:cs="Times New Roman"/>
          <w:w w:val="95"/>
        </w:rPr>
        <w:t>electronic</w:t>
      </w:r>
      <w:r>
        <w:rPr>
          <w:rFonts w:hint="default" w:ascii="Times New Roman" w:hAnsi="Times New Roman" w:cs="Times New Roman"/>
          <w:spacing w:val="-6"/>
          <w:w w:val="95"/>
        </w:rPr>
        <w:t xml:space="preserve"> </w:t>
      </w:r>
      <w:r>
        <w:rPr>
          <w:rFonts w:hint="default" w:ascii="Times New Roman" w:hAnsi="Times New Roman" w:cs="Times New Roman"/>
          <w:w w:val="95"/>
        </w:rPr>
        <w:t>products</w:t>
      </w:r>
      <w:r>
        <w:rPr>
          <w:rFonts w:hint="default" w:ascii="Times New Roman" w:hAnsi="Times New Roman" w:cs="Times New Roman"/>
          <w:spacing w:val="-4"/>
          <w:w w:val="95"/>
        </w:rPr>
        <w:t xml:space="preserve"> </w:t>
      </w:r>
      <w:r>
        <w:rPr>
          <w:rFonts w:hint="default" w:ascii="Times New Roman" w:hAnsi="Times New Roman" w:cs="Times New Roman"/>
          <w:w w:val="95"/>
        </w:rPr>
        <w:t>because</w:t>
      </w:r>
      <w:r>
        <w:rPr>
          <w:rFonts w:hint="default" w:ascii="Times New Roman" w:hAnsi="Times New Roman" w:cs="Times New Roman"/>
          <w:spacing w:val="-4"/>
          <w:w w:val="95"/>
        </w:rPr>
        <w:t xml:space="preserve"> </w:t>
      </w:r>
      <w:r>
        <w:rPr>
          <w:rFonts w:hint="default" w:ascii="Times New Roman" w:hAnsi="Times New Roman" w:cs="Times New Roman"/>
          <w:w w:val="95"/>
        </w:rPr>
        <w:t>of</w:t>
      </w:r>
      <w:r>
        <w:rPr>
          <w:rFonts w:hint="default" w:ascii="Times New Roman" w:hAnsi="Times New Roman" w:cs="Times New Roman"/>
          <w:spacing w:val="-5"/>
          <w:w w:val="95"/>
        </w:rPr>
        <w:t xml:space="preserve"> </w:t>
      </w:r>
      <w:r>
        <w:rPr>
          <w:rFonts w:hint="default" w:ascii="Times New Roman" w:hAnsi="Times New Roman" w:cs="Times New Roman"/>
          <w:w w:val="95"/>
        </w:rPr>
        <w:t>its</w:t>
      </w:r>
      <w:r>
        <w:rPr>
          <w:rFonts w:hint="default" w:ascii="Times New Roman" w:hAnsi="Times New Roman" w:cs="Times New Roman"/>
          <w:spacing w:val="-3"/>
          <w:w w:val="95"/>
        </w:rPr>
        <w:t xml:space="preserve"> </w:t>
      </w:r>
      <w:r>
        <w:rPr>
          <w:rFonts w:hint="default" w:ascii="Times New Roman" w:hAnsi="Times New Roman" w:cs="Times New Roman"/>
          <w:w w:val="95"/>
        </w:rPr>
        <w:t>reliability,</w:t>
      </w:r>
      <w:r>
        <w:rPr>
          <w:rFonts w:hint="default" w:ascii="Times New Roman" w:hAnsi="Times New Roman" w:cs="Times New Roman"/>
          <w:spacing w:val="-5"/>
          <w:w w:val="95"/>
        </w:rPr>
        <w:t xml:space="preserve"> </w:t>
      </w:r>
      <w:r>
        <w:rPr>
          <w:rFonts w:hint="default" w:ascii="Times New Roman" w:hAnsi="Times New Roman" w:cs="Times New Roman"/>
          <w:w w:val="95"/>
        </w:rPr>
        <w:t>convenience,</w:t>
      </w:r>
      <w:r>
        <w:rPr>
          <w:rFonts w:hint="default" w:ascii="Times New Roman" w:hAnsi="Times New Roman" w:cs="Times New Roman"/>
          <w:spacing w:val="-5"/>
          <w:w w:val="95"/>
        </w:rPr>
        <w:t xml:space="preserve"> </w:t>
      </w:r>
      <w:r>
        <w:rPr>
          <w:rFonts w:hint="default" w:ascii="Times New Roman" w:hAnsi="Times New Roman" w:cs="Times New Roman"/>
          <w:w w:val="95"/>
        </w:rPr>
        <w:t xml:space="preserve">and </w:t>
      </w:r>
      <w:r>
        <w:rPr>
          <w:rFonts w:hint="default" w:ascii="Times New Roman" w:hAnsi="Times New Roman" w:cs="Times New Roman"/>
        </w:rPr>
        <w:t>low</w:t>
      </w:r>
      <w:r>
        <w:rPr>
          <w:rFonts w:hint="default" w:ascii="Times New Roman" w:hAnsi="Times New Roman" w:cs="Times New Roman"/>
          <w:spacing w:val="-17"/>
        </w:rPr>
        <w:t xml:space="preserve"> </w:t>
      </w:r>
      <w:r>
        <w:rPr>
          <w:rFonts w:hint="default" w:ascii="Times New Roman" w:hAnsi="Times New Roman" w:cs="Times New Roman"/>
        </w:rPr>
        <w:t>price.</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555</w:t>
      </w:r>
      <w:r>
        <w:rPr>
          <w:rFonts w:hint="default" w:ascii="Times New Roman" w:hAnsi="Times New Roman" w:cs="Times New Roman"/>
          <w:spacing w:val="-16"/>
        </w:rPr>
        <w:t xml:space="preserve"> </w:t>
      </w:r>
      <w:r>
        <w:rPr>
          <w:rFonts w:hint="default" w:ascii="Times New Roman" w:hAnsi="Times New Roman" w:cs="Times New Roman"/>
        </w:rPr>
        <w:t>is</w:t>
      </w:r>
      <w:r>
        <w:rPr>
          <w:rFonts w:hint="default" w:ascii="Times New Roman" w:hAnsi="Times New Roman" w:cs="Times New Roman"/>
          <w:spacing w:val="-17"/>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complex</w:t>
      </w:r>
      <w:r>
        <w:rPr>
          <w:rFonts w:hint="default" w:ascii="Times New Roman" w:hAnsi="Times New Roman" w:cs="Times New Roman"/>
          <w:spacing w:val="-17"/>
        </w:rPr>
        <w:t xml:space="preserve"> </w:t>
      </w:r>
      <w:r>
        <w:rPr>
          <w:rFonts w:hint="default" w:ascii="Times New Roman" w:hAnsi="Times New Roman" w:cs="Times New Roman"/>
        </w:rPr>
        <w:t>hybrid</w:t>
      </w:r>
      <w:r>
        <w:rPr>
          <w:rFonts w:hint="default" w:ascii="Times New Roman" w:hAnsi="Times New Roman" w:cs="Times New Roman"/>
          <w:spacing w:val="-19"/>
        </w:rPr>
        <w:t xml:space="preserve"> </w:t>
      </w:r>
      <w:r>
        <w:rPr>
          <w:rFonts w:hint="default" w:ascii="Times New Roman" w:hAnsi="Times New Roman" w:cs="Times New Roman"/>
        </w:rPr>
        <w:t>circuit</w:t>
      </w:r>
      <w:r>
        <w:rPr>
          <w:rFonts w:hint="default" w:ascii="Times New Roman" w:hAnsi="Times New Roman" w:cs="Times New Roman"/>
          <w:spacing w:val="-19"/>
        </w:rPr>
        <w:t xml:space="preserve"> </w:t>
      </w:r>
      <w:r>
        <w:rPr>
          <w:rFonts w:hint="default" w:ascii="Times New Roman" w:hAnsi="Times New Roman" w:cs="Times New Roman"/>
        </w:rPr>
        <w:t>with</w:t>
      </w:r>
      <w:r>
        <w:rPr>
          <w:rFonts w:hint="default" w:ascii="Times New Roman" w:hAnsi="Times New Roman" w:cs="Times New Roman"/>
          <w:spacing w:val="-17"/>
        </w:rPr>
        <w:t xml:space="preserve"> </w:t>
      </w:r>
      <w:r>
        <w:rPr>
          <w:rFonts w:hint="default" w:ascii="Times New Roman" w:hAnsi="Times New Roman" w:cs="Times New Roman"/>
        </w:rPr>
        <w:t>dozens</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7"/>
        </w:rPr>
        <w:t xml:space="preserve"> </w:t>
      </w:r>
      <w:r>
        <w:rPr>
          <w:rFonts w:hint="default" w:ascii="Times New Roman" w:hAnsi="Times New Roman" w:cs="Times New Roman"/>
        </w:rPr>
        <w:t>components</w:t>
      </w:r>
      <w:r>
        <w:rPr>
          <w:rFonts w:hint="default" w:ascii="Times New Roman" w:hAnsi="Times New Roman" w:cs="Times New Roman"/>
          <w:spacing w:val="-17"/>
        </w:rPr>
        <w:t xml:space="preserve"> </w:t>
      </w:r>
      <w:r>
        <w:rPr>
          <w:rFonts w:hint="default" w:ascii="Times New Roman" w:hAnsi="Times New Roman" w:cs="Times New Roman"/>
        </w:rPr>
        <w:t>such</w:t>
      </w:r>
      <w:r>
        <w:rPr>
          <w:rFonts w:hint="default" w:ascii="Times New Roman" w:hAnsi="Times New Roman" w:cs="Times New Roman"/>
          <w:spacing w:val="-17"/>
        </w:rPr>
        <w:t xml:space="preserve"> </w:t>
      </w:r>
      <w:r>
        <w:rPr>
          <w:rFonts w:hint="default" w:ascii="Times New Roman" w:hAnsi="Times New Roman" w:cs="Times New Roman"/>
        </w:rPr>
        <w:t>as</w:t>
      </w:r>
      <w:r>
        <w:rPr>
          <w:rFonts w:hint="default" w:ascii="Times New Roman" w:hAnsi="Times New Roman" w:cs="Times New Roman"/>
          <w:spacing w:val="-17"/>
        </w:rPr>
        <w:t xml:space="preserve"> </w:t>
      </w:r>
      <w:r>
        <w:rPr>
          <w:rFonts w:hint="default" w:ascii="Times New Roman" w:hAnsi="Times New Roman" w:cs="Times New Roman"/>
        </w:rPr>
        <w:t>a</w:t>
      </w:r>
      <w:r>
        <w:rPr>
          <w:rFonts w:hint="default" w:ascii="Times New Roman" w:hAnsi="Times New Roman" w:cs="Times New Roman"/>
          <w:spacing w:val="-16"/>
        </w:rPr>
        <w:t xml:space="preserve"> </w:t>
      </w:r>
      <w:r>
        <w:rPr>
          <w:rFonts w:hint="default" w:ascii="Times New Roman" w:hAnsi="Times New Roman" w:cs="Times New Roman"/>
        </w:rPr>
        <w:t>divider, comparator, basic R-S trigger, discharge tube, and</w:t>
      </w:r>
      <w:r>
        <w:rPr>
          <w:rFonts w:hint="default" w:ascii="Times New Roman" w:hAnsi="Times New Roman" w:cs="Times New Roman"/>
          <w:spacing w:val="-45"/>
        </w:rPr>
        <w:t xml:space="preserve"> </w:t>
      </w:r>
      <w:r>
        <w:rPr>
          <w:rFonts w:hint="default" w:ascii="Times New Roman" w:hAnsi="Times New Roman" w:cs="Times New Roman"/>
        </w:rPr>
        <w:t>buffer.</w:t>
      </w:r>
    </w:p>
    <w:p>
      <w:pPr>
        <w:pStyle w:val="6"/>
        <w:spacing w:before="4"/>
        <w:rPr>
          <w:rFonts w:hint="default" w:ascii="Times New Roman" w:hAnsi="Times New Roman" w:cs="Times New Roman"/>
          <w:sz w:val="31"/>
        </w:rPr>
      </w:pPr>
    </w:p>
    <w:p>
      <w:pPr>
        <w:pStyle w:val="6"/>
        <w:ind w:left="117"/>
        <w:jc w:val="both"/>
        <w:rPr>
          <w:rFonts w:hint="default" w:ascii="Times New Roman" w:hAnsi="Times New Roman" w:cs="Times New Roman"/>
        </w:rPr>
      </w:pPr>
      <w:r>
        <w:rPr>
          <w:rFonts w:hint="default" w:ascii="Times New Roman" w:hAnsi="Times New Roman" w:cs="Times New Roman"/>
        </w:rPr>
        <w:t>555 chip pins are introduced as follows:</w:t>
      </w:r>
    </w:p>
    <w:p>
      <w:pPr>
        <w:pStyle w:val="6"/>
        <w:rPr>
          <w:rFonts w:hint="default" w:ascii="Times New Roman" w:hAnsi="Times New Roman" w:cs="Times New Roman"/>
          <w:sz w:val="20"/>
        </w:rPr>
      </w:pPr>
    </w:p>
    <w:p>
      <w:pPr>
        <w:pStyle w:val="6"/>
        <w:spacing w:before="1"/>
        <w:rPr>
          <w:rFonts w:hint="default" w:ascii="Times New Roman" w:hAnsi="Times New Roman" w:cs="Times New Roman"/>
          <w:sz w:val="15"/>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2056130</wp:posOffset>
            </wp:positionH>
            <wp:positionV relativeFrom="paragraph">
              <wp:posOffset>136525</wp:posOffset>
            </wp:positionV>
            <wp:extent cx="3422650" cy="1174115"/>
            <wp:effectExtent l="0" t="0" r="0" b="0"/>
            <wp:wrapTopAndBottom/>
            <wp:docPr id="30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45.png"/>
                    <pic:cNvPicPr>
                      <a:picLocks noChangeAspect="1"/>
                    </pic:cNvPicPr>
                  </pic:nvPicPr>
                  <pic:blipFill>
                    <a:blip r:embed="rId171" cstate="print"/>
                    <a:stretch>
                      <a:fillRect/>
                    </a:stretch>
                  </pic:blipFill>
                  <pic:spPr>
                    <a:xfrm>
                      <a:off x="0" y="0"/>
                      <a:ext cx="3422719" cy="1174432"/>
                    </a:xfrm>
                    <a:prstGeom prst="rect">
                      <a:avLst/>
                    </a:prstGeom>
                  </pic:spPr>
                </pic:pic>
              </a:graphicData>
            </a:graphic>
          </wp:anchor>
        </w:drawing>
      </w:r>
    </w:p>
    <w:p>
      <w:pPr>
        <w:spacing w:after="0"/>
        <w:rPr>
          <w:rFonts w:hint="default" w:ascii="Times New Roman" w:hAnsi="Times New Roman" w:cs="Times New Roman"/>
          <w:sz w:val="15"/>
        </w:rPr>
        <w:sectPr>
          <w:pgSz w:w="11930" w:h="16850"/>
          <w:pgMar w:top="1500" w:right="840" w:bottom="1420" w:left="960" w:header="0" w:footer="1231" w:gutter="0"/>
        </w:sectPr>
      </w:pPr>
    </w:p>
    <w:p>
      <w:pPr>
        <w:pStyle w:val="6"/>
        <w:spacing w:before="114"/>
        <w:ind w:left="117"/>
        <w:rPr>
          <w:rFonts w:hint="default" w:ascii="Times New Roman" w:hAnsi="Times New Roman" w:cs="Times New Roman"/>
        </w:rPr>
      </w:pPr>
      <w:r>
        <w:rPr>
          <w:rFonts w:hint="default" w:ascii="Times New Roman" w:hAnsi="Times New Roman" w:cs="Times New Roman"/>
        </w:rPr>
        <w:t>As</w:t>
      </w:r>
      <w:r>
        <w:rPr>
          <w:rFonts w:hint="default" w:ascii="Times New Roman" w:hAnsi="Times New Roman" w:cs="Times New Roman"/>
          <w:spacing w:val="-39"/>
        </w:rPr>
        <w:t xml:space="preserve"> </w:t>
      </w:r>
      <w:r>
        <w:rPr>
          <w:rFonts w:hint="default" w:ascii="Times New Roman" w:hAnsi="Times New Roman" w:cs="Times New Roman"/>
        </w:rPr>
        <w:t>shown</w:t>
      </w:r>
      <w:r>
        <w:rPr>
          <w:rFonts w:hint="default" w:ascii="Times New Roman" w:hAnsi="Times New Roman" w:cs="Times New Roman"/>
          <w:spacing w:val="-40"/>
        </w:rPr>
        <w:t xml:space="preserve"> </w:t>
      </w:r>
      <w:r>
        <w:rPr>
          <w:rFonts w:hint="default" w:ascii="Times New Roman" w:hAnsi="Times New Roman" w:cs="Times New Roman"/>
        </w:rPr>
        <w:t>in</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picture,</w:t>
      </w:r>
      <w:r>
        <w:rPr>
          <w:rFonts w:hint="default" w:ascii="Times New Roman" w:hAnsi="Times New Roman" w:cs="Times New Roman"/>
          <w:spacing w:val="-42"/>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555</w:t>
      </w:r>
      <w:r>
        <w:rPr>
          <w:rFonts w:hint="default" w:ascii="Times New Roman" w:hAnsi="Times New Roman" w:cs="Times New Roman"/>
          <w:spacing w:val="-40"/>
        </w:rPr>
        <w:t xml:space="preserve"> </w:t>
      </w:r>
      <w:r>
        <w:rPr>
          <w:rFonts w:hint="default" w:ascii="Times New Roman" w:hAnsi="Times New Roman" w:cs="Times New Roman"/>
        </w:rPr>
        <w:t>integrated</w:t>
      </w:r>
      <w:r>
        <w:rPr>
          <w:rFonts w:hint="default" w:ascii="Times New Roman" w:hAnsi="Times New Roman" w:cs="Times New Roman"/>
          <w:spacing w:val="-41"/>
        </w:rPr>
        <w:t xml:space="preserve"> </w:t>
      </w:r>
      <w:r>
        <w:rPr>
          <w:rFonts w:hint="default" w:ascii="Times New Roman" w:hAnsi="Times New Roman" w:cs="Times New Roman"/>
        </w:rPr>
        <w:t>circuit</w:t>
      </w:r>
      <w:r>
        <w:rPr>
          <w:rFonts w:hint="default" w:ascii="Times New Roman" w:hAnsi="Times New Roman" w:cs="Times New Roman"/>
          <w:spacing w:val="-38"/>
        </w:rPr>
        <w:t xml:space="preserve"> </w:t>
      </w:r>
      <w:r>
        <w:rPr>
          <w:rFonts w:hint="default" w:ascii="Times New Roman" w:hAnsi="Times New Roman" w:cs="Times New Roman"/>
        </w:rPr>
        <w:t>is</w:t>
      </w:r>
      <w:r>
        <w:rPr>
          <w:rFonts w:hint="default" w:ascii="Times New Roman" w:hAnsi="Times New Roman" w:cs="Times New Roman"/>
          <w:spacing w:val="-39"/>
        </w:rPr>
        <w:t xml:space="preserve"> </w:t>
      </w:r>
      <w:r>
        <w:rPr>
          <w:rFonts w:hint="default" w:ascii="Times New Roman" w:hAnsi="Times New Roman" w:cs="Times New Roman"/>
        </w:rPr>
        <w:t>dual</w:t>
      </w:r>
      <w:r>
        <w:rPr>
          <w:rFonts w:hint="default" w:ascii="Times New Roman" w:hAnsi="Times New Roman" w:cs="Times New Roman"/>
          <w:spacing w:val="-39"/>
        </w:rPr>
        <w:t xml:space="preserve"> </w:t>
      </w:r>
      <w:r>
        <w:rPr>
          <w:rFonts w:hint="default" w:ascii="Times New Roman" w:hAnsi="Times New Roman" w:cs="Times New Roman"/>
        </w:rPr>
        <w:t>in-line</w:t>
      </w:r>
      <w:r>
        <w:rPr>
          <w:rFonts w:hint="default" w:ascii="Times New Roman" w:hAnsi="Times New Roman" w:cs="Times New Roman"/>
          <w:spacing w:val="-41"/>
        </w:rPr>
        <w:t xml:space="preserve"> </w:t>
      </w:r>
      <w:r>
        <w:rPr>
          <w:rFonts w:hint="default" w:ascii="Times New Roman" w:hAnsi="Times New Roman" w:cs="Times New Roman"/>
        </w:rPr>
        <w:t>with</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8-pin</w:t>
      </w:r>
      <w:r>
        <w:rPr>
          <w:rFonts w:hint="default" w:ascii="Times New Roman" w:hAnsi="Times New Roman" w:cs="Times New Roman"/>
          <w:spacing w:val="-39"/>
        </w:rPr>
        <w:t xml:space="preserve"> </w:t>
      </w:r>
      <w:r>
        <w:rPr>
          <w:rFonts w:hint="default" w:ascii="Times New Roman" w:hAnsi="Times New Roman" w:cs="Times New Roman"/>
        </w:rPr>
        <w:t>package.</w:t>
      </w:r>
      <w:r>
        <w:rPr>
          <w:rFonts w:hint="default" w:ascii="Times New Roman" w:hAnsi="Times New Roman" w:cs="Times New Roman"/>
          <w:spacing w:val="-39"/>
        </w:rPr>
        <w:t xml:space="preserve"> </w:t>
      </w:r>
      <w:r>
        <w:rPr>
          <w:rFonts w:hint="default" w:ascii="Times New Roman" w:hAnsi="Times New Roman" w:cs="Times New Roman"/>
        </w:rPr>
        <w:t>Thus:</w:t>
      </w:r>
    </w:p>
    <w:p>
      <w:pPr>
        <w:pStyle w:val="11"/>
        <w:numPr>
          <w:ilvl w:val="0"/>
          <w:numId w:val="18"/>
        </w:numPr>
        <w:tabs>
          <w:tab w:val="left" w:pos="821"/>
          <w:tab w:val="left" w:pos="822"/>
        </w:tabs>
        <w:spacing w:before="144"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 1 (</w:t>
      </w:r>
      <w:r>
        <w:rPr>
          <w:rFonts w:hint="default" w:ascii="Times New Roman" w:hAnsi="Times New Roman" w:cs="Times New Roman"/>
          <w:sz w:val="22"/>
        </w:rPr>
        <w:t>GND</w:t>
      </w:r>
      <w:r>
        <w:rPr>
          <w:rFonts w:hint="default" w:ascii="Times New Roman" w:hAnsi="Times New Roman" w:cs="Times New Roman"/>
          <w:sz w:val="22"/>
        </w:rPr>
        <w:t>): the</w:t>
      </w:r>
      <w:r>
        <w:rPr>
          <w:rFonts w:hint="default" w:ascii="Times New Roman" w:hAnsi="Times New Roman" w:cs="Times New Roman"/>
          <w:spacing w:val="14"/>
          <w:sz w:val="22"/>
        </w:rPr>
        <w:t xml:space="preserve"> </w:t>
      </w:r>
      <w:r>
        <w:rPr>
          <w:rFonts w:hint="default" w:ascii="Times New Roman" w:hAnsi="Times New Roman" w:cs="Times New Roman"/>
          <w:sz w:val="22"/>
        </w:rPr>
        <w:t>ground;</w:t>
      </w:r>
    </w:p>
    <w:p>
      <w:pPr>
        <w:pStyle w:val="11"/>
        <w:numPr>
          <w:ilvl w:val="0"/>
          <w:numId w:val="18"/>
        </w:numPr>
        <w:tabs>
          <w:tab w:val="left" w:pos="821"/>
          <w:tab w:val="left" w:pos="822"/>
        </w:tabs>
        <w:spacing w:before="95"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 2 (</w:t>
      </w:r>
      <w:r>
        <w:rPr>
          <w:rFonts w:hint="default" w:ascii="Times New Roman" w:hAnsi="Times New Roman" w:cs="Times New Roman"/>
          <w:sz w:val="22"/>
        </w:rPr>
        <w:t xml:space="preserve">TRIGGER </w:t>
      </w:r>
      <w:r>
        <w:rPr>
          <w:rFonts w:hint="default" w:ascii="Times New Roman" w:hAnsi="Times New Roman" w:cs="Times New Roman"/>
          <w:sz w:val="22"/>
        </w:rPr>
        <w:t>): the input of lower</w:t>
      </w:r>
      <w:r>
        <w:rPr>
          <w:rFonts w:hint="default" w:ascii="Times New Roman" w:hAnsi="Times New Roman" w:cs="Times New Roman"/>
          <w:spacing w:val="-31"/>
          <w:sz w:val="22"/>
        </w:rPr>
        <w:t xml:space="preserve"> </w:t>
      </w:r>
      <w:r>
        <w:rPr>
          <w:rFonts w:hint="default" w:ascii="Times New Roman" w:hAnsi="Times New Roman" w:cs="Times New Roman"/>
          <w:sz w:val="22"/>
        </w:rPr>
        <w:t>comparator;</w:t>
      </w:r>
    </w:p>
    <w:p>
      <w:pPr>
        <w:pStyle w:val="11"/>
        <w:numPr>
          <w:ilvl w:val="0"/>
          <w:numId w:val="18"/>
        </w:numPr>
        <w:tabs>
          <w:tab w:val="left" w:pos="821"/>
          <w:tab w:val="left" w:pos="822"/>
        </w:tabs>
        <w:spacing w:before="97"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w:t>
      </w:r>
      <w:r>
        <w:rPr>
          <w:rFonts w:hint="default" w:ascii="Times New Roman" w:hAnsi="Times New Roman" w:cs="Times New Roman"/>
          <w:spacing w:val="-24"/>
          <w:sz w:val="22"/>
        </w:rPr>
        <w:t xml:space="preserve"> </w:t>
      </w:r>
      <w:r>
        <w:rPr>
          <w:rFonts w:hint="default" w:ascii="Times New Roman" w:hAnsi="Times New Roman" w:cs="Times New Roman"/>
          <w:sz w:val="22"/>
        </w:rPr>
        <w:t>3</w:t>
      </w:r>
      <w:r>
        <w:rPr>
          <w:rFonts w:hint="default" w:ascii="Times New Roman" w:hAnsi="Times New Roman" w:cs="Times New Roman"/>
          <w:spacing w:val="-23"/>
          <w:sz w:val="22"/>
        </w:rPr>
        <w:t xml:space="preserve"> </w:t>
      </w:r>
      <w:r>
        <w:rPr>
          <w:rFonts w:hint="default" w:ascii="Times New Roman" w:hAnsi="Times New Roman" w:cs="Times New Roman"/>
          <w:sz w:val="22"/>
        </w:rPr>
        <w:t>(</w:t>
      </w:r>
      <w:r>
        <w:rPr>
          <w:rFonts w:hint="default" w:ascii="Times New Roman" w:hAnsi="Times New Roman" w:cs="Times New Roman"/>
          <w:sz w:val="22"/>
        </w:rPr>
        <w:t>OUTPUT)</w:t>
      </w:r>
      <w:r>
        <w:rPr>
          <w:rFonts w:hint="default" w:ascii="Times New Roman" w:hAnsi="Times New Roman" w:cs="Times New Roman"/>
          <w:sz w:val="22"/>
        </w:rPr>
        <w:t>:</w:t>
      </w:r>
      <w:r>
        <w:rPr>
          <w:rFonts w:hint="default" w:ascii="Times New Roman" w:hAnsi="Times New Roman" w:cs="Times New Roman"/>
          <w:spacing w:val="-23"/>
          <w:sz w:val="22"/>
        </w:rPr>
        <w:t xml:space="preserve"> </w:t>
      </w:r>
      <w:r>
        <w:rPr>
          <w:rFonts w:hint="default" w:ascii="Times New Roman" w:hAnsi="Times New Roman" w:cs="Times New Roman"/>
          <w:sz w:val="22"/>
        </w:rPr>
        <w:t>having</w:t>
      </w:r>
      <w:r>
        <w:rPr>
          <w:rFonts w:hint="default" w:ascii="Times New Roman" w:hAnsi="Times New Roman" w:cs="Times New Roman"/>
          <w:spacing w:val="-28"/>
          <w:sz w:val="22"/>
        </w:rPr>
        <w:t xml:space="preserve"> </w:t>
      </w:r>
      <w:r>
        <w:rPr>
          <w:rFonts w:hint="default" w:ascii="Times New Roman" w:hAnsi="Times New Roman" w:cs="Times New Roman"/>
          <w:sz w:val="22"/>
        </w:rPr>
        <w:t>two</w:t>
      </w:r>
      <w:r>
        <w:rPr>
          <w:rFonts w:hint="default" w:ascii="Times New Roman" w:hAnsi="Times New Roman" w:cs="Times New Roman"/>
          <w:spacing w:val="-23"/>
          <w:sz w:val="22"/>
        </w:rPr>
        <w:t xml:space="preserve"> </w:t>
      </w:r>
      <w:r>
        <w:rPr>
          <w:rFonts w:hint="default" w:ascii="Times New Roman" w:hAnsi="Times New Roman" w:cs="Times New Roman"/>
          <w:sz w:val="22"/>
        </w:rPr>
        <w:t>states</w:t>
      </w:r>
      <w:r>
        <w:rPr>
          <w:rFonts w:hint="default" w:ascii="Times New Roman" w:hAnsi="Times New Roman" w:cs="Times New Roman"/>
          <w:spacing w:val="-23"/>
          <w:sz w:val="22"/>
        </w:rPr>
        <w:t xml:space="preserve"> </w:t>
      </w:r>
      <w:r>
        <w:rPr>
          <w:rFonts w:hint="default" w:ascii="Times New Roman" w:hAnsi="Times New Roman" w:cs="Times New Roman"/>
          <w:sz w:val="22"/>
        </w:rPr>
        <w:t>of</w:t>
      </w:r>
      <w:r>
        <w:rPr>
          <w:rFonts w:hint="default" w:ascii="Times New Roman" w:hAnsi="Times New Roman" w:cs="Times New Roman"/>
          <w:spacing w:val="-25"/>
          <w:sz w:val="22"/>
        </w:rPr>
        <w:t xml:space="preserve"> </w:t>
      </w:r>
      <w:r>
        <w:rPr>
          <w:rFonts w:hint="default" w:ascii="Times New Roman" w:hAnsi="Times New Roman" w:cs="Times New Roman"/>
          <w:sz w:val="22"/>
        </w:rPr>
        <w:t>0</w:t>
      </w:r>
      <w:r>
        <w:rPr>
          <w:rFonts w:hint="default" w:ascii="Times New Roman" w:hAnsi="Times New Roman" w:cs="Times New Roman"/>
          <w:spacing w:val="-23"/>
          <w:sz w:val="22"/>
        </w:rPr>
        <w:t xml:space="preserve"> </w:t>
      </w:r>
      <w:r>
        <w:rPr>
          <w:rFonts w:hint="default" w:ascii="Times New Roman" w:hAnsi="Times New Roman" w:cs="Times New Roman"/>
          <w:sz w:val="22"/>
        </w:rPr>
        <w:t>and</w:t>
      </w:r>
      <w:r>
        <w:rPr>
          <w:rFonts w:hint="default" w:ascii="Times New Roman" w:hAnsi="Times New Roman" w:cs="Times New Roman"/>
          <w:spacing w:val="-25"/>
          <w:sz w:val="22"/>
        </w:rPr>
        <w:t xml:space="preserve"> </w:t>
      </w:r>
      <w:r>
        <w:rPr>
          <w:rFonts w:hint="default" w:ascii="Times New Roman" w:hAnsi="Times New Roman" w:cs="Times New Roman"/>
          <w:sz w:val="22"/>
        </w:rPr>
        <w:t>1</w:t>
      </w:r>
      <w:r>
        <w:rPr>
          <w:rFonts w:hint="default" w:ascii="Times New Roman" w:hAnsi="Times New Roman" w:cs="Times New Roman"/>
          <w:spacing w:val="-23"/>
          <w:sz w:val="22"/>
        </w:rPr>
        <w:t xml:space="preserve"> </w:t>
      </w:r>
      <w:r>
        <w:rPr>
          <w:rFonts w:hint="default" w:ascii="Times New Roman" w:hAnsi="Times New Roman" w:cs="Times New Roman"/>
          <w:sz w:val="22"/>
        </w:rPr>
        <w:t>decided</w:t>
      </w:r>
      <w:r>
        <w:rPr>
          <w:rFonts w:hint="default" w:ascii="Times New Roman" w:hAnsi="Times New Roman" w:cs="Times New Roman"/>
          <w:spacing w:val="-25"/>
          <w:sz w:val="22"/>
        </w:rPr>
        <w:t xml:space="preserve"> </w:t>
      </w:r>
      <w:r>
        <w:rPr>
          <w:rFonts w:hint="default" w:ascii="Times New Roman" w:hAnsi="Times New Roman" w:cs="Times New Roman"/>
          <w:sz w:val="22"/>
        </w:rPr>
        <w:t>by</w:t>
      </w:r>
      <w:r>
        <w:rPr>
          <w:rFonts w:hint="default" w:ascii="Times New Roman" w:hAnsi="Times New Roman" w:cs="Times New Roman"/>
          <w:spacing w:val="-24"/>
          <w:sz w:val="22"/>
        </w:rPr>
        <w:t xml:space="preserve"> </w:t>
      </w:r>
      <w:r>
        <w:rPr>
          <w:rFonts w:hint="default" w:ascii="Times New Roman" w:hAnsi="Times New Roman" w:cs="Times New Roman"/>
          <w:sz w:val="22"/>
        </w:rPr>
        <w:t>the</w:t>
      </w:r>
      <w:r>
        <w:rPr>
          <w:rFonts w:hint="default" w:ascii="Times New Roman" w:hAnsi="Times New Roman" w:cs="Times New Roman"/>
          <w:spacing w:val="-23"/>
          <w:sz w:val="22"/>
        </w:rPr>
        <w:t xml:space="preserve"> </w:t>
      </w:r>
      <w:r>
        <w:rPr>
          <w:rFonts w:hint="default" w:ascii="Times New Roman" w:hAnsi="Times New Roman" w:cs="Times New Roman"/>
          <w:sz w:val="22"/>
        </w:rPr>
        <w:t>input</w:t>
      </w:r>
      <w:r>
        <w:rPr>
          <w:rFonts w:hint="default" w:ascii="Times New Roman" w:hAnsi="Times New Roman" w:cs="Times New Roman"/>
          <w:spacing w:val="-23"/>
          <w:sz w:val="22"/>
        </w:rPr>
        <w:t xml:space="preserve"> </w:t>
      </w:r>
      <w:r>
        <w:rPr>
          <w:rFonts w:hint="default" w:ascii="Times New Roman" w:hAnsi="Times New Roman" w:cs="Times New Roman"/>
          <w:sz w:val="22"/>
        </w:rPr>
        <w:t>electrical</w:t>
      </w:r>
      <w:r>
        <w:rPr>
          <w:rFonts w:hint="default" w:ascii="Times New Roman" w:hAnsi="Times New Roman" w:cs="Times New Roman"/>
          <w:spacing w:val="-23"/>
          <w:sz w:val="22"/>
        </w:rPr>
        <w:t xml:space="preserve"> </w:t>
      </w:r>
      <w:r>
        <w:rPr>
          <w:rFonts w:hint="default" w:ascii="Times New Roman" w:hAnsi="Times New Roman" w:cs="Times New Roman"/>
          <w:sz w:val="22"/>
        </w:rPr>
        <w:t>level;</w:t>
      </w:r>
    </w:p>
    <w:p>
      <w:pPr>
        <w:pStyle w:val="11"/>
        <w:numPr>
          <w:ilvl w:val="0"/>
          <w:numId w:val="18"/>
        </w:numPr>
        <w:tabs>
          <w:tab w:val="left" w:pos="821"/>
          <w:tab w:val="left" w:pos="822"/>
        </w:tabs>
        <w:spacing w:before="96"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w:t>
      </w:r>
      <w:r>
        <w:rPr>
          <w:rFonts w:hint="default" w:ascii="Times New Roman" w:hAnsi="Times New Roman" w:cs="Times New Roman"/>
          <w:spacing w:val="-9"/>
          <w:sz w:val="22"/>
        </w:rPr>
        <w:t xml:space="preserve"> </w:t>
      </w:r>
      <w:r>
        <w:rPr>
          <w:rFonts w:hint="default" w:ascii="Times New Roman" w:hAnsi="Times New Roman" w:cs="Times New Roman"/>
          <w:sz w:val="22"/>
        </w:rPr>
        <w:t>4</w:t>
      </w:r>
      <w:r>
        <w:rPr>
          <w:rFonts w:hint="default" w:ascii="Times New Roman" w:hAnsi="Times New Roman" w:cs="Times New Roman"/>
          <w:spacing w:val="-9"/>
          <w:sz w:val="22"/>
        </w:rPr>
        <w:t xml:space="preserve"> </w:t>
      </w:r>
      <w:r>
        <w:rPr>
          <w:rFonts w:hint="default" w:ascii="Times New Roman" w:hAnsi="Times New Roman" w:cs="Times New Roman"/>
          <w:sz w:val="22"/>
        </w:rPr>
        <w:t>(</w:t>
      </w:r>
      <w:r>
        <w:rPr>
          <w:rFonts w:hint="default" w:ascii="Times New Roman" w:hAnsi="Times New Roman" w:cs="Times New Roman"/>
          <w:sz w:val="22"/>
        </w:rPr>
        <w:t>RESET</w:t>
      </w:r>
      <w:r>
        <w:rPr>
          <w:rFonts w:hint="default" w:ascii="Times New Roman" w:hAnsi="Times New Roman" w:cs="Times New Roman"/>
          <w:sz w:val="22"/>
        </w:rPr>
        <w:t>):</w:t>
      </w:r>
      <w:r>
        <w:rPr>
          <w:rFonts w:hint="default" w:ascii="Times New Roman" w:hAnsi="Times New Roman" w:cs="Times New Roman"/>
          <w:spacing w:val="-8"/>
          <w:sz w:val="22"/>
        </w:rPr>
        <w:t xml:space="preserve"> </w:t>
      </w:r>
      <w:r>
        <w:rPr>
          <w:rFonts w:hint="default" w:ascii="Times New Roman" w:hAnsi="Times New Roman" w:cs="Times New Roman"/>
          <w:sz w:val="22"/>
        </w:rPr>
        <w:t>output</w:t>
      </w:r>
      <w:r>
        <w:rPr>
          <w:rFonts w:hint="default" w:ascii="Times New Roman" w:hAnsi="Times New Roman" w:cs="Times New Roman"/>
          <w:spacing w:val="-9"/>
          <w:sz w:val="22"/>
        </w:rPr>
        <w:t xml:space="preserve"> </w:t>
      </w:r>
      <w:r>
        <w:rPr>
          <w:rFonts w:hint="default" w:ascii="Times New Roman" w:hAnsi="Times New Roman" w:cs="Times New Roman"/>
          <w:sz w:val="22"/>
        </w:rPr>
        <w:t>low</w:t>
      </w:r>
      <w:r>
        <w:rPr>
          <w:rFonts w:hint="default" w:ascii="Times New Roman" w:hAnsi="Times New Roman" w:cs="Times New Roman"/>
          <w:spacing w:val="-8"/>
          <w:sz w:val="22"/>
        </w:rPr>
        <w:t xml:space="preserve"> </w:t>
      </w:r>
      <w:r>
        <w:rPr>
          <w:rFonts w:hint="default" w:ascii="Times New Roman" w:hAnsi="Times New Roman" w:cs="Times New Roman"/>
          <w:sz w:val="22"/>
        </w:rPr>
        <w:t>level</w:t>
      </w:r>
      <w:r>
        <w:rPr>
          <w:rFonts w:hint="default" w:ascii="Times New Roman" w:hAnsi="Times New Roman" w:cs="Times New Roman"/>
          <w:spacing w:val="-10"/>
          <w:sz w:val="22"/>
        </w:rPr>
        <w:t xml:space="preserve"> </w:t>
      </w:r>
      <w:r>
        <w:rPr>
          <w:rFonts w:hint="default" w:ascii="Times New Roman" w:hAnsi="Times New Roman" w:cs="Times New Roman"/>
          <w:sz w:val="22"/>
        </w:rPr>
        <w:t>when</w:t>
      </w:r>
      <w:r>
        <w:rPr>
          <w:rFonts w:hint="default" w:ascii="Times New Roman" w:hAnsi="Times New Roman" w:cs="Times New Roman"/>
          <w:spacing w:val="-9"/>
          <w:sz w:val="22"/>
        </w:rPr>
        <w:t xml:space="preserve"> </w:t>
      </w:r>
      <w:r>
        <w:rPr>
          <w:rFonts w:hint="default" w:ascii="Times New Roman" w:hAnsi="Times New Roman" w:cs="Times New Roman"/>
          <w:sz w:val="22"/>
        </w:rPr>
        <w:t>supplied</w:t>
      </w:r>
      <w:r>
        <w:rPr>
          <w:rFonts w:hint="default" w:ascii="Times New Roman" w:hAnsi="Times New Roman" w:cs="Times New Roman"/>
          <w:spacing w:val="-10"/>
          <w:sz w:val="22"/>
        </w:rPr>
        <w:t xml:space="preserve"> </w:t>
      </w:r>
      <w:r>
        <w:rPr>
          <w:rFonts w:hint="default" w:ascii="Times New Roman" w:hAnsi="Times New Roman" w:cs="Times New Roman"/>
          <w:sz w:val="22"/>
        </w:rPr>
        <w:t>a</w:t>
      </w:r>
      <w:r>
        <w:rPr>
          <w:rFonts w:hint="default" w:ascii="Times New Roman" w:hAnsi="Times New Roman" w:cs="Times New Roman"/>
          <w:spacing w:val="-12"/>
          <w:sz w:val="22"/>
        </w:rPr>
        <w:t xml:space="preserve"> </w:t>
      </w:r>
      <w:r>
        <w:rPr>
          <w:rFonts w:hint="default" w:ascii="Times New Roman" w:hAnsi="Times New Roman" w:cs="Times New Roman"/>
          <w:sz w:val="22"/>
        </w:rPr>
        <w:t>low</w:t>
      </w:r>
      <w:r>
        <w:rPr>
          <w:rFonts w:hint="default" w:ascii="Times New Roman" w:hAnsi="Times New Roman" w:cs="Times New Roman"/>
          <w:spacing w:val="-8"/>
          <w:sz w:val="22"/>
        </w:rPr>
        <w:t xml:space="preserve"> </w:t>
      </w:r>
      <w:r>
        <w:rPr>
          <w:rFonts w:hint="default" w:ascii="Times New Roman" w:hAnsi="Times New Roman" w:cs="Times New Roman"/>
          <w:sz w:val="22"/>
        </w:rPr>
        <w:t>voltage</w:t>
      </w:r>
      <w:r>
        <w:rPr>
          <w:rFonts w:hint="default" w:ascii="Times New Roman" w:hAnsi="Times New Roman" w:cs="Times New Roman"/>
          <w:spacing w:val="-9"/>
          <w:sz w:val="22"/>
        </w:rPr>
        <w:t xml:space="preserve"> </w:t>
      </w:r>
      <w:r>
        <w:rPr>
          <w:rFonts w:hint="default" w:ascii="Times New Roman" w:hAnsi="Times New Roman" w:cs="Times New Roman"/>
          <w:sz w:val="22"/>
        </w:rPr>
        <w:t>level;</w:t>
      </w:r>
    </w:p>
    <w:p>
      <w:pPr>
        <w:pStyle w:val="11"/>
        <w:numPr>
          <w:ilvl w:val="0"/>
          <w:numId w:val="18"/>
        </w:numPr>
        <w:tabs>
          <w:tab w:val="left" w:pos="821"/>
          <w:tab w:val="left" w:pos="822"/>
        </w:tabs>
        <w:spacing w:before="95"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w:t>
      </w:r>
      <w:r>
        <w:rPr>
          <w:rFonts w:hint="default" w:ascii="Times New Roman" w:hAnsi="Times New Roman" w:cs="Times New Roman"/>
          <w:spacing w:val="-17"/>
          <w:sz w:val="22"/>
        </w:rPr>
        <w:t xml:space="preserve"> </w:t>
      </w:r>
      <w:r>
        <w:rPr>
          <w:rFonts w:hint="default" w:ascii="Times New Roman" w:hAnsi="Times New Roman" w:cs="Times New Roman"/>
          <w:sz w:val="22"/>
        </w:rPr>
        <w:t>5</w:t>
      </w:r>
      <w:r>
        <w:rPr>
          <w:rFonts w:hint="default" w:ascii="Times New Roman" w:hAnsi="Times New Roman" w:cs="Times New Roman"/>
          <w:spacing w:val="-16"/>
          <w:sz w:val="22"/>
        </w:rPr>
        <w:t xml:space="preserve"> </w:t>
      </w:r>
      <w:r>
        <w:rPr>
          <w:rFonts w:hint="default" w:ascii="Times New Roman" w:hAnsi="Times New Roman" w:cs="Times New Roman"/>
          <w:sz w:val="22"/>
        </w:rPr>
        <w:t>(</w:t>
      </w:r>
      <w:r>
        <w:rPr>
          <w:rFonts w:hint="default" w:ascii="Times New Roman" w:hAnsi="Times New Roman" w:cs="Times New Roman"/>
          <w:sz w:val="22"/>
        </w:rPr>
        <w:t>CONTROL</w:t>
      </w:r>
      <w:r>
        <w:rPr>
          <w:rFonts w:hint="default" w:ascii="Times New Roman" w:hAnsi="Times New Roman" w:cs="Times New Roman"/>
          <w:spacing w:val="4"/>
          <w:sz w:val="22"/>
        </w:rPr>
        <w:t xml:space="preserve"> </w:t>
      </w:r>
      <w:r>
        <w:rPr>
          <w:rFonts w:hint="default" w:ascii="Times New Roman" w:hAnsi="Times New Roman" w:cs="Times New Roman"/>
          <w:sz w:val="22"/>
        </w:rPr>
        <w:t>VOLTAGE</w:t>
      </w:r>
      <w:r>
        <w:rPr>
          <w:rFonts w:hint="default" w:ascii="Times New Roman" w:hAnsi="Times New Roman" w:cs="Times New Roman"/>
          <w:sz w:val="22"/>
        </w:rPr>
        <w:t>):</w:t>
      </w:r>
      <w:r>
        <w:rPr>
          <w:rFonts w:hint="default" w:ascii="Times New Roman" w:hAnsi="Times New Roman" w:cs="Times New Roman"/>
          <w:spacing w:val="-16"/>
          <w:sz w:val="22"/>
        </w:rPr>
        <w:t xml:space="preserve"> </w:t>
      </w:r>
      <w:r>
        <w:rPr>
          <w:rFonts w:hint="default" w:ascii="Times New Roman" w:hAnsi="Times New Roman" w:cs="Times New Roman"/>
          <w:sz w:val="22"/>
        </w:rPr>
        <w:t>changing</w:t>
      </w:r>
      <w:r>
        <w:rPr>
          <w:rFonts w:hint="default" w:ascii="Times New Roman" w:hAnsi="Times New Roman" w:cs="Times New Roman"/>
          <w:spacing w:val="-19"/>
          <w:sz w:val="22"/>
        </w:rPr>
        <w:t xml:space="preserve"> </w:t>
      </w:r>
      <w:r>
        <w:rPr>
          <w:rFonts w:hint="default" w:ascii="Times New Roman" w:hAnsi="Times New Roman" w:cs="Times New Roman"/>
          <w:sz w:val="22"/>
        </w:rPr>
        <w:t>the</w:t>
      </w:r>
      <w:r>
        <w:rPr>
          <w:rFonts w:hint="default" w:ascii="Times New Roman" w:hAnsi="Times New Roman" w:cs="Times New Roman"/>
          <w:spacing w:val="-17"/>
          <w:sz w:val="22"/>
        </w:rPr>
        <w:t xml:space="preserve"> </w:t>
      </w:r>
      <w:r>
        <w:rPr>
          <w:rFonts w:hint="default" w:ascii="Times New Roman" w:hAnsi="Times New Roman" w:cs="Times New Roman"/>
          <w:sz w:val="22"/>
        </w:rPr>
        <w:t>upper</w:t>
      </w:r>
      <w:r>
        <w:rPr>
          <w:rFonts w:hint="default" w:ascii="Times New Roman" w:hAnsi="Times New Roman" w:cs="Times New Roman"/>
          <w:spacing w:val="-15"/>
          <w:sz w:val="22"/>
        </w:rPr>
        <w:t xml:space="preserve"> </w:t>
      </w:r>
      <w:r>
        <w:rPr>
          <w:rFonts w:hint="default" w:ascii="Times New Roman" w:hAnsi="Times New Roman" w:cs="Times New Roman"/>
          <w:sz w:val="22"/>
        </w:rPr>
        <w:t>and</w:t>
      </w:r>
      <w:r>
        <w:rPr>
          <w:rFonts w:hint="default" w:ascii="Times New Roman" w:hAnsi="Times New Roman" w:cs="Times New Roman"/>
          <w:spacing w:val="-19"/>
          <w:sz w:val="22"/>
        </w:rPr>
        <w:t xml:space="preserve"> </w:t>
      </w:r>
      <w:r>
        <w:rPr>
          <w:rFonts w:hint="default" w:ascii="Times New Roman" w:hAnsi="Times New Roman" w:cs="Times New Roman"/>
          <w:sz w:val="22"/>
        </w:rPr>
        <w:t>lower</w:t>
      </w:r>
      <w:r>
        <w:rPr>
          <w:rFonts w:hint="default" w:ascii="Times New Roman" w:hAnsi="Times New Roman" w:cs="Times New Roman"/>
          <w:spacing w:val="-15"/>
          <w:sz w:val="22"/>
        </w:rPr>
        <w:t xml:space="preserve"> </w:t>
      </w:r>
      <w:r>
        <w:rPr>
          <w:rFonts w:hint="default" w:ascii="Times New Roman" w:hAnsi="Times New Roman" w:cs="Times New Roman"/>
          <w:sz w:val="22"/>
        </w:rPr>
        <w:t>level</w:t>
      </w:r>
      <w:r>
        <w:rPr>
          <w:rFonts w:hint="default" w:ascii="Times New Roman" w:hAnsi="Times New Roman" w:cs="Times New Roman"/>
          <w:spacing w:val="-16"/>
          <w:sz w:val="22"/>
        </w:rPr>
        <w:t xml:space="preserve"> </w:t>
      </w:r>
      <w:r>
        <w:rPr>
          <w:rFonts w:hint="default" w:ascii="Times New Roman" w:hAnsi="Times New Roman" w:cs="Times New Roman"/>
          <w:sz w:val="22"/>
        </w:rPr>
        <w:t>trigger</w:t>
      </w:r>
      <w:r>
        <w:rPr>
          <w:rFonts w:hint="default" w:ascii="Times New Roman" w:hAnsi="Times New Roman" w:cs="Times New Roman"/>
          <w:spacing w:val="-16"/>
          <w:sz w:val="22"/>
        </w:rPr>
        <w:t xml:space="preserve"> </w:t>
      </w:r>
      <w:r>
        <w:rPr>
          <w:rFonts w:hint="default" w:ascii="Times New Roman" w:hAnsi="Times New Roman" w:cs="Times New Roman"/>
          <w:sz w:val="22"/>
        </w:rPr>
        <w:t>values;</w:t>
      </w:r>
    </w:p>
    <w:p>
      <w:pPr>
        <w:pStyle w:val="11"/>
        <w:numPr>
          <w:ilvl w:val="0"/>
          <w:numId w:val="18"/>
        </w:numPr>
        <w:tabs>
          <w:tab w:val="left" w:pos="821"/>
          <w:tab w:val="left" w:pos="822"/>
        </w:tabs>
        <w:spacing w:before="96"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 6 (</w:t>
      </w:r>
      <w:r>
        <w:rPr>
          <w:rFonts w:hint="default" w:ascii="Times New Roman" w:hAnsi="Times New Roman" w:cs="Times New Roman"/>
          <w:sz w:val="22"/>
        </w:rPr>
        <w:t>THRESHOLD)</w:t>
      </w:r>
      <w:r>
        <w:rPr>
          <w:rFonts w:hint="default" w:ascii="Times New Roman" w:hAnsi="Times New Roman" w:cs="Times New Roman"/>
          <w:sz w:val="22"/>
        </w:rPr>
        <w:t>: the input of upper</w:t>
      </w:r>
      <w:r>
        <w:rPr>
          <w:rFonts w:hint="default" w:ascii="Times New Roman" w:hAnsi="Times New Roman" w:cs="Times New Roman"/>
          <w:spacing w:val="-3"/>
          <w:sz w:val="22"/>
        </w:rPr>
        <w:t xml:space="preserve"> </w:t>
      </w:r>
      <w:r>
        <w:rPr>
          <w:rFonts w:hint="default" w:ascii="Times New Roman" w:hAnsi="Times New Roman" w:cs="Times New Roman"/>
          <w:sz w:val="22"/>
        </w:rPr>
        <w:t>comparator;</w:t>
      </w:r>
    </w:p>
    <w:p>
      <w:pPr>
        <w:pStyle w:val="11"/>
        <w:numPr>
          <w:ilvl w:val="0"/>
          <w:numId w:val="18"/>
        </w:numPr>
        <w:tabs>
          <w:tab w:val="left" w:pos="821"/>
          <w:tab w:val="left" w:pos="822"/>
        </w:tabs>
        <w:spacing w:before="97" w:after="0" w:line="259" w:lineRule="auto"/>
        <w:ind w:left="830" w:right="1090" w:hanging="355"/>
        <w:jc w:val="left"/>
        <w:rPr>
          <w:rFonts w:hint="default" w:ascii="Times New Roman" w:hAnsi="Times New Roman" w:cs="Times New Roman"/>
          <w:sz w:val="22"/>
        </w:rPr>
      </w:pPr>
      <w:r>
        <w:rPr>
          <w:rFonts w:hint="default" w:ascii="Times New Roman" w:hAnsi="Times New Roman" w:cs="Times New Roman"/>
          <w:w w:val="95"/>
          <w:sz w:val="22"/>
        </w:rPr>
        <w:t>Pin</w:t>
      </w:r>
      <w:r>
        <w:rPr>
          <w:rFonts w:hint="default" w:ascii="Times New Roman" w:hAnsi="Times New Roman" w:cs="Times New Roman"/>
          <w:spacing w:val="-15"/>
          <w:w w:val="95"/>
          <w:sz w:val="22"/>
        </w:rPr>
        <w:t xml:space="preserve"> </w:t>
      </w:r>
      <w:r>
        <w:rPr>
          <w:rFonts w:hint="default" w:ascii="Times New Roman" w:hAnsi="Times New Roman" w:cs="Times New Roman"/>
          <w:w w:val="95"/>
          <w:sz w:val="22"/>
        </w:rPr>
        <w:t>7</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w:t>
      </w:r>
      <w:r>
        <w:rPr>
          <w:rFonts w:hint="default" w:ascii="Times New Roman" w:hAnsi="Times New Roman" w:cs="Times New Roman"/>
          <w:w w:val="95"/>
          <w:sz w:val="22"/>
        </w:rPr>
        <w:t>DISCHARGE)</w:t>
      </w:r>
      <w:r>
        <w:rPr>
          <w:rFonts w:hint="default" w:ascii="Times New Roman" w:hAnsi="Times New Roman" w:cs="Times New Roman"/>
          <w:w w:val="95"/>
          <w:sz w:val="22"/>
        </w:rPr>
        <w:t>:</w:t>
      </w:r>
      <w:r>
        <w:rPr>
          <w:rFonts w:hint="default" w:ascii="Times New Roman" w:hAnsi="Times New Roman" w:cs="Times New Roman"/>
          <w:spacing w:val="-15"/>
          <w:w w:val="95"/>
          <w:sz w:val="22"/>
        </w:rPr>
        <w:t xml:space="preserve"> </w:t>
      </w:r>
      <w:r>
        <w:rPr>
          <w:rFonts w:hint="default" w:ascii="Times New Roman" w:hAnsi="Times New Roman" w:cs="Times New Roman"/>
          <w:w w:val="95"/>
          <w:sz w:val="22"/>
        </w:rPr>
        <w:t>having</w:t>
      </w:r>
      <w:r>
        <w:rPr>
          <w:rFonts w:hint="default" w:ascii="Times New Roman" w:hAnsi="Times New Roman" w:cs="Times New Roman"/>
          <w:spacing w:val="-17"/>
          <w:w w:val="95"/>
          <w:sz w:val="22"/>
        </w:rPr>
        <w:t xml:space="preserve"> </w:t>
      </w:r>
      <w:r>
        <w:rPr>
          <w:rFonts w:hint="default" w:ascii="Times New Roman" w:hAnsi="Times New Roman" w:cs="Times New Roman"/>
          <w:w w:val="95"/>
          <w:sz w:val="22"/>
        </w:rPr>
        <w:t>two</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states</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of</w:t>
      </w:r>
      <w:r>
        <w:rPr>
          <w:rFonts w:hint="default" w:ascii="Times New Roman" w:hAnsi="Times New Roman" w:cs="Times New Roman"/>
          <w:spacing w:val="-16"/>
          <w:w w:val="95"/>
          <w:sz w:val="22"/>
        </w:rPr>
        <w:t xml:space="preserve"> </w:t>
      </w:r>
      <w:r>
        <w:rPr>
          <w:rFonts w:hint="default" w:ascii="Times New Roman" w:hAnsi="Times New Roman" w:cs="Times New Roman"/>
          <w:w w:val="95"/>
          <w:sz w:val="22"/>
        </w:rPr>
        <w:t>suspension</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and</w:t>
      </w:r>
      <w:r>
        <w:rPr>
          <w:rFonts w:hint="default" w:ascii="Times New Roman" w:hAnsi="Times New Roman" w:cs="Times New Roman"/>
          <w:spacing w:val="-17"/>
          <w:w w:val="95"/>
          <w:sz w:val="22"/>
        </w:rPr>
        <w:t xml:space="preserve"> </w:t>
      </w:r>
      <w:r>
        <w:rPr>
          <w:rFonts w:hint="default" w:ascii="Times New Roman" w:hAnsi="Times New Roman" w:cs="Times New Roman"/>
          <w:w w:val="95"/>
          <w:sz w:val="22"/>
        </w:rPr>
        <w:t>ground</w:t>
      </w:r>
      <w:r>
        <w:rPr>
          <w:rFonts w:hint="default" w:ascii="Times New Roman" w:hAnsi="Times New Roman" w:cs="Times New Roman"/>
          <w:spacing w:val="-16"/>
          <w:w w:val="95"/>
          <w:sz w:val="22"/>
        </w:rPr>
        <w:t xml:space="preserve"> </w:t>
      </w:r>
      <w:r>
        <w:rPr>
          <w:rFonts w:hint="default" w:ascii="Times New Roman" w:hAnsi="Times New Roman" w:cs="Times New Roman"/>
          <w:w w:val="95"/>
          <w:sz w:val="22"/>
        </w:rPr>
        <w:t>connection</w:t>
      </w:r>
      <w:r>
        <w:rPr>
          <w:rFonts w:hint="default" w:ascii="Times New Roman" w:hAnsi="Times New Roman" w:cs="Times New Roman"/>
          <w:spacing w:val="-14"/>
          <w:w w:val="95"/>
          <w:sz w:val="22"/>
        </w:rPr>
        <w:t xml:space="preserve"> </w:t>
      </w:r>
      <w:r>
        <w:rPr>
          <w:rFonts w:hint="default" w:ascii="Times New Roman" w:hAnsi="Times New Roman" w:cs="Times New Roman"/>
          <w:w w:val="95"/>
          <w:sz w:val="22"/>
        </w:rPr>
        <w:t xml:space="preserve">also </w:t>
      </w:r>
      <w:r>
        <w:rPr>
          <w:rFonts w:hint="default" w:ascii="Times New Roman" w:hAnsi="Times New Roman" w:cs="Times New Roman"/>
          <w:sz w:val="22"/>
        </w:rPr>
        <w:t>decided</w:t>
      </w:r>
      <w:r>
        <w:rPr>
          <w:rFonts w:hint="default" w:ascii="Times New Roman" w:hAnsi="Times New Roman" w:cs="Times New Roman"/>
          <w:spacing w:val="-17"/>
          <w:sz w:val="22"/>
        </w:rPr>
        <w:t xml:space="preserve"> </w:t>
      </w:r>
      <w:r>
        <w:rPr>
          <w:rFonts w:hint="default" w:ascii="Times New Roman" w:hAnsi="Times New Roman" w:cs="Times New Roman"/>
          <w:sz w:val="22"/>
        </w:rPr>
        <w:t>by</w:t>
      </w:r>
      <w:r>
        <w:rPr>
          <w:rFonts w:hint="default" w:ascii="Times New Roman" w:hAnsi="Times New Roman" w:cs="Times New Roman"/>
          <w:spacing w:val="-14"/>
          <w:sz w:val="22"/>
        </w:rPr>
        <w:t xml:space="preserve"> </w:t>
      </w:r>
      <w:r>
        <w:rPr>
          <w:rFonts w:hint="default" w:ascii="Times New Roman" w:hAnsi="Times New Roman" w:cs="Times New Roman"/>
          <w:sz w:val="22"/>
        </w:rPr>
        <w:t>input,</w:t>
      </w:r>
      <w:r>
        <w:rPr>
          <w:rFonts w:hint="default" w:ascii="Times New Roman" w:hAnsi="Times New Roman" w:cs="Times New Roman"/>
          <w:spacing w:val="-14"/>
          <w:sz w:val="22"/>
        </w:rPr>
        <w:t xml:space="preserve"> </w:t>
      </w:r>
      <w:r>
        <w:rPr>
          <w:rFonts w:hint="default" w:ascii="Times New Roman" w:hAnsi="Times New Roman" w:cs="Times New Roman"/>
          <w:sz w:val="22"/>
        </w:rPr>
        <w:t>and</w:t>
      </w:r>
      <w:r>
        <w:rPr>
          <w:rFonts w:hint="default" w:ascii="Times New Roman" w:hAnsi="Times New Roman" w:cs="Times New Roman"/>
          <w:spacing w:val="-16"/>
          <w:sz w:val="22"/>
        </w:rPr>
        <w:t xml:space="preserve"> </w:t>
      </w:r>
      <w:r>
        <w:rPr>
          <w:rFonts w:hint="default" w:ascii="Times New Roman" w:hAnsi="Times New Roman" w:cs="Times New Roman"/>
          <w:sz w:val="22"/>
        </w:rPr>
        <w:t>the</w:t>
      </w:r>
      <w:r>
        <w:rPr>
          <w:rFonts w:hint="default" w:ascii="Times New Roman" w:hAnsi="Times New Roman" w:cs="Times New Roman"/>
          <w:spacing w:val="-14"/>
          <w:sz w:val="22"/>
        </w:rPr>
        <w:t xml:space="preserve"> </w:t>
      </w:r>
      <w:r>
        <w:rPr>
          <w:rFonts w:hint="default" w:ascii="Times New Roman" w:hAnsi="Times New Roman" w:cs="Times New Roman"/>
          <w:sz w:val="22"/>
        </w:rPr>
        <w:t>output</w:t>
      </w:r>
      <w:r>
        <w:rPr>
          <w:rFonts w:hint="default" w:ascii="Times New Roman" w:hAnsi="Times New Roman" w:cs="Times New Roman"/>
          <w:spacing w:val="-14"/>
          <w:sz w:val="22"/>
        </w:rPr>
        <w:t xml:space="preserve"> </w:t>
      </w:r>
      <w:r>
        <w:rPr>
          <w:rFonts w:hint="default" w:ascii="Times New Roman" w:hAnsi="Times New Roman" w:cs="Times New Roman"/>
          <w:sz w:val="22"/>
        </w:rPr>
        <w:t>of</w:t>
      </w:r>
      <w:r>
        <w:rPr>
          <w:rFonts w:hint="default" w:ascii="Times New Roman" w:hAnsi="Times New Roman" w:cs="Times New Roman"/>
          <w:spacing w:val="-16"/>
          <w:sz w:val="22"/>
        </w:rPr>
        <w:t xml:space="preserve"> </w:t>
      </w:r>
      <w:r>
        <w:rPr>
          <w:rFonts w:hint="default" w:ascii="Times New Roman" w:hAnsi="Times New Roman" w:cs="Times New Roman"/>
          <w:sz w:val="22"/>
        </w:rPr>
        <w:t>the</w:t>
      </w:r>
      <w:r>
        <w:rPr>
          <w:rFonts w:hint="default" w:ascii="Times New Roman" w:hAnsi="Times New Roman" w:cs="Times New Roman"/>
          <w:spacing w:val="-15"/>
          <w:sz w:val="22"/>
        </w:rPr>
        <w:t xml:space="preserve"> </w:t>
      </w:r>
      <w:r>
        <w:rPr>
          <w:rFonts w:hint="default" w:ascii="Times New Roman" w:hAnsi="Times New Roman" w:cs="Times New Roman"/>
          <w:sz w:val="22"/>
        </w:rPr>
        <w:t>internal</w:t>
      </w:r>
      <w:r>
        <w:rPr>
          <w:rFonts w:hint="default" w:ascii="Times New Roman" w:hAnsi="Times New Roman" w:cs="Times New Roman"/>
          <w:spacing w:val="-13"/>
          <w:sz w:val="22"/>
        </w:rPr>
        <w:t xml:space="preserve"> </w:t>
      </w:r>
      <w:r>
        <w:rPr>
          <w:rFonts w:hint="default" w:ascii="Times New Roman" w:hAnsi="Times New Roman" w:cs="Times New Roman"/>
          <w:sz w:val="22"/>
        </w:rPr>
        <w:t>discharge</w:t>
      </w:r>
      <w:r>
        <w:rPr>
          <w:rFonts w:hint="default" w:ascii="Times New Roman" w:hAnsi="Times New Roman" w:cs="Times New Roman"/>
          <w:spacing w:val="-14"/>
          <w:sz w:val="22"/>
        </w:rPr>
        <w:t xml:space="preserve"> </w:t>
      </w:r>
      <w:r>
        <w:rPr>
          <w:rFonts w:hint="default" w:ascii="Times New Roman" w:hAnsi="Times New Roman" w:cs="Times New Roman"/>
          <w:sz w:val="22"/>
        </w:rPr>
        <w:t>tube;</w:t>
      </w:r>
    </w:p>
    <w:p>
      <w:pPr>
        <w:pStyle w:val="11"/>
        <w:numPr>
          <w:ilvl w:val="0"/>
          <w:numId w:val="18"/>
        </w:numPr>
        <w:tabs>
          <w:tab w:val="left" w:pos="821"/>
          <w:tab w:val="left" w:pos="822"/>
        </w:tabs>
        <w:spacing w:before="163" w:after="0" w:line="240" w:lineRule="auto"/>
        <w:ind w:left="830" w:right="0" w:hanging="355"/>
        <w:jc w:val="left"/>
        <w:rPr>
          <w:rFonts w:hint="default" w:ascii="Times New Roman" w:hAnsi="Times New Roman" w:cs="Times New Roman"/>
          <w:sz w:val="22"/>
        </w:rPr>
      </w:pPr>
      <w:r>
        <w:rPr>
          <w:rFonts w:hint="default" w:ascii="Times New Roman" w:hAnsi="Times New Roman" w:cs="Times New Roman"/>
          <w:sz w:val="22"/>
        </w:rPr>
        <w:t>Pin 8 (</w:t>
      </w:r>
      <w:r>
        <w:rPr>
          <w:rFonts w:hint="default" w:ascii="Times New Roman" w:hAnsi="Times New Roman" w:cs="Times New Roman"/>
          <w:sz w:val="22"/>
        </w:rPr>
        <w:t>VCC</w:t>
      </w:r>
      <w:r>
        <w:rPr>
          <w:rFonts w:hint="default" w:ascii="Times New Roman" w:hAnsi="Times New Roman" w:cs="Times New Roman"/>
          <w:sz w:val="22"/>
        </w:rPr>
        <w:t>): the power</w:t>
      </w:r>
      <w:r>
        <w:rPr>
          <w:rFonts w:hint="default" w:ascii="Times New Roman" w:hAnsi="Times New Roman" w:cs="Times New Roman"/>
          <w:spacing w:val="11"/>
          <w:sz w:val="22"/>
        </w:rPr>
        <w:t xml:space="preserve"> </w:t>
      </w:r>
      <w:r>
        <w:rPr>
          <w:rFonts w:hint="default" w:ascii="Times New Roman" w:hAnsi="Times New Roman" w:cs="Times New Roman"/>
          <w:sz w:val="22"/>
        </w:rPr>
        <w:t>supply;</w:t>
      </w:r>
    </w:p>
    <w:p>
      <w:pPr>
        <w:pStyle w:val="6"/>
        <w:spacing w:before="9"/>
        <w:rPr>
          <w:rFonts w:hint="default" w:ascii="Times New Roman" w:hAnsi="Times New Roman" w:cs="Times New Roman"/>
        </w:rPr>
      </w:pPr>
    </w:p>
    <w:p>
      <w:pPr>
        <w:pStyle w:val="4"/>
        <w:spacing w:line="490" w:lineRule="exact"/>
        <w:jc w:val="left"/>
        <w:rPr>
          <w:rFonts w:hint="default" w:ascii="Times New Roman" w:hAnsi="Times New Roman" w:cs="Times New Roman"/>
        </w:rPr>
      </w:pPr>
      <w:r>
        <w:rPr>
          <w:rFonts w:hint="default" w:ascii="Times New Roman" w:hAnsi="Times New Roman" w:cs="Times New Roman"/>
        </w:rPr>
        <w:t>Experimental Procedures</w:t>
      </w:r>
    </w:p>
    <w:p>
      <w:pPr>
        <w:pStyle w:val="6"/>
        <w:spacing w:line="448" w:lineRule="exact"/>
        <w:ind w:left="117"/>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pStyle w:val="6"/>
        <w:spacing w:before="9"/>
        <w:rPr>
          <w:rFonts w:hint="default" w:ascii="Times New Roman" w:hAnsi="Times New Roman" w:cs="Times New Roman"/>
          <w:sz w:val="23"/>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773430</wp:posOffset>
            </wp:positionH>
            <wp:positionV relativeFrom="paragraph">
              <wp:posOffset>200660</wp:posOffset>
            </wp:positionV>
            <wp:extent cx="6097905" cy="4000500"/>
            <wp:effectExtent l="0" t="0" r="0" b="0"/>
            <wp:wrapTopAndBottom/>
            <wp:docPr id="30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46.jpeg"/>
                    <pic:cNvPicPr>
                      <a:picLocks noChangeAspect="1"/>
                    </pic:cNvPicPr>
                  </pic:nvPicPr>
                  <pic:blipFill>
                    <a:blip r:embed="rId172" cstate="print"/>
                    <a:stretch>
                      <a:fillRect/>
                    </a:stretch>
                  </pic:blipFill>
                  <pic:spPr>
                    <a:xfrm>
                      <a:off x="0" y="0"/>
                      <a:ext cx="6097973" cy="4000500"/>
                    </a:xfrm>
                    <a:prstGeom prst="rect">
                      <a:avLst/>
                    </a:prstGeom>
                  </pic:spPr>
                </pic:pic>
              </a:graphicData>
            </a:graphic>
          </wp:anchor>
        </w:drawing>
      </w:r>
    </w:p>
    <w:p>
      <w:pPr>
        <w:pStyle w:val="6"/>
        <w:spacing w:before="2"/>
        <w:rPr>
          <w:rFonts w:hint="default" w:ascii="Times New Roman" w:hAnsi="Times New Roman" w:cs="Times New Roman"/>
          <w:sz w:val="27"/>
        </w:rPr>
      </w:pPr>
    </w:p>
    <w:p>
      <w:pPr>
        <w:pStyle w:val="6"/>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spacing w:after="0"/>
        <w:rPr>
          <w:rFonts w:hint="default" w:ascii="Times New Roman" w:hAnsi="Times New Roman" w:cs="Times New Roman"/>
        </w:rPr>
        <w:sectPr>
          <w:pgSz w:w="11930" w:h="16850"/>
          <w:pgMar w:top="1380" w:right="840" w:bottom="1420" w:left="960" w:header="0" w:footer="1231" w:gutter="0"/>
        </w:sectPr>
      </w:pPr>
    </w:p>
    <w:p>
      <w:pPr>
        <w:pStyle w:val="6"/>
        <w:ind w:left="244"/>
        <w:rPr>
          <w:rFonts w:hint="default" w:ascii="Times New Roman" w:hAnsi="Times New Roman" w:cs="Times New Roman"/>
          <w:sz w:val="20"/>
        </w:rPr>
      </w:pPr>
      <w:r>
        <w:rPr>
          <w:rFonts w:hint="default" w:ascii="Times New Roman" w:hAnsi="Times New Roman" w:cs="Times New Roman"/>
          <w:sz w:val="20"/>
        </w:rPr>
        <w:drawing>
          <wp:inline distT="0" distB="0" distL="0" distR="0">
            <wp:extent cx="6163945" cy="3023870"/>
            <wp:effectExtent l="0" t="0" r="0" b="0"/>
            <wp:docPr id="30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47.jpeg"/>
                    <pic:cNvPicPr>
                      <a:picLocks noChangeAspect="1"/>
                    </pic:cNvPicPr>
                  </pic:nvPicPr>
                  <pic:blipFill>
                    <a:blip r:embed="rId173" cstate="print"/>
                    <a:stretch>
                      <a:fillRect/>
                    </a:stretch>
                  </pic:blipFill>
                  <pic:spPr>
                    <a:xfrm>
                      <a:off x="0" y="0"/>
                      <a:ext cx="6164203" cy="3024378"/>
                    </a:xfrm>
                    <a:prstGeom prst="rect">
                      <a:avLst/>
                    </a:prstGeom>
                  </pic:spPr>
                </pic:pic>
              </a:graphicData>
            </a:graphic>
          </wp:inline>
        </w:drawing>
      </w:r>
    </w:p>
    <w:p>
      <w:pPr>
        <w:pStyle w:val="6"/>
        <w:rPr>
          <w:rFonts w:hint="default" w:ascii="Times New Roman" w:hAnsi="Times New Roman" w:cs="Times New Roman"/>
          <w:sz w:val="15"/>
        </w:rPr>
      </w:pPr>
    </w:p>
    <w:p>
      <w:pPr>
        <w:pStyle w:val="6"/>
        <w:spacing w:before="61" w:line="206" w:lineRule="auto"/>
        <w:ind w:left="120" w:right="373"/>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u w:val="single" w:color="0000FF"/>
        </w:rPr>
        <w:fldChar w:fldCharType="end"/>
      </w:r>
      <w:r>
        <w:rPr>
          <w:rFonts w:hint="default" w:ascii="Times New Roman" w:hAnsi="Times New Roman" w:cs="Times New Roman"/>
          <w:color w:val="0000FF"/>
          <w:w w:val="105"/>
        </w:rPr>
        <w:t xml:space="preserve"> </w:t>
      </w:r>
      <w:r>
        <w:rPr>
          <w:rFonts w:hint="default" w:ascii="Times New Roman" w:hAnsi="Times New Roman" w:cs="Times New Roman"/>
          <w:w w:val="105"/>
        </w:rPr>
        <w:t>to download related code or get the code from CD.</w:t>
      </w:r>
      <w:r>
        <w:rPr>
          <w:rFonts w:hint="default" w:ascii="Times New Roman" w:hAnsi="Times New Roman" w:cs="Times New Roman"/>
          <w:w w:val="105"/>
        </w:rPr>
        <w:t>)</w:t>
      </w:r>
    </w:p>
    <w:p>
      <w:pPr>
        <w:pStyle w:val="6"/>
        <w:spacing w:before="7" w:line="402" w:lineRule="exact"/>
        <w:ind w:left="117"/>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Compile the program</w:t>
      </w:r>
    </w:p>
    <w:p>
      <w:pPr>
        <w:pStyle w:val="6"/>
        <w:spacing w:line="402" w:lineRule="exact"/>
        <w:ind w:left="120"/>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1"/>
        <w:rPr>
          <w:rFonts w:hint="default" w:ascii="Times New Roman" w:hAnsi="Times New Roman" w:cs="Times New Roman"/>
          <w:sz w:val="34"/>
        </w:rPr>
      </w:pPr>
    </w:p>
    <w:p>
      <w:pPr>
        <w:pStyle w:val="6"/>
        <w:spacing w:before="1" w:line="357" w:lineRule="auto"/>
        <w:ind w:left="117" w:right="153"/>
        <w:jc w:val="both"/>
        <w:rPr>
          <w:rFonts w:hint="default" w:ascii="Times New Roman" w:hAnsi="Times New Roman" w:cs="Times New Roman"/>
        </w:rPr>
      </w:pPr>
      <w:r>
        <w:rPr>
          <w:rFonts w:hint="default" w:ascii="Times New Roman" w:hAnsi="Times New Roman" w:cs="Times New Roman"/>
          <w:w w:val="95"/>
        </w:rPr>
        <w:t>After</w:t>
      </w:r>
      <w:r>
        <w:rPr>
          <w:rFonts w:hint="default" w:ascii="Times New Roman" w:hAnsi="Times New Roman" w:cs="Times New Roman"/>
          <w:spacing w:val="-9"/>
          <w:w w:val="95"/>
        </w:rPr>
        <w:t xml:space="preserve"> </w:t>
      </w:r>
      <w:r>
        <w:rPr>
          <w:rFonts w:hint="default" w:ascii="Times New Roman" w:hAnsi="Times New Roman" w:cs="Times New Roman"/>
          <w:w w:val="95"/>
        </w:rPr>
        <w:t>burning</w:t>
      </w:r>
      <w:r>
        <w:rPr>
          <w:rFonts w:hint="default" w:ascii="Times New Roman" w:hAnsi="Times New Roman" w:cs="Times New Roman"/>
          <w:spacing w:val="-12"/>
          <w:w w:val="95"/>
        </w:rPr>
        <w:t xml:space="preserve"> </w:t>
      </w:r>
      <w:r>
        <w:rPr>
          <w:rFonts w:hint="default" w:ascii="Times New Roman" w:hAnsi="Times New Roman" w:cs="Times New Roman"/>
          <w:w w:val="95"/>
        </w:rPr>
        <w:t>the</w:t>
      </w:r>
      <w:r>
        <w:rPr>
          <w:rFonts w:hint="default" w:ascii="Times New Roman" w:hAnsi="Times New Roman" w:cs="Times New Roman"/>
          <w:spacing w:val="-10"/>
          <w:w w:val="95"/>
        </w:rPr>
        <w:t xml:space="preserve"> </w:t>
      </w:r>
      <w:r>
        <w:rPr>
          <w:rFonts w:hint="default" w:ascii="Times New Roman" w:hAnsi="Times New Roman" w:cs="Times New Roman"/>
          <w:w w:val="95"/>
        </w:rPr>
        <w:t>program,</w:t>
      </w:r>
      <w:r>
        <w:rPr>
          <w:rFonts w:hint="default" w:ascii="Times New Roman" w:hAnsi="Times New Roman" w:cs="Times New Roman"/>
          <w:spacing w:val="-11"/>
          <w:w w:val="95"/>
        </w:rPr>
        <w:t xml:space="preserve"> </w:t>
      </w:r>
      <w:r>
        <w:rPr>
          <w:rFonts w:hint="default" w:ascii="Times New Roman" w:hAnsi="Times New Roman" w:cs="Times New Roman"/>
          <w:w w:val="95"/>
        </w:rPr>
        <w:t>open</w:t>
      </w:r>
      <w:r>
        <w:rPr>
          <w:rFonts w:hint="default" w:ascii="Times New Roman" w:hAnsi="Times New Roman" w:cs="Times New Roman"/>
          <w:spacing w:val="-10"/>
          <w:w w:val="95"/>
        </w:rPr>
        <w:t xml:space="preserve"> </w:t>
      </w:r>
      <w:r>
        <w:rPr>
          <w:rFonts w:hint="default" w:ascii="Times New Roman" w:hAnsi="Times New Roman" w:cs="Times New Roman"/>
          <w:w w:val="95"/>
        </w:rPr>
        <w:t>the</w:t>
      </w:r>
      <w:r>
        <w:rPr>
          <w:rFonts w:hint="default" w:ascii="Times New Roman" w:hAnsi="Times New Roman" w:cs="Times New Roman"/>
          <w:spacing w:val="-12"/>
          <w:w w:val="95"/>
        </w:rPr>
        <w:t xml:space="preserve"> </w:t>
      </w:r>
      <w:r>
        <w:rPr>
          <w:rFonts w:hint="default" w:ascii="Times New Roman" w:hAnsi="Times New Roman" w:cs="Times New Roman"/>
          <w:w w:val="95"/>
        </w:rPr>
        <w:t>serial</w:t>
      </w:r>
      <w:r>
        <w:rPr>
          <w:rFonts w:hint="default" w:ascii="Times New Roman" w:hAnsi="Times New Roman" w:cs="Times New Roman"/>
          <w:spacing w:val="-10"/>
          <w:w w:val="95"/>
        </w:rPr>
        <w:t xml:space="preserve"> </w:t>
      </w:r>
      <w:r>
        <w:rPr>
          <w:rFonts w:hint="default" w:ascii="Times New Roman" w:hAnsi="Times New Roman" w:cs="Times New Roman"/>
          <w:w w:val="95"/>
        </w:rPr>
        <w:t>monitor</w:t>
      </w:r>
      <w:r>
        <w:rPr>
          <w:rFonts w:hint="default" w:ascii="Times New Roman" w:hAnsi="Times New Roman" w:cs="Times New Roman"/>
          <w:spacing w:val="-11"/>
          <w:w w:val="95"/>
        </w:rPr>
        <w:t xml:space="preserve"> </w:t>
      </w:r>
      <w:r>
        <w:rPr>
          <w:rFonts w:hint="default" w:ascii="Times New Roman" w:hAnsi="Times New Roman" w:cs="Times New Roman"/>
          <w:w w:val="95"/>
        </w:rPr>
        <w:t>and</w:t>
      </w:r>
      <w:r>
        <w:rPr>
          <w:rFonts w:hint="default" w:ascii="Times New Roman" w:hAnsi="Times New Roman" w:cs="Times New Roman"/>
          <w:spacing w:val="-10"/>
          <w:w w:val="95"/>
        </w:rPr>
        <w:t xml:space="preserve"> </w:t>
      </w:r>
      <w:r>
        <w:rPr>
          <w:rFonts w:hint="default" w:ascii="Times New Roman" w:hAnsi="Times New Roman" w:cs="Times New Roman"/>
          <w:w w:val="95"/>
        </w:rPr>
        <w:t>you</w:t>
      </w:r>
      <w:r>
        <w:rPr>
          <w:rFonts w:hint="default" w:ascii="Times New Roman" w:hAnsi="Times New Roman" w:cs="Times New Roman"/>
          <w:spacing w:val="-11"/>
          <w:w w:val="95"/>
        </w:rPr>
        <w:t xml:space="preserve"> </w:t>
      </w:r>
      <w:r>
        <w:rPr>
          <w:rFonts w:hint="default" w:ascii="Times New Roman" w:hAnsi="Times New Roman" w:cs="Times New Roman"/>
          <w:w w:val="95"/>
        </w:rPr>
        <w:t>will</w:t>
      </w:r>
      <w:r>
        <w:rPr>
          <w:rFonts w:hint="default" w:ascii="Times New Roman" w:hAnsi="Times New Roman" w:cs="Times New Roman"/>
          <w:spacing w:val="-9"/>
          <w:w w:val="95"/>
        </w:rPr>
        <w:t xml:space="preserve"> </w:t>
      </w:r>
      <w:r>
        <w:rPr>
          <w:rFonts w:hint="default" w:ascii="Times New Roman" w:hAnsi="Times New Roman" w:cs="Times New Roman"/>
          <w:w w:val="95"/>
        </w:rPr>
        <w:t>see</w:t>
      </w:r>
      <w:r>
        <w:rPr>
          <w:rFonts w:hint="default" w:ascii="Times New Roman" w:hAnsi="Times New Roman" w:cs="Times New Roman"/>
          <w:spacing w:val="-12"/>
          <w:w w:val="95"/>
        </w:rPr>
        <w:t xml:space="preserve"> </w:t>
      </w:r>
      <w:r>
        <w:rPr>
          <w:rFonts w:hint="default" w:ascii="Times New Roman" w:hAnsi="Times New Roman" w:cs="Times New Roman"/>
          <w:w w:val="95"/>
        </w:rPr>
        <w:t>the</w:t>
      </w:r>
      <w:r>
        <w:rPr>
          <w:rFonts w:hint="default" w:ascii="Times New Roman" w:hAnsi="Times New Roman" w:cs="Times New Roman"/>
          <w:spacing w:val="-10"/>
          <w:w w:val="95"/>
        </w:rPr>
        <w:t xml:space="preserve"> </w:t>
      </w:r>
      <w:r>
        <w:rPr>
          <w:rFonts w:hint="default" w:ascii="Times New Roman" w:hAnsi="Times New Roman" w:cs="Times New Roman"/>
          <w:w w:val="95"/>
        </w:rPr>
        <w:t>picture</w:t>
      </w:r>
      <w:r>
        <w:rPr>
          <w:rFonts w:hint="default" w:ascii="Times New Roman" w:hAnsi="Times New Roman" w:cs="Times New Roman"/>
          <w:spacing w:val="-12"/>
          <w:w w:val="95"/>
        </w:rPr>
        <w:t xml:space="preserve"> </w:t>
      </w:r>
      <w:r>
        <w:rPr>
          <w:rFonts w:hint="default" w:ascii="Times New Roman" w:hAnsi="Times New Roman" w:cs="Times New Roman"/>
          <w:w w:val="95"/>
        </w:rPr>
        <w:t>shown</w:t>
      </w:r>
      <w:r>
        <w:rPr>
          <w:rFonts w:hint="default" w:ascii="Times New Roman" w:hAnsi="Times New Roman" w:cs="Times New Roman"/>
          <w:spacing w:val="-11"/>
          <w:w w:val="95"/>
        </w:rPr>
        <w:t xml:space="preserve"> </w:t>
      </w:r>
      <w:r>
        <w:rPr>
          <w:rFonts w:hint="default" w:ascii="Times New Roman" w:hAnsi="Times New Roman" w:cs="Times New Roman"/>
          <w:w w:val="95"/>
        </w:rPr>
        <w:t>below.</w:t>
      </w:r>
      <w:r>
        <w:rPr>
          <w:rFonts w:hint="default" w:ascii="Times New Roman" w:hAnsi="Times New Roman" w:cs="Times New Roman"/>
          <w:spacing w:val="-9"/>
          <w:w w:val="95"/>
        </w:rPr>
        <w:t xml:space="preserve"> </w:t>
      </w:r>
      <w:r>
        <w:rPr>
          <w:rFonts w:hint="default" w:ascii="Times New Roman" w:hAnsi="Times New Roman" w:cs="Times New Roman"/>
          <w:w w:val="95"/>
        </w:rPr>
        <w:t xml:space="preserve">If </w:t>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rotate</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potentiometer,</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length</w:t>
      </w:r>
      <w:r>
        <w:rPr>
          <w:rFonts w:hint="default" w:ascii="Times New Roman" w:hAnsi="Times New Roman" w:cs="Times New Roman"/>
          <w:spacing w:val="-30"/>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pulse</w:t>
      </w:r>
      <w:r>
        <w:rPr>
          <w:rFonts w:hint="default" w:ascii="Times New Roman" w:hAnsi="Times New Roman" w:cs="Times New Roman"/>
          <w:spacing w:val="-30"/>
        </w:rPr>
        <w:t xml:space="preserve"> </w:t>
      </w:r>
      <w:r>
        <w:rPr>
          <w:rFonts w:hint="default" w:ascii="Times New Roman" w:hAnsi="Times New Roman" w:cs="Times New Roman"/>
        </w:rPr>
        <w:t>(in</w:t>
      </w:r>
      <w:r>
        <w:rPr>
          <w:rFonts w:hint="default" w:ascii="Times New Roman" w:hAnsi="Times New Roman" w:cs="Times New Roman"/>
          <w:spacing w:val="-30"/>
        </w:rPr>
        <w:t xml:space="preserve"> </w:t>
      </w:r>
      <w:r>
        <w:rPr>
          <w:rFonts w:hint="default" w:ascii="Times New Roman" w:hAnsi="Times New Roman" w:cs="Times New Roman"/>
        </w:rPr>
        <w:t>microsecond)</w:t>
      </w:r>
      <w:r>
        <w:rPr>
          <w:rFonts w:hint="default" w:ascii="Times New Roman" w:hAnsi="Times New Roman" w:cs="Times New Roman"/>
          <w:spacing w:val="-29"/>
        </w:rPr>
        <w:t xml:space="preserve"> </w:t>
      </w:r>
      <w:r>
        <w:rPr>
          <w:rFonts w:hint="default" w:ascii="Times New Roman" w:hAnsi="Times New Roman" w:cs="Times New Roman"/>
        </w:rPr>
        <w:t>displayed</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29"/>
        </w:rPr>
        <w:t xml:space="preserve"> </w:t>
      </w:r>
      <w:r>
        <w:rPr>
          <w:rFonts w:hint="default" w:ascii="Times New Roman" w:hAnsi="Times New Roman" w:cs="Times New Roman"/>
        </w:rPr>
        <w:t>change accordingly.</w:t>
      </w:r>
    </w:p>
    <w:p>
      <w:pPr>
        <w:pStyle w:val="6"/>
        <w:spacing w:before="11"/>
        <w:rPr>
          <w:rFonts w:hint="default" w:ascii="Times New Roman" w:hAnsi="Times New Roman" w:cs="Times New Roman"/>
          <w:sz w:val="2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703580</wp:posOffset>
            </wp:positionH>
            <wp:positionV relativeFrom="paragraph">
              <wp:posOffset>208915</wp:posOffset>
            </wp:positionV>
            <wp:extent cx="6031865" cy="1724025"/>
            <wp:effectExtent l="0" t="0" r="0" b="0"/>
            <wp:wrapTopAndBottom/>
            <wp:docPr id="30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48.jpeg"/>
                    <pic:cNvPicPr>
                      <a:picLocks noChangeAspect="1"/>
                    </pic:cNvPicPr>
                  </pic:nvPicPr>
                  <pic:blipFill>
                    <a:blip r:embed="rId174" cstate="print"/>
                    <a:stretch>
                      <a:fillRect/>
                    </a:stretch>
                  </pic:blipFill>
                  <pic:spPr>
                    <a:xfrm>
                      <a:off x="0" y="0"/>
                      <a:ext cx="6031929" cy="1724025"/>
                    </a:xfrm>
                    <a:prstGeom prst="rect">
                      <a:avLst/>
                    </a:prstGeom>
                  </pic:spPr>
                </pic:pic>
              </a:graphicData>
            </a:graphic>
          </wp:anchor>
        </w:drawing>
      </w: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703580</wp:posOffset>
            </wp:positionH>
            <wp:positionV relativeFrom="paragraph">
              <wp:posOffset>2059305</wp:posOffset>
            </wp:positionV>
            <wp:extent cx="5919470" cy="1511935"/>
            <wp:effectExtent l="0" t="0" r="0" b="0"/>
            <wp:wrapTopAndBottom/>
            <wp:docPr id="30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49.jpeg"/>
                    <pic:cNvPicPr>
                      <a:picLocks noChangeAspect="1"/>
                    </pic:cNvPicPr>
                  </pic:nvPicPr>
                  <pic:blipFill>
                    <a:blip r:embed="rId175" cstate="print"/>
                    <a:stretch>
                      <a:fillRect/>
                    </a:stretch>
                  </pic:blipFill>
                  <pic:spPr>
                    <a:xfrm>
                      <a:off x="0" y="0"/>
                      <a:ext cx="5919341" cy="1512189"/>
                    </a:xfrm>
                    <a:prstGeom prst="rect">
                      <a:avLst/>
                    </a:prstGeom>
                  </pic:spPr>
                </pic:pic>
              </a:graphicData>
            </a:graphic>
          </wp:anchor>
        </w:drawing>
      </w:r>
    </w:p>
    <w:p>
      <w:pPr>
        <w:pStyle w:val="6"/>
        <w:spacing w:before="2"/>
        <w:rPr>
          <w:rFonts w:hint="default" w:ascii="Times New Roman" w:hAnsi="Times New Roman" w:cs="Times New Roman"/>
          <w:sz w:val="11"/>
        </w:rPr>
      </w:pPr>
    </w:p>
    <w:p>
      <w:pPr>
        <w:spacing w:after="0"/>
        <w:rPr>
          <w:rFonts w:hint="default" w:ascii="Times New Roman" w:hAnsi="Times New Roman" w:cs="Times New Roman"/>
          <w:sz w:val="11"/>
        </w:rPr>
        <w:sectPr>
          <w:pgSz w:w="11930" w:h="16850"/>
          <w:pgMar w:top="1420" w:right="840" w:bottom="1420" w:left="960" w:header="0" w:footer="1231" w:gutter="0"/>
        </w:sectPr>
      </w:pPr>
    </w:p>
    <w:p>
      <w:pPr>
        <w:pStyle w:val="6"/>
        <w:ind w:left="280"/>
        <w:rPr>
          <w:rFonts w:hint="default" w:ascii="Times New Roman" w:hAnsi="Times New Roman" w:cs="Times New Roman"/>
          <w:sz w:val="20"/>
        </w:rPr>
      </w:pPr>
      <w:r>
        <w:rPr>
          <w:rFonts w:hint="default" w:ascii="Times New Roman" w:hAnsi="Times New Roman" w:cs="Times New Roman"/>
          <w:sz w:val="20"/>
        </w:rPr>
        <w:drawing>
          <wp:inline distT="0" distB="0" distL="0" distR="0">
            <wp:extent cx="6095365" cy="3581400"/>
            <wp:effectExtent l="0" t="0" r="0" b="0"/>
            <wp:docPr id="31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50.jpeg"/>
                    <pic:cNvPicPr>
                      <a:picLocks noChangeAspect="1"/>
                    </pic:cNvPicPr>
                  </pic:nvPicPr>
                  <pic:blipFill>
                    <a:blip r:embed="rId176" cstate="print"/>
                    <a:stretch>
                      <a:fillRect/>
                    </a:stretch>
                  </pic:blipFill>
                  <pic:spPr>
                    <a:xfrm>
                      <a:off x="0" y="0"/>
                      <a:ext cx="6095813" cy="3581400"/>
                    </a:xfrm>
                    <a:prstGeom prst="rect">
                      <a:avLst/>
                    </a:prstGeom>
                  </pic:spPr>
                </pic:pic>
              </a:graphicData>
            </a:graphic>
          </wp:inline>
        </w:drawing>
      </w:r>
    </w:p>
    <w:p>
      <w:pPr>
        <w:pStyle w:val="6"/>
        <w:spacing w:before="7"/>
        <w:rPr>
          <w:rFonts w:hint="default" w:ascii="Times New Roman" w:hAnsi="Times New Roman" w:cs="Times New Roman"/>
          <w:sz w:val="27"/>
        </w:rPr>
      </w:pPr>
    </w:p>
    <w:p>
      <w:pPr>
        <w:pStyle w:val="4"/>
        <w:spacing w:before="6" w:line="506" w:lineRule="exact"/>
        <w:jc w:val="left"/>
        <w:rPr>
          <w:rFonts w:hint="default" w:ascii="Times New Roman" w:hAnsi="Times New Roman" w:cs="Times New Roman"/>
        </w:rPr>
      </w:pPr>
      <w:r>
        <w:rPr>
          <w:rFonts w:hint="default" w:ascii="Times New Roman" w:hAnsi="Times New Roman" w:cs="Times New Roman"/>
        </w:rPr>
        <w:t>Experimental Summary</w:t>
      </w:r>
    </w:p>
    <w:p>
      <w:pPr>
        <w:pStyle w:val="6"/>
        <w:spacing w:line="357" w:lineRule="auto"/>
        <w:ind w:left="117"/>
        <w:rPr>
          <w:rFonts w:hint="default" w:ascii="Times New Roman" w:hAnsi="Times New Roman" w:cs="Times New Roman"/>
        </w:rPr>
      </w:pPr>
      <w:r>
        <w:rPr>
          <w:rFonts w:hint="default" w:ascii="Times New Roman" w:hAnsi="Times New Roman" w:cs="Times New Roman"/>
          <w:w w:val="95"/>
        </w:rPr>
        <w:t>In</w:t>
      </w:r>
      <w:r>
        <w:rPr>
          <w:rFonts w:hint="default" w:ascii="Times New Roman" w:hAnsi="Times New Roman" w:cs="Times New Roman"/>
          <w:spacing w:val="-25"/>
          <w:w w:val="95"/>
        </w:rPr>
        <w:t xml:space="preserve"> </w:t>
      </w:r>
      <w:r>
        <w:rPr>
          <w:rFonts w:hint="default" w:ascii="Times New Roman" w:hAnsi="Times New Roman" w:cs="Times New Roman"/>
          <w:w w:val="95"/>
        </w:rPr>
        <w:t>this</w:t>
      </w:r>
      <w:r>
        <w:rPr>
          <w:rFonts w:hint="default" w:ascii="Times New Roman" w:hAnsi="Times New Roman" w:cs="Times New Roman"/>
          <w:spacing w:val="-24"/>
          <w:w w:val="95"/>
        </w:rPr>
        <w:t xml:space="preserve"> </w:t>
      </w:r>
      <w:r>
        <w:rPr>
          <w:rFonts w:hint="default" w:ascii="Times New Roman" w:hAnsi="Times New Roman" w:cs="Times New Roman"/>
          <w:w w:val="95"/>
        </w:rPr>
        <w:t>experiment,</w:t>
      </w:r>
      <w:r>
        <w:rPr>
          <w:rFonts w:hint="default" w:ascii="Times New Roman" w:hAnsi="Times New Roman" w:cs="Times New Roman"/>
          <w:spacing w:val="-25"/>
          <w:w w:val="95"/>
        </w:rPr>
        <w:t xml:space="preserve"> </w:t>
      </w:r>
      <w:r>
        <w:rPr>
          <w:rFonts w:hint="default" w:ascii="Times New Roman" w:hAnsi="Times New Roman" w:cs="Times New Roman"/>
          <w:w w:val="95"/>
        </w:rPr>
        <w:t>we</w:t>
      </w:r>
      <w:r>
        <w:rPr>
          <w:rFonts w:hint="default" w:ascii="Times New Roman" w:hAnsi="Times New Roman" w:cs="Times New Roman"/>
          <w:spacing w:val="-25"/>
          <w:w w:val="95"/>
        </w:rPr>
        <w:t xml:space="preserve"> </w:t>
      </w:r>
      <w:r>
        <w:rPr>
          <w:rFonts w:hint="default" w:ascii="Times New Roman" w:hAnsi="Times New Roman" w:cs="Times New Roman"/>
          <w:w w:val="95"/>
        </w:rPr>
        <w:t>learned</w:t>
      </w:r>
      <w:r>
        <w:rPr>
          <w:rFonts w:hint="default" w:ascii="Times New Roman" w:hAnsi="Times New Roman" w:cs="Times New Roman"/>
          <w:spacing w:val="-25"/>
          <w:w w:val="95"/>
        </w:rPr>
        <w:t xml:space="preserve"> </w:t>
      </w:r>
      <w:r>
        <w:rPr>
          <w:rFonts w:hint="default" w:ascii="Times New Roman" w:hAnsi="Times New Roman" w:cs="Times New Roman"/>
          <w:w w:val="95"/>
        </w:rPr>
        <w:t>how</w:t>
      </w:r>
      <w:r>
        <w:rPr>
          <w:rFonts w:hint="default" w:ascii="Times New Roman" w:hAnsi="Times New Roman" w:cs="Times New Roman"/>
          <w:spacing w:val="-24"/>
          <w:w w:val="95"/>
        </w:rPr>
        <w:t xml:space="preserve"> </w:t>
      </w:r>
      <w:r>
        <w:rPr>
          <w:rFonts w:hint="default" w:ascii="Times New Roman" w:hAnsi="Times New Roman" w:cs="Times New Roman"/>
          <w:w w:val="95"/>
        </w:rPr>
        <w:t>to</w:t>
      </w:r>
      <w:r>
        <w:rPr>
          <w:rFonts w:hint="default" w:ascii="Times New Roman" w:hAnsi="Times New Roman" w:cs="Times New Roman"/>
          <w:spacing w:val="-24"/>
          <w:w w:val="95"/>
        </w:rPr>
        <w:t xml:space="preserve"> </w:t>
      </w:r>
      <w:r>
        <w:rPr>
          <w:rFonts w:hint="default" w:ascii="Times New Roman" w:hAnsi="Times New Roman" w:cs="Times New Roman"/>
          <w:w w:val="95"/>
        </w:rPr>
        <w:t>use</w:t>
      </w:r>
      <w:r>
        <w:rPr>
          <w:rFonts w:hint="default" w:ascii="Times New Roman" w:hAnsi="Times New Roman" w:cs="Times New Roman"/>
          <w:spacing w:val="-24"/>
          <w:w w:val="95"/>
        </w:rPr>
        <w:t xml:space="preserve"> </w:t>
      </w:r>
      <w:r>
        <w:rPr>
          <w:rFonts w:hint="default" w:ascii="Times New Roman" w:hAnsi="Times New Roman" w:cs="Times New Roman"/>
          <w:w w:val="95"/>
        </w:rPr>
        <w:t>NE555.</w:t>
      </w:r>
      <w:r>
        <w:rPr>
          <w:rFonts w:hint="default" w:ascii="Times New Roman" w:hAnsi="Times New Roman" w:cs="Times New Roman"/>
          <w:spacing w:val="-25"/>
          <w:w w:val="95"/>
        </w:rPr>
        <w:t xml:space="preserve"> </w:t>
      </w:r>
      <w:r>
        <w:rPr>
          <w:rFonts w:hint="default" w:ascii="Times New Roman" w:hAnsi="Times New Roman" w:cs="Times New Roman"/>
          <w:w w:val="95"/>
        </w:rPr>
        <w:t>Try</w:t>
      </w:r>
      <w:r>
        <w:rPr>
          <w:rFonts w:hint="default" w:ascii="Times New Roman" w:hAnsi="Times New Roman" w:cs="Times New Roman"/>
          <w:spacing w:val="-24"/>
          <w:w w:val="95"/>
        </w:rPr>
        <w:t xml:space="preserve"> </w:t>
      </w:r>
      <w:r>
        <w:rPr>
          <w:rFonts w:hint="default" w:ascii="Times New Roman" w:hAnsi="Times New Roman" w:cs="Times New Roman"/>
          <w:w w:val="95"/>
        </w:rPr>
        <w:t>modifying</w:t>
      </w:r>
      <w:r>
        <w:rPr>
          <w:rFonts w:hint="default" w:ascii="Times New Roman" w:hAnsi="Times New Roman" w:cs="Times New Roman"/>
          <w:spacing w:val="-26"/>
          <w:w w:val="95"/>
        </w:rPr>
        <w:t xml:space="preserve"> </w:t>
      </w:r>
      <w:r>
        <w:rPr>
          <w:rFonts w:hint="default" w:ascii="Times New Roman" w:hAnsi="Times New Roman" w:cs="Times New Roman"/>
          <w:w w:val="95"/>
        </w:rPr>
        <w:t>the</w:t>
      </w:r>
      <w:r>
        <w:rPr>
          <w:rFonts w:hint="default" w:ascii="Times New Roman" w:hAnsi="Times New Roman" w:cs="Times New Roman"/>
          <w:spacing w:val="-25"/>
          <w:w w:val="95"/>
        </w:rPr>
        <w:t xml:space="preserve"> </w:t>
      </w:r>
      <w:r>
        <w:rPr>
          <w:rFonts w:hint="default" w:ascii="Times New Roman" w:hAnsi="Times New Roman" w:cs="Times New Roman"/>
          <w:w w:val="95"/>
        </w:rPr>
        <w:t>code</w:t>
      </w:r>
      <w:r>
        <w:rPr>
          <w:rFonts w:hint="default" w:ascii="Times New Roman" w:hAnsi="Times New Roman" w:cs="Times New Roman"/>
          <w:spacing w:val="-24"/>
          <w:w w:val="95"/>
        </w:rPr>
        <w:t xml:space="preserve"> </w:t>
      </w:r>
      <w:r>
        <w:rPr>
          <w:rFonts w:hint="default" w:ascii="Times New Roman" w:hAnsi="Times New Roman" w:cs="Times New Roman"/>
          <w:w w:val="95"/>
        </w:rPr>
        <w:t>and</w:t>
      </w:r>
      <w:r>
        <w:rPr>
          <w:rFonts w:hint="default" w:ascii="Times New Roman" w:hAnsi="Times New Roman" w:cs="Times New Roman"/>
          <w:spacing w:val="-26"/>
          <w:w w:val="95"/>
        </w:rPr>
        <w:t xml:space="preserve"> </w:t>
      </w:r>
      <w:r>
        <w:rPr>
          <w:rFonts w:hint="default" w:ascii="Times New Roman" w:hAnsi="Times New Roman" w:cs="Times New Roman"/>
          <w:w w:val="95"/>
        </w:rPr>
        <w:t>printing</w:t>
      </w:r>
      <w:r>
        <w:rPr>
          <w:rFonts w:hint="default" w:ascii="Times New Roman" w:hAnsi="Times New Roman" w:cs="Times New Roman"/>
          <w:spacing w:val="-26"/>
          <w:w w:val="95"/>
        </w:rPr>
        <w:t xml:space="preserve"> </w:t>
      </w:r>
      <w:r>
        <w:rPr>
          <w:rFonts w:hint="default" w:ascii="Times New Roman" w:hAnsi="Times New Roman" w:cs="Times New Roman"/>
          <w:w w:val="95"/>
        </w:rPr>
        <w:t xml:space="preserve">the </w:t>
      </w:r>
      <w:r>
        <w:rPr>
          <w:rFonts w:hint="default" w:ascii="Times New Roman" w:hAnsi="Times New Roman" w:cs="Times New Roman"/>
        </w:rPr>
        <w:t>frequency values measured on your</w:t>
      </w:r>
      <w:r>
        <w:rPr>
          <w:rFonts w:hint="default" w:ascii="Times New Roman" w:hAnsi="Times New Roman" w:cs="Times New Roman"/>
          <w:spacing w:val="-13"/>
        </w:rPr>
        <w:t xml:space="preserve"> </w:t>
      </w:r>
      <w:r>
        <w:rPr>
          <w:rFonts w:hint="default" w:ascii="Times New Roman" w:hAnsi="Times New Roman" w:cs="Times New Roman"/>
        </w:rPr>
        <w:t>LCD1602.</w:t>
      </w:r>
    </w:p>
    <w:p>
      <w:pPr>
        <w:spacing w:after="0" w:line="357" w:lineRule="auto"/>
        <w:rPr>
          <w:rFonts w:hint="default" w:ascii="Times New Roman" w:hAnsi="Times New Roman" w:cs="Times New Roman"/>
        </w:rPr>
        <w:sectPr>
          <w:pgSz w:w="11930" w:h="16850"/>
          <w:pgMar w:top="1600" w:right="840" w:bottom="1420" w:left="960" w:header="0" w:footer="1231" w:gutter="0"/>
        </w:sectPr>
      </w:pPr>
    </w:p>
    <w:p>
      <w:pPr>
        <w:spacing w:before="0" w:line="710" w:lineRule="exact"/>
        <w:ind w:left="2782" w:right="0" w:firstLine="0"/>
        <w:jc w:val="left"/>
        <w:rPr>
          <w:rFonts w:hint="default" w:ascii="Times New Roman" w:hAnsi="Times New Roman" w:cs="Times New Roman"/>
          <w:sz w:val="36"/>
        </w:rPr>
      </w:pPr>
      <w:bookmarkStart w:id="25" w:name="_TOC_250011"/>
      <w:bookmarkEnd w:id="25"/>
      <w:r>
        <w:rPr>
          <w:rFonts w:hint="default" w:ascii="Times New Roman" w:hAnsi="Times New Roman" w:cs="Times New Roman"/>
          <w:sz w:val="36"/>
        </w:rPr>
        <w:t>Lesson 24 Rotary Encoder</w:t>
      </w:r>
    </w:p>
    <w:p>
      <w:pPr>
        <w:pStyle w:val="4"/>
        <w:spacing w:before="211"/>
        <w:jc w:val="left"/>
        <w:rPr>
          <w:rFonts w:hint="default" w:ascii="Times New Roman" w:hAnsi="Times New Roman" w:cs="Times New Roman"/>
        </w:rPr>
      </w:pPr>
      <w:r>
        <w:rPr>
          <w:rFonts w:hint="default" w:ascii="Times New Roman" w:hAnsi="Times New Roman" w:cs="Times New Roman"/>
        </w:rPr>
        <w:t>Introduction</w:t>
      </w:r>
    </w:p>
    <w:p>
      <w:pPr>
        <w:pStyle w:val="6"/>
        <w:spacing w:before="40" w:line="357" w:lineRule="auto"/>
        <w:ind w:left="117" w:right="151"/>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experiment,</w:t>
      </w:r>
      <w:r>
        <w:rPr>
          <w:rFonts w:hint="default" w:ascii="Times New Roman" w:hAnsi="Times New Roman" w:cs="Times New Roman"/>
          <w:spacing w:val="-19"/>
        </w:rPr>
        <w:t xml:space="preserve"> </w:t>
      </w:r>
      <w:r>
        <w:rPr>
          <w:rFonts w:hint="default" w:ascii="Times New Roman" w:hAnsi="Times New Roman" w:cs="Times New Roman"/>
        </w:rPr>
        <w:t>we</w:t>
      </w:r>
      <w:r>
        <w:rPr>
          <w:rFonts w:hint="default" w:ascii="Times New Roman" w:hAnsi="Times New Roman" w:cs="Times New Roman"/>
          <w:spacing w:val="-18"/>
        </w:rPr>
        <w:t xml:space="preserve"> </w:t>
      </w:r>
      <w:r>
        <w:rPr>
          <w:rFonts w:hint="default" w:ascii="Times New Roman" w:hAnsi="Times New Roman" w:cs="Times New Roman"/>
        </w:rPr>
        <w:t>will</w:t>
      </w:r>
      <w:r>
        <w:rPr>
          <w:rFonts w:hint="default" w:ascii="Times New Roman" w:hAnsi="Times New Roman" w:cs="Times New Roman"/>
          <w:spacing w:val="-17"/>
        </w:rPr>
        <w:t xml:space="preserve"> </w:t>
      </w:r>
      <w:r>
        <w:rPr>
          <w:rFonts w:hint="default" w:ascii="Times New Roman" w:hAnsi="Times New Roman" w:cs="Times New Roman"/>
        </w:rPr>
        <w:t>learn</w:t>
      </w:r>
      <w:r>
        <w:rPr>
          <w:rFonts w:hint="default" w:ascii="Times New Roman" w:hAnsi="Times New Roman" w:cs="Times New Roman"/>
          <w:spacing w:val="-18"/>
        </w:rPr>
        <w:t xml:space="preserve"> </w:t>
      </w:r>
      <w:r>
        <w:rPr>
          <w:rFonts w:hint="default" w:ascii="Times New Roman" w:hAnsi="Times New Roman" w:cs="Times New Roman"/>
        </w:rPr>
        <w:t>how</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use</w:t>
      </w:r>
      <w:r>
        <w:rPr>
          <w:rFonts w:hint="default" w:ascii="Times New Roman" w:hAnsi="Times New Roman" w:cs="Times New Roman"/>
          <w:spacing w:val="-18"/>
        </w:rPr>
        <w:t xml:space="preserve"> </w:t>
      </w:r>
      <w:r>
        <w:rPr>
          <w:rFonts w:hint="default" w:ascii="Times New Roman" w:hAnsi="Times New Roman" w:cs="Times New Roman"/>
        </w:rPr>
        <w:t>rotary</w:t>
      </w:r>
      <w:r>
        <w:rPr>
          <w:rFonts w:hint="default" w:ascii="Times New Roman" w:hAnsi="Times New Roman" w:cs="Times New Roman"/>
          <w:spacing w:val="-18"/>
        </w:rPr>
        <w:t xml:space="preserve"> </w:t>
      </w:r>
      <w:r>
        <w:rPr>
          <w:rFonts w:hint="default" w:ascii="Times New Roman" w:hAnsi="Times New Roman" w:cs="Times New Roman"/>
        </w:rPr>
        <w:t>encoders.</w:t>
      </w:r>
      <w:r>
        <w:rPr>
          <w:rFonts w:hint="default" w:ascii="Times New Roman" w:hAnsi="Times New Roman" w:cs="Times New Roman"/>
          <w:spacing w:val="-18"/>
        </w:rPr>
        <w:t xml:space="preserve"> </w:t>
      </w:r>
      <w:r>
        <w:rPr>
          <w:rFonts w:hint="default" w:ascii="Times New Roman" w:hAnsi="Times New Roman" w:cs="Times New Roman"/>
        </w:rPr>
        <w:t>A</w:t>
      </w:r>
      <w:r>
        <w:rPr>
          <w:rFonts w:hint="default" w:ascii="Times New Roman" w:hAnsi="Times New Roman" w:cs="Times New Roman"/>
          <w:spacing w:val="-17"/>
        </w:rPr>
        <w:t xml:space="preserve"> </w:t>
      </w:r>
      <w:r>
        <w:rPr>
          <w:rFonts w:hint="default" w:ascii="Times New Roman" w:hAnsi="Times New Roman" w:cs="Times New Roman"/>
        </w:rPr>
        <w:t>rotary</w:t>
      </w:r>
      <w:r>
        <w:rPr>
          <w:rFonts w:hint="default" w:ascii="Times New Roman" w:hAnsi="Times New Roman" w:cs="Times New Roman"/>
          <w:spacing w:val="-18"/>
        </w:rPr>
        <w:t xml:space="preserve"> </w:t>
      </w:r>
      <w:r>
        <w:rPr>
          <w:rFonts w:hint="default" w:ascii="Times New Roman" w:hAnsi="Times New Roman" w:cs="Times New Roman"/>
        </w:rPr>
        <w:t>encoder</w:t>
      </w:r>
      <w:r>
        <w:rPr>
          <w:rFonts w:hint="default" w:ascii="Times New Roman" w:hAnsi="Times New Roman" w:cs="Times New Roman"/>
          <w:spacing w:val="-16"/>
        </w:rPr>
        <w:t xml:space="preserve"> </w:t>
      </w:r>
      <w:r>
        <w:rPr>
          <w:rFonts w:hint="default" w:ascii="Times New Roman" w:hAnsi="Times New Roman" w:cs="Times New Roman"/>
        </w:rPr>
        <w:t>is</w:t>
      </w:r>
      <w:r>
        <w:rPr>
          <w:rFonts w:hint="default" w:ascii="Times New Roman" w:hAnsi="Times New Roman" w:cs="Times New Roman"/>
          <w:spacing w:val="-17"/>
        </w:rPr>
        <w:t xml:space="preserve"> </w:t>
      </w:r>
      <w:r>
        <w:rPr>
          <w:rFonts w:hint="default" w:ascii="Times New Roman" w:hAnsi="Times New Roman" w:cs="Times New Roman"/>
        </w:rPr>
        <w:t>an</w:t>
      </w:r>
      <w:r>
        <w:rPr>
          <w:rFonts w:hint="default" w:ascii="Times New Roman" w:hAnsi="Times New Roman" w:cs="Times New Roman"/>
          <w:spacing w:val="-1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"http://en.wikipedia.org/wiki/Electro-mechanical" \h </w:instrText>
      </w:r>
      <w:r>
        <w:rPr>
          <w:rFonts w:hint="default" w:ascii="Times New Roman" w:hAnsi="Times New Roman" w:cs="Times New Roman"/>
        </w:rPr>
        <w:fldChar w:fldCharType="separate"/>
      </w:r>
      <w:r>
        <w:rPr>
          <w:rFonts w:hint="default" w:ascii="Times New Roman" w:hAnsi="Times New Roman" w:cs="Times New Roman"/>
        </w:rPr>
        <w:t>electro-</w:t>
      </w:r>
      <w:r>
        <w:rPr>
          <w:rFonts w:hint="default" w:ascii="Times New Roman" w:hAnsi="Times New Roman" w:cs="Times New Roman"/>
        </w:rPr>
        <w:fldChar w:fldCharType="end"/>
      </w:r>
      <w:r>
        <w:rPr>
          <w:rFonts w:hint="default" w:ascii="Times New Roman" w:hAnsi="Times New Roman" w:cs="Times New Roman"/>
        </w:rPr>
        <w:t xml:space="preserve"> mechanical</w:t>
      </w:r>
      <w:r>
        <w:rPr>
          <w:rFonts w:hint="default" w:ascii="Times New Roman" w:hAnsi="Times New Roman" w:cs="Times New Roman"/>
          <w:spacing w:val="-34"/>
        </w:rPr>
        <w:t xml:space="preserve"> </w:t>
      </w:r>
      <w:r>
        <w:rPr>
          <w:rFonts w:hint="default" w:ascii="Times New Roman" w:hAnsi="Times New Roman" w:cs="Times New Roman"/>
        </w:rPr>
        <w:t>device</w:t>
      </w:r>
      <w:r>
        <w:rPr>
          <w:rFonts w:hint="default" w:ascii="Times New Roman" w:hAnsi="Times New Roman" w:cs="Times New Roman"/>
          <w:spacing w:val="-36"/>
        </w:rPr>
        <w:t xml:space="preserve"> </w:t>
      </w:r>
      <w:r>
        <w:rPr>
          <w:rFonts w:hint="default" w:ascii="Times New Roman" w:hAnsi="Times New Roman" w:cs="Times New Roman"/>
        </w:rPr>
        <w:t>that</w:t>
      </w:r>
      <w:r>
        <w:rPr>
          <w:rFonts w:hint="default" w:ascii="Times New Roman" w:hAnsi="Times New Roman" w:cs="Times New Roman"/>
          <w:spacing w:val="-34"/>
        </w:rPr>
        <w:t xml:space="preserve"> </w:t>
      </w:r>
      <w:r>
        <w:rPr>
          <w:rFonts w:hint="default" w:ascii="Times New Roman" w:hAnsi="Times New Roman" w:cs="Times New Roman"/>
        </w:rPr>
        <w:t>converts</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"http://en.wikipedia.org/wiki/Angle" \h </w:instrText>
      </w:r>
      <w:r>
        <w:rPr>
          <w:rFonts w:hint="default" w:ascii="Times New Roman" w:hAnsi="Times New Roman" w:cs="Times New Roman"/>
        </w:rPr>
        <w:fldChar w:fldCharType="separate"/>
      </w:r>
      <w:r>
        <w:rPr>
          <w:rFonts w:hint="default" w:ascii="Times New Roman" w:hAnsi="Times New Roman" w:cs="Times New Roman"/>
        </w:rPr>
        <w:t>angular</w:t>
      </w:r>
      <w:r>
        <w:rPr>
          <w:rFonts w:hint="default" w:ascii="Times New Roman" w:hAnsi="Times New Roman" w:cs="Times New Roman"/>
          <w:spacing w:val="-34"/>
        </w:rPr>
        <w:t xml:space="preserve"> </w:t>
      </w:r>
      <w:r>
        <w:rPr>
          <w:rFonts w:hint="default" w:ascii="Times New Roman" w:hAnsi="Times New Roman" w:cs="Times New Roman"/>
          <w:spacing w:val="-34"/>
        </w:rPr>
        <w:fldChar w:fldCharType="end"/>
      </w:r>
      <w:r>
        <w:rPr>
          <w:rFonts w:hint="default" w:ascii="Times New Roman" w:hAnsi="Times New Roman" w:cs="Times New Roman"/>
        </w:rPr>
        <w:t>position</w:t>
      </w:r>
      <w:r>
        <w:rPr>
          <w:rFonts w:hint="default" w:ascii="Times New Roman" w:hAnsi="Times New Roman" w:cs="Times New Roman"/>
          <w:spacing w:val="-35"/>
        </w:rPr>
        <w:t xml:space="preserve"> </w:t>
      </w:r>
      <w:r>
        <w:rPr>
          <w:rFonts w:hint="default" w:ascii="Times New Roman" w:hAnsi="Times New Roman" w:cs="Times New Roman"/>
        </w:rPr>
        <w:t>or</w:t>
      </w:r>
      <w:r>
        <w:rPr>
          <w:rFonts w:hint="default" w:ascii="Times New Roman" w:hAnsi="Times New Roman" w:cs="Times New Roman"/>
          <w:spacing w:val="-33"/>
        </w:rPr>
        <w:t xml:space="preserve"> </w:t>
      </w:r>
      <w:r>
        <w:rPr>
          <w:rFonts w:hint="default" w:ascii="Times New Roman" w:hAnsi="Times New Roman" w:cs="Times New Roman"/>
        </w:rPr>
        <w:t>motion</w:t>
      </w:r>
      <w:r>
        <w:rPr>
          <w:rFonts w:hint="default" w:ascii="Times New Roman" w:hAnsi="Times New Roman" w:cs="Times New Roman"/>
          <w:spacing w:val="-36"/>
        </w:rPr>
        <w:t xml:space="preserve"> </w:t>
      </w:r>
      <w:r>
        <w:rPr>
          <w:rFonts w:hint="default" w:ascii="Times New Roman" w:hAnsi="Times New Roman" w:cs="Times New Roman"/>
        </w:rPr>
        <w:t>of</w:t>
      </w:r>
      <w:r>
        <w:rPr>
          <w:rFonts w:hint="default" w:ascii="Times New Roman" w:hAnsi="Times New Roman" w:cs="Times New Roman"/>
          <w:spacing w:val="-34"/>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shaft</w:t>
      </w:r>
      <w:r>
        <w:rPr>
          <w:rFonts w:hint="default" w:ascii="Times New Roman" w:hAnsi="Times New Roman" w:cs="Times New Roman"/>
          <w:spacing w:val="-34"/>
        </w:rPr>
        <w:t xml:space="preserve"> </w:t>
      </w:r>
      <w:r>
        <w:rPr>
          <w:rFonts w:hint="default" w:ascii="Times New Roman" w:hAnsi="Times New Roman" w:cs="Times New Roman"/>
        </w:rPr>
        <w:t>or</w:t>
      </w:r>
      <w:r>
        <w:rPr>
          <w:rFonts w:hint="default" w:ascii="Times New Roman" w:hAnsi="Times New Roman" w:cs="Times New Roman"/>
          <w:spacing w:val="-34"/>
        </w:rPr>
        <w:t xml:space="preserve"> </w:t>
      </w:r>
      <w:r>
        <w:rPr>
          <w:rFonts w:hint="default" w:ascii="Times New Roman" w:hAnsi="Times New Roman" w:cs="Times New Roman"/>
        </w:rPr>
        <w:t>axle</w:t>
      </w:r>
      <w:r>
        <w:rPr>
          <w:rFonts w:hint="default" w:ascii="Times New Roman" w:hAnsi="Times New Roman" w:cs="Times New Roman"/>
          <w:spacing w:val="-34"/>
        </w:rPr>
        <w:t xml:space="preserve"> </w:t>
      </w:r>
      <w:r>
        <w:rPr>
          <w:rFonts w:hint="default" w:ascii="Times New Roman" w:hAnsi="Times New Roman" w:cs="Times New Roman"/>
        </w:rPr>
        <w:t>to</w:t>
      </w:r>
      <w:r>
        <w:rPr>
          <w:rFonts w:hint="default" w:ascii="Times New Roman" w:hAnsi="Times New Roman" w:cs="Times New Roman"/>
          <w:spacing w:val="-36"/>
        </w:rPr>
        <w:t xml:space="preserve"> </w:t>
      </w:r>
      <w:r>
        <w:rPr>
          <w:rFonts w:hint="default" w:ascii="Times New Roman" w:hAnsi="Times New Roman" w:cs="Times New Roman"/>
        </w:rPr>
        <w:t>an</w:t>
      </w:r>
      <w:r>
        <w:rPr>
          <w:rFonts w:hint="default" w:ascii="Times New Roman" w:hAnsi="Times New Roman" w:cs="Times New Roman"/>
          <w:spacing w:val="-35"/>
        </w:rPr>
        <w:t xml:space="preserve"> </w:t>
      </w:r>
      <w:r>
        <w:rPr>
          <w:rFonts w:hint="default" w:ascii="Times New Roman" w:hAnsi="Times New Roman" w:cs="Times New Roman"/>
        </w:rPr>
        <w:t>analog or</w:t>
      </w:r>
      <w:r>
        <w:rPr>
          <w:rFonts w:hint="default" w:ascii="Times New Roman" w:hAnsi="Times New Roman" w:cs="Times New Roman"/>
          <w:spacing w:val="-19"/>
        </w:rPr>
        <w:t xml:space="preserve"> </w:t>
      </w:r>
      <w:r>
        <w:rPr>
          <w:rFonts w:hint="default" w:ascii="Times New Roman" w:hAnsi="Times New Roman" w:cs="Times New Roman"/>
        </w:rPr>
        <w:t>digital</w:t>
      </w:r>
      <w:r>
        <w:rPr>
          <w:rFonts w:hint="default" w:ascii="Times New Roman" w:hAnsi="Times New Roman" w:cs="Times New Roman"/>
          <w:spacing w:val="-19"/>
        </w:rPr>
        <w:t xml:space="preserve"> </w:t>
      </w:r>
      <w:r>
        <w:rPr>
          <w:rFonts w:hint="default" w:ascii="Times New Roman" w:hAnsi="Times New Roman" w:cs="Times New Roman"/>
        </w:rPr>
        <w:t>code.</w:t>
      </w:r>
      <w:r>
        <w:rPr>
          <w:rFonts w:hint="default" w:ascii="Times New Roman" w:hAnsi="Times New Roman" w:cs="Times New Roman"/>
          <w:spacing w:val="-19"/>
        </w:rPr>
        <w:t xml:space="preserve"> </w:t>
      </w:r>
      <w:r>
        <w:rPr>
          <w:rFonts w:hint="default" w:ascii="Times New Roman" w:hAnsi="Times New Roman" w:cs="Times New Roman"/>
        </w:rPr>
        <w:t>Rotary</w:t>
      </w:r>
      <w:r>
        <w:rPr>
          <w:rFonts w:hint="default" w:ascii="Times New Roman" w:hAnsi="Times New Roman" w:cs="Times New Roman"/>
          <w:spacing w:val="-21"/>
        </w:rPr>
        <w:t xml:space="preserve"> </w:t>
      </w:r>
      <w:r>
        <w:rPr>
          <w:rFonts w:hint="default" w:ascii="Times New Roman" w:hAnsi="Times New Roman" w:cs="Times New Roman"/>
        </w:rPr>
        <w:t>encoders</w:t>
      </w:r>
      <w:r>
        <w:rPr>
          <w:rFonts w:hint="default" w:ascii="Times New Roman" w:hAnsi="Times New Roman" w:cs="Times New Roman"/>
          <w:spacing w:val="-19"/>
        </w:rPr>
        <w:t xml:space="preserve"> </w:t>
      </w:r>
      <w:r>
        <w:rPr>
          <w:rFonts w:hint="default" w:ascii="Times New Roman" w:hAnsi="Times New Roman" w:cs="Times New Roman"/>
        </w:rPr>
        <w:t>are</w:t>
      </w:r>
      <w:r>
        <w:rPr>
          <w:rFonts w:hint="default" w:ascii="Times New Roman" w:hAnsi="Times New Roman" w:cs="Times New Roman"/>
          <w:spacing w:val="-19"/>
        </w:rPr>
        <w:t xml:space="preserve"> </w:t>
      </w:r>
      <w:r>
        <w:rPr>
          <w:rFonts w:hint="default" w:ascii="Times New Roman" w:hAnsi="Times New Roman" w:cs="Times New Roman"/>
        </w:rPr>
        <w:t>usually</w:t>
      </w:r>
      <w:r>
        <w:rPr>
          <w:rFonts w:hint="default" w:ascii="Times New Roman" w:hAnsi="Times New Roman" w:cs="Times New Roman"/>
          <w:spacing w:val="-20"/>
        </w:rPr>
        <w:t xml:space="preserve"> </w:t>
      </w:r>
      <w:r>
        <w:rPr>
          <w:rFonts w:hint="default" w:ascii="Times New Roman" w:hAnsi="Times New Roman" w:cs="Times New Roman"/>
        </w:rPr>
        <w:t>placed</w:t>
      </w:r>
      <w:r>
        <w:rPr>
          <w:rFonts w:hint="default" w:ascii="Times New Roman" w:hAnsi="Times New Roman" w:cs="Times New Roman"/>
          <w:spacing w:val="-20"/>
        </w:rPr>
        <w:t xml:space="preserve"> </w:t>
      </w:r>
      <w:r>
        <w:rPr>
          <w:rFonts w:hint="default" w:ascii="Times New Roman" w:hAnsi="Times New Roman" w:cs="Times New Roman"/>
        </w:rPr>
        <w:t>at</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side</w:t>
      </w:r>
      <w:r>
        <w:rPr>
          <w:rFonts w:hint="default" w:ascii="Times New Roman" w:hAnsi="Times New Roman" w:cs="Times New Roman"/>
          <w:spacing w:val="-19"/>
        </w:rPr>
        <w:t xml:space="preserve"> </w:t>
      </w:r>
      <w:r>
        <w:rPr>
          <w:rFonts w:hint="default" w:ascii="Times New Roman" w:hAnsi="Times New Roman" w:cs="Times New Roman"/>
        </w:rPr>
        <w:t>which</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perpendicular</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the shaft. Rotary encoders act as sensors for detecting angle, speed, length, position and acceleration in automation</w:t>
      </w:r>
      <w:r>
        <w:rPr>
          <w:rFonts w:hint="default" w:ascii="Times New Roman" w:hAnsi="Times New Roman" w:cs="Times New Roman"/>
          <w:spacing w:val="3"/>
        </w:rPr>
        <w:t xml:space="preserve"> </w:t>
      </w:r>
      <w:r>
        <w:rPr>
          <w:rFonts w:hint="default" w:ascii="Times New Roman" w:hAnsi="Times New Roman" w:cs="Times New Roman"/>
        </w:rPr>
        <w:t>field.</w:t>
      </w:r>
    </w:p>
    <w:p>
      <w:pPr>
        <w:pStyle w:val="4"/>
        <w:spacing w:before="78"/>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88"/>
        </w:tabs>
        <w:spacing w:before="41"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17"/>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17"/>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17"/>
        </w:numPr>
        <w:tabs>
          <w:tab w:val="left" w:pos="286"/>
        </w:tabs>
        <w:spacing w:before="123"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Rotary encoder</w:t>
      </w:r>
      <w:r>
        <w:rPr>
          <w:rFonts w:hint="default" w:ascii="Times New Roman" w:hAnsi="Times New Roman" w:cs="Times New Roman"/>
          <w:spacing w:val="14"/>
          <w:sz w:val="22"/>
        </w:rPr>
        <w:t xml:space="preserve"> </w:t>
      </w:r>
      <w:r>
        <w:rPr>
          <w:rFonts w:hint="default" w:ascii="Times New Roman" w:hAnsi="Times New Roman" w:cs="Times New Roman"/>
          <w:sz w:val="22"/>
        </w:rPr>
        <w:t>module</w:t>
      </w:r>
    </w:p>
    <w:p>
      <w:pPr>
        <w:pStyle w:val="11"/>
        <w:numPr>
          <w:ilvl w:val="0"/>
          <w:numId w:val="17"/>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4"/>
        <w:spacing w:before="198"/>
        <w:rPr>
          <w:rFonts w:hint="default" w:ascii="Times New Roman" w:hAnsi="Times New Roman" w:cs="Times New Roman"/>
        </w:rPr>
      </w:pPr>
      <w:r>
        <w:rPr>
          <w:rFonts w:hint="default" w:ascii="Times New Roman" w:hAnsi="Times New Roman" w:cs="Times New Roman"/>
        </w:rPr>
        <w:t>Principle</w:t>
      </w:r>
    </w:p>
    <w:p>
      <w:pPr>
        <w:pStyle w:val="6"/>
        <w:spacing w:before="41" w:line="357" w:lineRule="auto"/>
        <w:ind w:left="117" w:right="149"/>
        <w:jc w:val="both"/>
        <w:rPr>
          <w:rFonts w:hint="default" w:ascii="Times New Roman" w:hAnsi="Times New Roman" w:cs="Times New Roman"/>
        </w:rPr>
      </w:pPr>
      <w:r>
        <w:rPr>
          <w:rFonts w:hint="default" w:ascii="Times New Roman" w:hAnsi="Times New Roman" w:cs="Times New Roman"/>
          <w:w w:val="95"/>
        </w:rPr>
        <w:t>There</w:t>
      </w:r>
      <w:r>
        <w:rPr>
          <w:rFonts w:hint="default" w:ascii="Times New Roman" w:hAnsi="Times New Roman" w:cs="Times New Roman"/>
          <w:spacing w:val="-16"/>
          <w:w w:val="95"/>
        </w:rPr>
        <w:t xml:space="preserve"> </w:t>
      </w:r>
      <w:r>
        <w:rPr>
          <w:rFonts w:hint="default" w:ascii="Times New Roman" w:hAnsi="Times New Roman" w:cs="Times New Roman"/>
          <w:w w:val="95"/>
        </w:rPr>
        <w:t>are</w:t>
      </w:r>
      <w:r>
        <w:rPr>
          <w:rFonts w:hint="default" w:ascii="Times New Roman" w:hAnsi="Times New Roman" w:cs="Times New Roman"/>
          <w:spacing w:val="-17"/>
          <w:w w:val="95"/>
        </w:rPr>
        <w:t xml:space="preserve"> </w:t>
      </w:r>
      <w:r>
        <w:rPr>
          <w:rFonts w:hint="default" w:ascii="Times New Roman" w:hAnsi="Times New Roman" w:cs="Times New Roman"/>
          <w:w w:val="95"/>
        </w:rPr>
        <w:t>two</w:t>
      </w:r>
      <w:r>
        <w:rPr>
          <w:rFonts w:hint="default" w:ascii="Times New Roman" w:hAnsi="Times New Roman" w:cs="Times New Roman"/>
          <w:spacing w:val="-16"/>
          <w:w w:val="95"/>
        </w:rPr>
        <w:t xml:space="preserve"> </w:t>
      </w:r>
      <w:r>
        <w:rPr>
          <w:rFonts w:hint="default" w:ascii="Times New Roman" w:hAnsi="Times New Roman" w:cs="Times New Roman"/>
          <w:w w:val="95"/>
        </w:rPr>
        <w:t>main</w:t>
      </w:r>
      <w:r>
        <w:rPr>
          <w:rFonts w:hint="default" w:ascii="Times New Roman" w:hAnsi="Times New Roman" w:cs="Times New Roman"/>
          <w:spacing w:val="-19"/>
          <w:w w:val="95"/>
        </w:rPr>
        <w:t xml:space="preserve"> </w:t>
      </w:r>
      <w:r>
        <w:rPr>
          <w:rFonts w:hint="default" w:ascii="Times New Roman" w:hAnsi="Times New Roman" w:cs="Times New Roman"/>
          <w:w w:val="95"/>
        </w:rPr>
        <w:t>types</w:t>
      </w:r>
      <w:r>
        <w:rPr>
          <w:rFonts w:hint="default" w:ascii="Times New Roman" w:hAnsi="Times New Roman" w:cs="Times New Roman"/>
          <w:spacing w:val="-15"/>
          <w:w w:val="95"/>
        </w:rPr>
        <w:t xml:space="preserve"> </w:t>
      </w:r>
      <w:r>
        <w:rPr>
          <w:rFonts w:hint="default" w:ascii="Times New Roman" w:hAnsi="Times New Roman" w:cs="Times New Roman"/>
          <w:w w:val="95"/>
        </w:rPr>
        <w:t>of</w:t>
      </w:r>
      <w:r>
        <w:rPr>
          <w:rFonts w:hint="default" w:ascii="Times New Roman" w:hAnsi="Times New Roman" w:cs="Times New Roman"/>
          <w:spacing w:val="-15"/>
          <w:w w:val="95"/>
        </w:rPr>
        <w:t xml:space="preserve"> </w:t>
      </w:r>
      <w:r>
        <w:rPr>
          <w:rFonts w:hint="default" w:ascii="Times New Roman" w:hAnsi="Times New Roman" w:cs="Times New Roman"/>
          <w:w w:val="95"/>
        </w:rPr>
        <w:t>rotary</w:t>
      </w:r>
      <w:r>
        <w:rPr>
          <w:rFonts w:hint="default" w:ascii="Times New Roman" w:hAnsi="Times New Roman" w:cs="Times New Roman"/>
          <w:spacing w:val="-17"/>
          <w:w w:val="95"/>
        </w:rPr>
        <w:t xml:space="preserve"> </w:t>
      </w:r>
      <w:r>
        <w:rPr>
          <w:rFonts w:hint="default" w:ascii="Times New Roman" w:hAnsi="Times New Roman" w:cs="Times New Roman"/>
          <w:w w:val="95"/>
        </w:rPr>
        <w:t>encoders:</w:t>
      </w:r>
      <w:r>
        <w:rPr>
          <w:rFonts w:hint="default" w:ascii="Times New Roman" w:hAnsi="Times New Roman" w:cs="Times New Roman"/>
          <w:spacing w:val="-18"/>
          <w:w w:val="95"/>
        </w:rPr>
        <w:t xml:space="preserve"> </w:t>
      </w:r>
      <w:r>
        <w:rPr>
          <w:rFonts w:hint="default" w:ascii="Times New Roman" w:hAnsi="Times New Roman" w:cs="Times New Roman"/>
          <w:w w:val="95"/>
        </w:rPr>
        <w:t>absolute</w:t>
      </w:r>
      <w:r>
        <w:rPr>
          <w:rFonts w:hint="default" w:ascii="Times New Roman" w:hAnsi="Times New Roman" w:cs="Times New Roman"/>
          <w:spacing w:val="-17"/>
          <w:w w:val="95"/>
        </w:rPr>
        <w:t xml:space="preserve"> </w:t>
      </w:r>
      <w:r>
        <w:rPr>
          <w:rFonts w:hint="default" w:ascii="Times New Roman" w:hAnsi="Times New Roman" w:cs="Times New Roman"/>
          <w:w w:val="95"/>
        </w:rPr>
        <w:t>and</w:t>
      </w:r>
      <w:r>
        <w:rPr>
          <w:rFonts w:hint="default" w:ascii="Times New Roman" w:hAnsi="Times New Roman" w:cs="Times New Roman"/>
          <w:spacing w:val="-17"/>
          <w:w w:val="95"/>
        </w:rPr>
        <w:t xml:space="preserve"> </w:t>
      </w:r>
      <w:r>
        <w:rPr>
          <w:rFonts w:hint="default" w:ascii="Times New Roman" w:hAnsi="Times New Roman" w:cs="Times New Roman"/>
          <w:w w:val="95"/>
        </w:rPr>
        <w:t>incremental</w:t>
      </w:r>
      <w:r>
        <w:rPr>
          <w:rFonts w:hint="default" w:ascii="Times New Roman" w:hAnsi="Times New Roman" w:cs="Times New Roman"/>
          <w:spacing w:val="-16"/>
          <w:w w:val="95"/>
        </w:rPr>
        <w:t xml:space="preserve"> </w:t>
      </w:r>
      <w:r>
        <w:rPr>
          <w:rFonts w:hint="default" w:ascii="Times New Roman" w:hAnsi="Times New Roman" w:cs="Times New Roman"/>
          <w:w w:val="95"/>
        </w:rPr>
        <w:t>(relative).</w:t>
      </w:r>
      <w:r>
        <w:rPr>
          <w:rFonts w:hint="default" w:ascii="Times New Roman" w:hAnsi="Times New Roman" w:cs="Times New Roman"/>
          <w:spacing w:val="-16"/>
          <w:w w:val="95"/>
        </w:rPr>
        <w:t xml:space="preserve"> </w:t>
      </w:r>
      <w:r>
        <w:rPr>
          <w:rFonts w:hint="default" w:ascii="Times New Roman" w:hAnsi="Times New Roman" w:cs="Times New Roman"/>
          <w:w w:val="95"/>
        </w:rPr>
        <w:t>The</w:t>
      </w:r>
      <w:r>
        <w:rPr>
          <w:rFonts w:hint="default" w:ascii="Times New Roman" w:hAnsi="Times New Roman" w:cs="Times New Roman"/>
          <w:spacing w:val="-16"/>
          <w:w w:val="95"/>
        </w:rPr>
        <w:t xml:space="preserve"> </w:t>
      </w:r>
      <w:r>
        <w:rPr>
          <w:rFonts w:hint="default" w:ascii="Times New Roman" w:hAnsi="Times New Roman" w:cs="Times New Roman"/>
          <w:w w:val="95"/>
        </w:rPr>
        <w:t>output</w:t>
      </w:r>
      <w:r>
        <w:rPr>
          <w:rFonts w:hint="default" w:ascii="Times New Roman" w:hAnsi="Times New Roman" w:cs="Times New Roman"/>
          <w:spacing w:val="-16"/>
          <w:w w:val="95"/>
        </w:rPr>
        <w:t xml:space="preserve"> </w:t>
      </w:r>
      <w:r>
        <w:rPr>
          <w:rFonts w:hint="default" w:ascii="Times New Roman" w:hAnsi="Times New Roman" w:cs="Times New Roman"/>
          <w:w w:val="95"/>
        </w:rPr>
        <w:t xml:space="preserve">of absolute encoders indicates the current position of the shaft, making them </w:t>
      </w:r>
      <w:r>
        <w:rPr>
          <w:rFonts w:hint="default" w:ascii="Times New Roman" w:hAnsi="Times New Roman" w:cs="Times New Roman"/>
        </w:rPr>
        <w:fldChar w:fldCharType="begin"/>
      </w:r>
      <w:r>
        <w:rPr>
          <w:rFonts w:hint="default" w:ascii="Times New Roman" w:hAnsi="Times New Roman" w:cs="Times New Roman"/>
        </w:rPr>
        <w:instrText xml:space="preserve"> HYPERLINK "http://en.wikipedia.org/wiki/Transducer" \h </w:instrText>
      </w:r>
      <w:r>
        <w:rPr>
          <w:rFonts w:hint="default" w:ascii="Times New Roman" w:hAnsi="Times New Roman" w:cs="Times New Roman"/>
        </w:rPr>
        <w:fldChar w:fldCharType="separate"/>
      </w:r>
      <w:r>
        <w:rPr>
          <w:rFonts w:hint="default" w:ascii="Times New Roman" w:hAnsi="Times New Roman" w:cs="Times New Roman"/>
          <w:w w:val="95"/>
        </w:rPr>
        <w:t>angle</w:t>
      </w:r>
      <w:r>
        <w:rPr>
          <w:rFonts w:hint="default" w:ascii="Times New Roman" w:hAnsi="Times New Roman" w:cs="Times New Roman"/>
          <w:spacing w:val="-44"/>
          <w:w w:val="95"/>
        </w:rPr>
        <w:t xml:space="preserve"> </w:t>
      </w:r>
      <w:r>
        <w:rPr>
          <w:rFonts w:hint="default" w:ascii="Times New Roman" w:hAnsi="Times New Roman" w:cs="Times New Roman"/>
          <w:w w:val="95"/>
        </w:rPr>
        <w:t>transducers.</w:t>
      </w:r>
      <w:r>
        <w:rPr>
          <w:rFonts w:hint="default" w:ascii="Times New Roman" w:hAnsi="Times New Roman" w:cs="Times New Roman"/>
          <w:w w:val="95"/>
        </w:rPr>
        <w:fldChar w:fldCharType="end"/>
      </w:r>
      <w:r>
        <w:rPr>
          <w:rFonts w:hint="default" w:ascii="Times New Roman" w:hAnsi="Times New Roman" w:cs="Times New Roman"/>
          <w:w w:val="95"/>
        </w:rPr>
        <w:t xml:space="preserve"> The</w:t>
      </w:r>
      <w:r>
        <w:rPr>
          <w:rFonts w:hint="default" w:ascii="Times New Roman" w:hAnsi="Times New Roman" w:cs="Times New Roman"/>
          <w:spacing w:val="-5"/>
          <w:w w:val="95"/>
        </w:rPr>
        <w:t xml:space="preserve"> </w:t>
      </w:r>
      <w:r>
        <w:rPr>
          <w:rFonts w:hint="default" w:ascii="Times New Roman" w:hAnsi="Times New Roman" w:cs="Times New Roman"/>
          <w:w w:val="95"/>
        </w:rPr>
        <w:t>output</w:t>
      </w:r>
      <w:r>
        <w:rPr>
          <w:rFonts w:hint="default" w:ascii="Times New Roman" w:hAnsi="Times New Roman" w:cs="Times New Roman"/>
          <w:spacing w:val="-4"/>
          <w:w w:val="95"/>
        </w:rPr>
        <w:t xml:space="preserve"> </w:t>
      </w:r>
      <w:r>
        <w:rPr>
          <w:rFonts w:hint="default" w:ascii="Times New Roman" w:hAnsi="Times New Roman" w:cs="Times New Roman"/>
          <w:w w:val="95"/>
        </w:rPr>
        <w:t>of</w:t>
      </w:r>
      <w:r>
        <w:rPr>
          <w:rFonts w:hint="default" w:ascii="Times New Roman" w:hAnsi="Times New Roman" w:cs="Times New Roman"/>
          <w:spacing w:val="-4"/>
          <w:w w:val="95"/>
        </w:rPr>
        <w:t xml:space="preserve"> </w:t>
      </w:r>
      <w:r>
        <w:rPr>
          <w:rFonts w:hint="default" w:ascii="Times New Roman" w:hAnsi="Times New Roman" w:cs="Times New Roman"/>
          <w:w w:val="95"/>
        </w:rPr>
        <w:t>incremental</w:t>
      </w:r>
      <w:r>
        <w:rPr>
          <w:rFonts w:hint="default" w:ascii="Times New Roman" w:hAnsi="Times New Roman" w:cs="Times New Roman"/>
          <w:spacing w:val="-3"/>
          <w:w w:val="95"/>
        </w:rPr>
        <w:t xml:space="preserve"> </w:t>
      </w:r>
      <w:r>
        <w:rPr>
          <w:rFonts w:hint="default" w:ascii="Times New Roman" w:hAnsi="Times New Roman" w:cs="Times New Roman"/>
          <w:w w:val="95"/>
        </w:rPr>
        <w:t>encoders</w:t>
      </w:r>
      <w:r>
        <w:rPr>
          <w:rFonts w:hint="default" w:ascii="Times New Roman" w:hAnsi="Times New Roman" w:cs="Times New Roman"/>
          <w:spacing w:val="-3"/>
          <w:w w:val="95"/>
        </w:rPr>
        <w:t xml:space="preserve"> </w:t>
      </w:r>
      <w:r>
        <w:rPr>
          <w:rFonts w:hint="default" w:ascii="Times New Roman" w:hAnsi="Times New Roman" w:cs="Times New Roman"/>
          <w:w w:val="95"/>
        </w:rPr>
        <w:t>provides</w:t>
      </w:r>
      <w:r>
        <w:rPr>
          <w:rFonts w:hint="default" w:ascii="Times New Roman" w:hAnsi="Times New Roman" w:cs="Times New Roman"/>
          <w:spacing w:val="-5"/>
          <w:w w:val="95"/>
        </w:rPr>
        <w:t xml:space="preserve"> </w:t>
      </w:r>
      <w:r>
        <w:rPr>
          <w:rFonts w:hint="default" w:ascii="Times New Roman" w:hAnsi="Times New Roman" w:cs="Times New Roman"/>
          <w:w w:val="95"/>
        </w:rPr>
        <w:t>information</w:t>
      </w:r>
      <w:r>
        <w:rPr>
          <w:rFonts w:hint="default" w:ascii="Times New Roman" w:hAnsi="Times New Roman" w:cs="Times New Roman"/>
          <w:spacing w:val="-4"/>
          <w:w w:val="95"/>
        </w:rPr>
        <w:t xml:space="preserve"> </w:t>
      </w:r>
      <w:r>
        <w:rPr>
          <w:rFonts w:hint="default" w:ascii="Times New Roman" w:hAnsi="Times New Roman" w:cs="Times New Roman"/>
          <w:w w:val="95"/>
        </w:rPr>
        <w:t>about</w:t>
      </w:r>
      <w:r>
        <w:rPr>
          <w:rFonts w:hint="default" w:ascii="Times New Roman" w:hAnsi="Times New Roman" w:cs="Times New Roman"/>
          <w:spacing w:val="-4"/>
          <w:w w:val="95"/>
        </w:rPr>
        <w:t xml:space="preserve"> </w:t>
      </w:r>
      <w:r>
        <w:rPr>
          <w:rFonts w:hint="default" w:ascii="Times New Roman" w:hAnsi="Times New Roman" w:cs="Times New Roman"/>
          <w:w w:val="95"/>
        </w:rPr>
        <w:t>the</w:t>
      </w:r>
      <w:r>
        <w:rPr>
          <w:rFonts w:hint="default" w:ascii="Times New Roman" w:hAnsi="Times New Roman" w:cs="Times New Roman"/>
          <w:spacing w:val="-6"/>
          <w:w w:val="95"/>
        </w:rPr>
        <w:t xml:space="preserve"> </w:t>
      </w:r>
      <w:r>
        <w:rPr>
          <w:rFonts w:hint="default" w:ascii="Times New Roman" w:hAnsi="Times New Roman" w:cs="Times New Roman"/>
          <w:w w:val="95"/>
        </w:rPr>
        <w:t>motion</w:t>
      </w:r>
      <w:r>
        <w:rPr>
          <w:rFonts w:hint="default" w:ascii="Times New Roman" w:hAnsi="Times New Roman" w:cs="Times New Roman"/>
          <w:spacing w:val="-3"/>
          <w:w w:val="95"/>
        </w:rPr>
        <w:t xml:space="preserve"> </w:t>
      </w:r>
      <w:r>
        <w:rPr>
          <w:rFonts w:hint="default" w:ascii="Times New Roman" w:hAnsi="Times New Roman" w:cs="Times New Roman"/>
          <w:w w:val="95"/>
        </w:rPr>
        <w:t>of</w:t>
      </w:r>
      <w:r>
        <w:rPr>
          <w:rFonts w:hint="default" w:ascii="Times New Roman" w:hAnsi="Times New Roman" w:cs="Times New Roman"/>
          <w:spacing w:val="-5"/>
          <w:w w:val="95"/>
        </w:rPr>
        <w:t xml:space="preserve"> </w:t>
      </w:r>
      <w:r>
        <w:rPr>
          <w:rFonts w:hint="default" w:ascii="Times New Roman" w:hAnsi="Times New Roman" w:cs="Times New Roman"/>
          <w:w w:val="95"/>
        </w:rPr>
        <w:t>the</w:t>
      </w:r>
      <w:r>
        <w:rPr>
          <w:rFonts w:hint="default" w:ascii="Times New Roman" w:hAnsi="Times New Roman" w:cs="Times New Roman"/>
          <w:spacing w:val="-5"/>
          <w:w w:val="95"/>
        </w:rPr>
        <w:t xml:space="preserve"> </w:t>
      </w:r>
      <w:r>
        <w:rPr>
          <w:rFonts w:hint="default" w:ascii="Times New Roman" w:hAnsi="Times New Roman" w:cs="Times New Roman"/>
          <w:w w:val="95"/>
        </w:rPr>
        <w:t>shaft,</w:t>
      </w:r>
      <w:r>
        <w:rPr>
          <w:rFonts w:hint="default" w:ascii="Times New Roman" w:hAnsi="Times New Roman" w:cs="Times New Roman"/>
          <w:spacing w:val="-3"/>
          <w:w w:val="95"/>
        </w:rPr>
        <w:t xml:space="preserve"> </w:t>
      </w:r>
      <w:r>
        <w:rPr>
          <w:rFonts w:hint="default" w:ascii="Times New Roman" w:hAnsi="Times New Roman" w:cs="Times New Roman"/>
          <w:w w:val="95"/>
        </w:rPr>
        <w:t>which is</w:t>
      </w:r>
      <w:r>
        <w:rPr>
          <w:rFonts w:hint="default" w:ascii="Times New Roman" w:hAnsi="Times New Roman" w:cs="Times New Roman"/>
          <w:spacing w:val="-28"/>
          <w:w w:val="95"/>
        </w:rPr>
        <w:t xml:space="preserve"> </w:t>
      </w:r>
      <w:r>
        <w:rPr>
          <w:rFonts w:hint="default" w:ascii="Times New Roman" w:hAnsi="Times New Roman" w:cs="Times New Roman"/>
          <w:w w:val="95"/>
        </w:rPr>
        <w:t>typically</w:t>
      </w:r>
      <w:r>
        <w:rPr>
          <w:rFonts w:hint="default" w:ascii="Times New Roman" w:hAnsi="Times New Roman" w:cs="Times New Roman"/>
          <w:spacing w:val="-27"/>
          <w:w w:val="95"/>
        </w:rPr>
        <w:t xml:space="preserve"> </w:t>
      </w:r>
      <w:r>
        <w:rPr>
          <w:rFonts w:hint="default" w:ascii="Times New Roman" w:hAnsi="Times New Roman" w:cs="Times New Roman"/>
          <w:w w:val="95"/>
        </w:rPr>
        <w:t>further</w:t>
      </w:r>
      <w:r>
        <w:rPr>
          <w:rFonts w:hint="default" w:ascii="Times New Roman" w:hAnsi="Times New Roman" w:cs="Times New Roman"/>
          <w:spacing w:val="-27"/>
          <w:w w:val="95"/>
        </w:rPr>
        <w:t xml:space="preserve"> </w:t>
      </w:r>
      <w:r>
        <w:rPr>
          <w:rFonts w:hint="default" w:ascii="Times New Roman" w:hAnsi="Times New Roman" w:cs="Times New Roman"/>
          <w:w w:val="95"/>
        </w:rPr>
        <w:t>processed</w:t>
      </w:r>
      <w:r>
        <w:rPr>
          <w:rFonts w:hint="default" w:ascii="Times New Roman" w:hAnsi="Times New Roman" w:cs="Times New Roman"/>
          <w:spacing w:val="-29"/>
          <w:w w:val="95"/>
        </w:rPr>
        <w:t xml:space="preserve"> </w:t>
      </w:r>
      <w:r>
        <w:rPr>
          <w:rFonts w:hint="default" w:ascii="Times New Roman" w:hAnsi="Times New Roman" w:cs="Times New Roman"/>
          <w:w w:val="95"/>
        </w:rPr>
        <w:t>elsewhere</w:t>
      </w:r>
      <w:r>
        <w:rPr>
          <w:rFonts w:hint="default" w:ascii="Times New Roman" w:hAnsi="Times New Roman" w:cs="Times New Roman"/>
          <w:spacing w:val="-28"/>
          <w:w w:val="95"/>
        </w:rPr>
        <w:t xml:space="preserve"> </w:t>
      </w:r>
      <w:r>
        <w:rPr>
          <w:rFonts w:hint="default" w:ascii="Times New Roman" w:hAnsi="Times New Roman" w:cs="Times New Roman"/>
          <w:w w:val="95"/>
        </w:rPr>
        <w:t>into</w:t>
      </w:r>
      <w:r>
        <w:rPr>
          <w:rFonts w:hint="default" w:ascii="Times New Roman" w:hAnsi="Times New Roman" w:cs="Times New Roman"/>
          <w:spacing w:val="-29"/>
          <w:w w:val="95"/>
        </w:rPr>
        <w:t xml:space="preserve"> </w:t>
      </w:r>
      <w:r>
        <w:rPr>
          <w:rFonts w:hint="default" w:ascii="Times New Roman" w:hAnsi="Times New Roman" w:cs="Times New Roman"/>
          <w:w w:val="95"/>
        </w:rPr>
        <w:t>information</w:t>
      </w:r>
      <w:r>
        <w:rPr>
          <w:rFonts w:hint="default" w:ascii="Times New Roman" w:hAnsi="Times New Roman" w:cs="Times New Roman"/>
          <w:spacing w:val="-28"/>
          <w:w w:val="95"/>
        </w:rPr>
        <w:t xml:space="preserve"> </w:t>
      </w:r>
      <w:r>
        <w:rPr>
          <w:rFonts w:hint="default" w:ascii="Times New Roman" w:hAnsi="Times New Roman" w:cs="Times New Roman"/>
          <w:w w:val="95"/>
        </w:rPr>
        <w:t>such</w:t>
      </w:r>
      <w:r>
        <w:rPr>
          <w:rFonts w:hint="default" w:ascii="Times New Roman" w:hAnsi="Times New Roman" w:cs="Times New Roman"/>
          <w:spacing w:val="-28"/>
          <w:w w:val="95"/>
        </w:rPr>
        <w:t xml:space="preserve"> </w:t>
      </w:r>
      <w:r>
        <w:rPr>
          <w:rFonts w:hint="default" w:ascii="Times New Roman" w:hAnsi="Times New Roman" w:cs="Times New Roman"/>
          <w:w w:val="95"/>
        </w:rPr>
        <w:t>as</w:t>
      </w:r>
      <w:r>
        <w:rPr>
          <w:rFonts w:hint="default" w:ascii="Times New Roman" w:hAnsi="Times New Roman" w:cs="Times New Roman"/>
          <w:spacing w:val="-27"/>
          <w:w w:val="95"/>
        </w:rPr>
        <w:t xml:space="preserve"> </w:t>
      </w:r>
      <w:r>
        <w:rPr>
          <w:rFonts w:hint="default" w:ascii="Times New Roman" w:hAnsi="Times New Roman" w:cs="Times New Roman"/>
          <w:w w:val="95"/>
        </w:rPr>
        <w:t>speed,</w:t>
      </w:r>
      <w:r>
        <w:rPr>
          <w:rFonts w:hint="default" w:ascii="Times New Roman" w:hAnsi="Times New Roman" w:cs="Times New Roman"/>
          <w:spacing w:val="-29"/>
          <w:w w:val="95"/>
        </w:rPr>
        <w:t xml:space="preserve"> </w:t>
      </w:r>
      <w:r>
        <w:rPr>
          <w:rFonts w:hint="default" w:ascii="Times New Roman" w:hAnsi="Times New Roman" w:cs="Times New Roman"/>
          <w:w w:val="95"/>
        </w:rPr>
        <w:t>distance,</w:t>
      </w:r>
      <w:r>
        <w:rPr>
          <w:rFonts w:hint="default" w:ascii="Times New Roman" w:hAnsi="Times New Roman" w:cs="Times New Roman"/>
          <w:spacing w:val="-27"/>
          <w:w w:val="95"/>
        </w:rPr>
        <w:t xml:space="preserve"> </w:t>
      </w:r>
      <w:r>
        <w:rPr>
          <w:rFonts w:hint="default" w:ascii="Times New Roman" w:hAnsi="Times New Roman" w:cs="Times New Roman"/>
          <w:w w:val="95"/>
        </w:rPr>
        <w:t>and</w:t>
      </w:r>
      <w:r>
        <w:rPr>
          <w:rFonts w:hint="default" w:ascii="Times New Roman" w:hAnsi="Times New Roman" w:cs="Times New Roman"/>
          <w:spacing w:val="-29"/>
          <w:w w:val="95"/>
        </w:rPr>
        <w:t xml:space="preserve"> </w:t>
      </w:r>
      <w:r>
        <w:rPr>
          <w:rFonts w:hint="default" w:ascii="Times New Roman" w:hAnsi="Times New Roman" w:cs="Times New Roman"/>
          <w:w w:val="95"/>
        </w:rPr>
        <w:t>position.</w:t>
      </w:r>
    </w:p>
    <w:p>
      <w:pPr>
        <w:pStyle w:val="6"/>
        <w:spacing w:before="204"/>
        <w:ind w:left="117"/>
        <w:rPr>
          <w:rFonts w:hint="default" w:ascii="Times New Roman" w:hAnsi="Times New Roman" w:cs="Times New Roman"/>
        </w:rPr>
      </w:pPr>
      <w:r>
        <w:rPr>
          <w:rFonts w:hint="default" w:ascii="Times New Roman" w:hAnsi="Times New Roman" w:cs="Times New Roman"/>
        </w:rPr>
        <w:t>In this experiment, we will use the latter.</w:t>
      </w:r>
    </w:p>
    <w:p>
      <w:pPr>
        <w:pStyle w:val="6"/>
        <w:spacing w:before="10"/>
        <w:rPr>
          <w:rFonts w:hint="default" w:ascii="Times New Roman" w:hAnsi="Times New Roman" w:cs="Times New Roman"/>
          <w:sz w:val="27"/>
        </w:rPr>
      </w:pPr>
    </w:p>
    <w:p>
      <w:pPr>
        <w:pStyle w:val="6"/>
        <w:spacing w:line="357" w:lineRule="auto"/>
        <w:ind w:left="117" w:right="151"/>
        <w:jc w:val="both"/>
        <w:rPr>
          <w:rFonts w:hint="default" w:ascii="Times New Roman" w:hAnsi="Times New Roman" w:cs="Times New Roman"/>
        </w:rPr>
      </w:pPr>
      <w:r>
        <w:rPr>
          <w:rFonts w:hint="default" w:ascii="Times New Roman" w:hAnsi="Times New Roman" w:cs="Times New Roman"/>
          <w:w w:val="95"/>
        </w:rPr>
        <w:t>An</w:t>
      </w:r>
      <w:r>
        <w:rPr>
          <w:rFonts w:hint="default" w:ascii="Times New Roman" w:hAnsi="Times New Roman" w:cs="Times New Roman"/>
          <w:spacing w:val="-17"/>
          <w:w w:val="95"/>
        </w:rPr>
        <w:t xml:space="preserve"> </w:t>
      </w:r>
      <w:r>
        <w:rPr>
          <w:rFonts w:hint="default" w:ascii="Times New Roman" w:hAnsi="Times New Roman" w:cs="Times New Roman"/>
          <w:w w:val="95"/>
        </w:rPr>
        <w:t>incremental</w:t>
      </w:r>
      <w:r>
        <w:rPr>
          <w:rFonts w:hint="default" w:ascii="Times New Roman" w:hAnsi="Times New Roman" w:cs="Times New Roman"/>
          <w:spacing w:val="-17"/>
          <w:w w:val="95"/>
        </w:rPr>
        <w:t xml:space="preserve"> </w:t>
      </w:r>
      <w:r>
        <w:rPr>
          <w:rFonts w:hint="default" w:ascii="Times New Roman" w:hAnsi="Times New Roman" w:cs="Times New Roman"/>
          <w:w w:val="95"/>
        </w:rPr>
        <w:t>encoder</w:t>
      </w:r>
      <w:r>
        <w:rPr>
          <w:rFonts w:hint="default" w:ascii="Times New Roman" w:hAnsi="Times New Roman" w:cs="Times New Roman"/>
          <w:spacing w:val="-18"/>
          <w:w w:val="95"/>
        </w:rPr>
        <w:t xml:space="preserve"> </w:t>
      </w:r>
      <w:r>
        <w:rPr>
          <w:rFonts w:hint="default" w:ascii="Times New Roman" w:hAnsi="Times New Roman" w:cs="Times New Roman"/>
          <w:w w:val="95"/>
        </w:rPr>
        <w:t>is</w:t>
      </w:r>
      <w:r>
        <w:rPr>
          <w:rFonts w:hint="default" w:ascii="Times New Roman" w:hAnsi="Times New Roman" w:cs="Times New Roman"/>
          <w:spacing w:val="-16"/>
          <w:w w:val="95"/>
        </w:rPr>
        <w:t xml:space="preserve"> </w:t>
      </w:r>
      <w:r>
        <w:rPr>
          <w:rFonts w:hint="default" w:ascii="Times New Roman" w:hAnsi="Times New Roman" w:cs="Times New Roman"/>
          <w:w w:val="95"/>
        </w:rPr>
        <w:t>a</w:t>
      </w:r>
      <w:r>
        <w:rPr>
          <w:rFonts w:hint="default" w:ascii="Times New Roman" w:hAnsi="Times New Roman" w:cs="Times New Roman"/>
          <w:spacing w:val="-17"/>
          <w:w w:val="95"/>
        </w:rPr>
        <w:t xml:space="preserve"> </w:t>
      </w:r>
      <w:r>
        <w:rPr>
          <w:rFonts w:hint="default" w:ascii="Times New Roman" w:hAnsi="Times New Roman" w:cs="Times New Roman"/>
          <w:w w:val="95"/>
        </w:rPr>
        <w:t>rotary</w:t>
      </w:r>
      <w:r>
        <w:rPr>
          <w:rFonts w:hint="default" w:ascii="Times New Roman" w:hAnsi="Times New Roman" w:cs="Times New Roman"/>
          <w:spacing w:val="-17"/>
          <w:w w:val="95"/>
        </w:rPr>
        <w:t xml:space="preserve"> </w:t>
      </w:r>
      <w:r>
        <w:rPr>
          <w:rFonts w:hint="default" w:ascii="Times New Roman" w:hAnsi="Times New Roman" w:cs="Times New Roman"/>
          <w:w w:val="95"/>
        </w:rPr>
        <w:t>sensor</w:t>
      </w:r>
      <w:r>
        <w:rPr>
          <w:rFonts w:hint="default" w:ascii="Times New Roman" w:hAnsi="Times New Roman" w:cs="Times New Roman"/>
          <w:spacing w:val="-15"/>
          <w:w w:val="95"/>
        </w:rPr>
        <w:t xml:space="preserve"> </w:t>
      </w:r>
      <w:r>
        <w:rPr>
          <w:rFonts w:hint="default" w:ascii="Times New Roman" w:hAnsi="Times New Roman" w:cs="Times New Roman"/>
          <w:w w:val="95"/>
        </w:rPr>
        <w:t>intended</w:t>
      </w:r>
      <w:r>
        <w:rPr>
          <w:rFonts w:hint="default" w:ascii="Times New Roman" w:hAnsi="Times New Roman" w:cs="Times New Roman"/>
          <w:spacing w:val="-18"/>
          <w:w w:val="95"/>
        </w:rPr>
        <w:t xml:space="preserve"> </w:t>
      </w:r>
      <w:r>
        <w:rPr>
          <w:rFonts w:hint="default" w:ascii="Times New Roman" w:hAnsi="Times New Roman" w:cs="Times New Roman"/>
          <w:w w:val="95"/>
        </w:rPr>
        <w:t>to</w:t>
      </w:r>
      <w:r>
        <w:rPr>
          <w:rFonts w:hint="default" w:ascii="Times New Roman" w:hAnsi="Times New Roman" w:cs="Times New Roman"/>
          <w:spacing w:val="-16"/>
          <w:w w:val="95"/>
        </w:rPr>
        <w:t xml:space="preserve"> </w:t>
      </w:r>
      <w:r>
        <w:rPr>
          <w:rFonts w:hint="default" w:ascii="Times New Roman" w:hAnsi="Times New Roman" w:cs="Times New Roman"/>
          <w:w w:val="95"/>
        </w:rPr>
        <w:t>turn</w:t>
      </w:r>
      <w:r>
        <w:rPr>
          <w:rFonts w:hint="default" w:ascii="Times New Roman" w:hAnsi="Times New Roman" w:cs="Times New Roman"/>
          <w:spacing w:val="-18"/>
          <w:w w:val="95"/>
        </w:rPr>
        <w:t xml:space="preserve"> </w:t>
      </w:r>
      <w:r>
        <w:rPr>
          <w:rFonts w:hint="default" w:ascii="Times New Roman" w:hAnsi="Times New Roman" w:cs="Times New Roman"/>
          <w:w w:val="95"/>
        </w:rPr>
        <w:t>rotational</w:t>
      </w:r>
      <w:r>
        <w:rPr>
          <w:rFonts w:hint="default" w:ascii="Times New Roman" w:hAnsi="Times New Roman" w:cs="Times New Roman"/>
          <w:spacing w:val="-15"/>
          <w:w w:val="95"/>
        </w:rPr>
        <w:t xml:space="preserve"> </w:t>
      </w:r>
      <w:r>
        <w:rPr>
          <w:rFonts w:hint="default" w:ascii="Times New Roman" w:hAnsi="Times New Roman" w:cs="Times New Roman"/>
          <w:w w:val="95"/>
        </w:rPr>
        <w:t>displacement</w:t>
      </w:r>
      <w:r>
        <w:rPr>
          <w:rFonts w:hint="default" w:ascii="Times New Roman" w:hAnsi="Times New Roman" w:cs="Times New Roman"/>
          <w:spacing w:val="-17"/>
          <w:w w:val="95"/>
        </w:rPr>
        <w:t xml:space="preserve"> </w:t>
      </w:r>
      <w:r>
        <w:rPr>
          <w:rFonts w:hint="default" w:ascii="Times New Roman" w:hAnsi="Times New Roman" w:cs="Times New Roman"/>
          <w:w w:val="95"/>
        </w:rPr>
        <w:t>into</w:t>
      </w:r>
      <w:r>
        <w:rPr>
          <w:rFonts w:hint="default" w:ascii="Times New Roman" w:hAnsi="Times New Roman" w:cs="Times New Roman"/>
          <w:spacing w:val="-17"/>
          <w:w w:val="95"/>
        </w:rPr>
        <w:t xml:space="preserve"> </w:t>
      </w:r>
      <w:r>
        <w:rPr>
          <w:rFonts w:hint="default" w:ascii="Times New Roman" w:hAnsi="Times New Roman" w:cs="Times New Roman"/>
          <w:w w:val="95"/>
        </w:rPr>
        <w:t>a</w:t>
      </w:r>
      <w:r>
        <w:rPr>
          <w:rFonts w:hint="default" w:ascii="Times New Roman" w:hAnsi="Times New Roman" w:cs="Times New Roman"/>
          <w:spacing w:val="-17"/>
          <w:w w:val="95"/>
        </w:rPr>
        <w:t xml:space="preserve"> </w:t>
      </w:r>
      <w:r>
        <w:rPr>
          <w:rFonts w:hint="default" w:ascii="Times New Roman" w:hAnsi="Times New Roman" w:cs="Times New Roman"/>
          <w:w w:val="95"/>
        </w:rPr>
        <w:t xml:space="preserve">series </w:t>
      </w:r>
      <w:r>
        <w:rPr>
          <w:rFonts w:hint="default" w:ascii="Times New Roman" w:hAnsi="Times New Roman" w:cs="Times New Roman"/>
        </w:rPr>
        <w:t>of</w:t>
      </w:r>
      <w:r>
        <w:rPr>
          <w:rFonts w:hint="default" w:ascii="Times New Roman" w:hAnsi="Times New Roman" w:cs="Times New Roman"/>
          <w:spacing w:val="-30"/>
        </w:rPr>
        <w:t xml:space="preserve"> </w:t>
      </w:r>
      <w:r>
        <w:rPr>
          <w:rFonts w:hint="default" w:ascii="Times New Roman" w:hAnsi="Times New Roman" w:cs="Times New Roman"/>
        </w:rPr>
        <w:t>digital</w:t>
      </w:r>
      <w:r>
        <w:rPr>
          <w:rFonts w:hint="default" w:ascii="Times New Roman" w:hAnsi="Times New Roman" w:cs="Times New Roman"/>
          <w:spacing w:val="-30"/>
        </w:rPr>
        <w:t xml:space="preserve"> </w:t>
      </w:r>
      <w:r>
        <w:rPr>
          <w:rFonts w:hint="default" w:ascii="Times New Roman" w:hAnsi="Times New Roman" w:cs="Times New Roman"/>
        </w:rPr>
        <w:t>pulse</w:t>
      </w:r>
      <w:r>
        <w:rPr>
          <w:rFonts w:hint="default" w:ascii="Times New Roman" w:hAnsi="Times New Roman" w:cs="Times New Roman"/>
          <w:spacing w:val="-31"/>
        </w:rPr>
        <w:t xml:space="preserve"> </w:t>
      </w:r>
      <w:r>
        <w:rPr>
          <w:rFonts w:hint="default" w:ascii="Times New Roman" w:hAnsi="Times New Roman" w:cs="Times New Roman"/>
        </w:rPr>
        <w:t>signals</w:t>
      </w:r>
      <w:r>
        <w:rPr>
          <w:rFonts w:hint="default" w:ascii="Times New Roman" w:hAnsi="Times New Roman" w:cs="Times New Roman"/>
          <w:spacing w:val="-31"/>
        </w:rPr>
        <w:t xml:space="preserve"> </w:t>
      </w:r>
      <w:r>
        <w:rPr>
          <w:rFonts w:hint="default" w:ascii="Times New Roman" w:hAnsi="Times New Roman" w:cs="Times New Roman"/>
        </w:rPr>
        <w:t>which</w:t>
      </w:r>
      <w:r>
        <w:rPr>
          <w:rFonts w:hint="default" w:ascii="Times New Roman" w:hAnsi="Times New Roman" w:cs="Times New Roman"/>
          <w:spacing w:val="-30"/>
        </w:rPr>
        <w:t xml:space="preserve"> </w:t>
      </w:r>
      <w:r>
        <w:rPr>
          <w:rFonts w:hint="default" w:ascii="Times New Roman" w:hAnsi="Times New Roman" w:cs="Times New Roman"/>
        </w:rPr>
        <w:t>are</w:t>
      </w:r>
      <w:r>
        <w:rPr>
          <w:rFonts w:hint="default" w:ascii="Times New Roman" w:hAnsi="Times New Roman" w:cs="Times New Roman"/>
          <w:spacing w:val="-30"/>
        </w:rPr>
        <w:t xml:space="preserve"> </w:t>
      </w:r>
      <w:r>
        <w:rPr>
          <w:rFonts w:hint="default" w:ascii="Times New Roman" w:hAnsi="Times New Roman" w:cs="Times New Roman"/>
        </w:rPr>
        <w:t>then</w:t>
      </w:r>
      <w:r>
        <w:rPr>
          <w:rFonts w:hint="default" w:ascii="Times New Roman" w:hAnsi="Times New Roman" w:cs="Times New Roman"/>
          <w:spacing w:val="-31"/>
        </w:rPr>
        <w:t xml:space="preserve"> </w:t>
      </w:r>
      <w:r>
        <w:rPr>
          <w:rFonts w:hint="default" w:ascii="Times New Roman" w:hAnsi="Times New Roman" w:cs="Times New Roman"/>
        </w:rPr>
        <w:t>used</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control</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angular</w:t>
      </w:r>
      <w:r>
        <w:rPr>
          <w:rFonts w:hint="default" w:ascii="Times New Roman" w:hAnsi="Times New Roman" w:cs="Times New Roman"/>
          <w:spacing w:val="-30"/>
        </w:rPr>
        <w:t xml:space="preserve"> </w:t>
      </w:r>
      <w:r>
        <w:rPr>
          <w:rFonts w:hint="default" w:ascii="Times New Roman" w:hAnsi="Times New Roman" w:cs="Times New Roman"/>
        </w:rPr>
        <w:t>displacement.</w:t>
      </w:r>
      <w:r>
        <w:rPr>
          <w:rFonts w:hint="default" w:ascii="Times New Roman" w:hAnsi="Times New Roman" w:cs="Times New Roman"/>
          <w:spacing w:val="-29"/>
        </w:rPr>
        <w:t xml:space="preserve"> </w:t>
      </w:r>
      <w:r>
        <w:rPr>
          <w:rFonts w:hint="default" w:ascii="Times New Roman" w:hAnsi="Times New Roman" w:cs="Times New Roman"/>
        </w:rPr>
        <w:t>It</w:t>
      </w:r>
      <w:r>
        <w:rPr>
          <w:rFonts w:hint="default" w:ascii="Times New Roman" w:hAnsi="Times New Roman" w:cs="Times New Roman"/>
          <w:spacing w:val="-30"/>
        </w:rPr>
        <w:t xml:space="preserve"> </w:t>
      </w:r>
      <w:r>
        <w:rPr>
          <w:rFonts w:hint="default" w:ascii="Times New Roman" w:hAnsi="Times New Roman" w:cs="Times New Roman"/>
        </w:rPr>
        <w:t xml:space="preserve">generates </w:t>
      </w:r>
      <w:r>
        <w:rPr>
          <w:rFonts w:hint="default" w:ascii="Times New Roman" w:hAnsi="Times New Roman" w:cs="Times New Roman"/>
          <w:w w:val="95"/>
        </w:rPr>
        <w:t>two-phase</w:t>
      </w:r>
      <w:r>
        <w:rPr>
          <w:rFonts w:hint="default" w:ascii="Times New Roman" w:hAnsi="Times New Roman" w:cs="Times New Roman"/>
          <w:spacing w:val="-28"/>
          <w:w w:val="95"/>
        </w:rPr>
        <w:t xml:space="preserve"> </w:t>
      </w:r>
      <w:r>
        <w:rPr>
          <w:rFonts w:hint="default" w:ascii="Times New Roman" w:hAnsi="Times New Roman" w:cs="Times New Roman"/>
          <w:w w:val="95"/>
        </w:rPr>
        <w:t>square</w:t>
      </w:r>
      <w:r>
        <w:rPr>
          <w:rFonts w:hint="default" w:ascii="Times New Roman" w:hAnsi="Times New Roman" w:cs="Times New Roman"/>
          <w:spacing w:val="-28"/>
          <w:w w:val="95"/>
        </w:rPr>
        <w:t xml:space="preserve"> </w:t>
      </w:r>
      <w:r>
        <w:rPr>
          <w:rFonts w:hint="default" w:ascii="Times New Roman" w:hAnsi="Times New Roman" w:cs="Times New Roman"/>
          <w:w w:val="95"/>
        </w:rPr>
        <w:t>waves</w:t>
      </w:r>
      <w:r>
        <w:rPr>
          <w:rFonts w:hint="default" w:ascii="Times New Roman" w:hAnsi="Times New Roman" w:cs="Times New Roman"/>
          <w:spacing w:val="-27"/>
          <w:w w:val="95"/>
        </w:rPr>
        <w:t xml:space="preserve"> </w:t>
      </w:r>
      <w:r>
        <w:rPr>
          <w:rFonts w:hint="default" w:ascii="Times New Roman" w:hAnsi="Times New Roman" w:cs="Times New Roman"/>
          <w:w w:val="95"/>
        </w:rPr>
        <w:t>whose</w:t>
      </w:r>
      <w:r>
        <w:rPr>
          <w:rFonts w:hint="default" w:ascii="Times New Roman" w:hAnsi="Times New Roman" w:cs="Times New Roman"/>
          <w:spacing w:val="-28"/>
          <w:w w:val="95"/>
        </w:rPr>
        <w:t xml:space="preserve"> </w:t>
      </w:r>
      <w:r>
        <w:rPr>
          <w:rFonts w:hint="default" w:ascii="Times New Roman" w:hAnsi="Times New Roman" w:cs="Times New Roman"/>
          <w:w w:val="95"/>
        </w:rPr>
        <w:t>phase</w:t>
      </w:r>
      <w:r>
        <w:rPr>
          <w:rFonts w:hint="default" w:ascii="Times New Roman" w:hAnsi="Times New Roman" w:cs="Times New Roman"/>
          <w:spacing w:val="-27"/>
          <w:w w:val="95"/>
        </w:rPr>
        <w:t xml:space="preserve"> </w:t>
      </w:r>
      <w:r>
        <w:rPr>
          <w:rFonts w:hint="default" w:ascii="Times New Roman" w:hAnsi="Times New Roman" w:cs="Times New Roman"/>
          <w:w w:val="95"/>
        </w:rPr>
        <w:t>difference</w:t>
      </w:r>
      <w:r>
        <w:rPr>
          <w:rFonts w:hint="default" w:ascii="Times New Roman" w:hAnsi="Times New Roman" w:cs="Times New Roman"/>
          <w:spacing w:val="-27"/>
          <w:w w:val="95"/>
        </w:rPr>
        <w:t xml:space="preserve"> </w:t>
      </w:r>
      <w:r>
        <w:rPr>
          <w:rFonts w:hint="default" w:ascii="Times New Roman" w:hAnsi="Times New Roman" w:cs="Times New Roman"/>
          <w:w w:val="95"/>
        </w:rPr>
        <w:t>is</w:t>
      </w:r>
      <w:r>
        <w:rPr>
          <w:rFonts w:hint="default" w:ascii="Times New Roman" w:hAnsi="Times New Roman" w:cs="Times New Roman"/>
          <w:spacing w:val="-27"/>
          <w:w w:val="95"/>
        </w:rPr>
        <w:t xml:space="preserve"> </w:t>
      </w:r>
      <w:r>
        <w:rPr>
          <w:rFonts w:hint="default" w:ascii="Times New Roman" w:hAnsi="Times New Roman" w:cs="Times New Roman"/>
          <w:w w:val="95"/>
        </w:rPr>
        <w:t>90°.</w:t>
      </w:r>
      <w:r>
        <w:rPr>
          <w:rFonts w:hint="default" w:ascii="Times New Roman" w:hAnsi="Times New Roman" w:cs="Times New Roman"/>
          <w:spacing w:val="-28"/>
          <w:w w:val="95"/>
        </w:rPr>
        <w:t xml:space="preserve"> </w:t>
      </w:r>
      <w:r>
        <w:rPr>
          <w:rFonts w:hint="default" w:ascii="Times New Roman" w:hAnsi="Times New Roman" w:cs="Times New Roman"/>
          <w:w w:val="95"/>
        </w:rPr>
        <w:t>Usually</w:t>
      </w:r>
      <w:r>
        <w:rPr>
          <w:rFonts w:hint="default" w:ascii="Times New Roman" w:hAnsi="Times New Roman" w:cs="Times New Roman"/>
          <w:spacing w:val="-28"/>
          <w:w w:val="95"/>
        </w:rPr>
        <w:t xml:space="preserve"> </w:t>
      </w:r>
      <w:r>
        <w:rPr>
          <w:rFonts w:hint="default" w:ascii="Times New Roman" w:hAnsi="Times New Roman" w:cs="Times New Roman"/>
          <w:w w:val="95"/>
        </w:rPr>
        <w:t>the</w:t>
      </w:r>
      <w:r>
        <w:rPr>
          <w:rFonts w:hint="default" w:ascii="Times New Roman" w:hAnsi="Times New Roman" w:cs="Times New Roman"/>
          <w:spacing w:val="-27"/>
          <w:w w:val="95"/>
        </w:rPr>
        <w:t xml:space="preserve"> </w:t>
      </w:r>
      <w:r>
        <w:rPr>
          <w:rFonts w:hint="default" w:ascii="Times New Roman" w:hAnsi="Times New Roman" w:cs="Times New Roman"/>
          <w:w w:val="95"/>
        </w:rPr>
        <w:t>two-phase</w:t>
      </w:r>
      <w:r>
        <w:rPr>
          <w:rFonts w:hint="default" w:ascii="Times New Roman" w:hAnsi="Times New Roman" w:cs="Times New Roman"/>
          <w:spacing w:val="-28"/>
          <w:w w:val="95"/>
        </w:rPr>
        <w:t xml:space="preserve"> </w:t>
      </w:r>
      <w:r>
        <w:rPr>
          <w:rFonts w:hint="default" w:ascii="Times New Roman" w:hAnsi="Times New Roman" w:cs="Times New Roman"/>
          <w:w w:val="95"/>
        </w:rPr>
        <w:t>square</w:t>
      </w:r>
      <w:r>
        <w:rPr>
          <w:rFonts w:hint="default" w:ascii="Times New Roman" w:hAnsi="Times New Roman" w:cs="Times New Roman"/>
          <w:spacing w:val="-27"/>
          <w:w w:val="95"/>
        </w:rPr>
        <w:t xml:space="preserve"> </w:t>
      </w:r>
      <w:r>
        <w:rPr>
          <w:rFonts w:hint="default" w:ascii="Times New Roman" w:hAnsi="Times New Roman" w:cs="Times New Roman"/>
          <w:w w:val="95"/>
        </w:rPr>
        <w:t>waves</w:t>
      </w:r>
      <w:r>
        <w:rPr>
          <w:rFonts w:hint="default" w:ascii="Times New Roman" w:hAnsi="Times New Roman" w:cs="Times New Roman"/>
          <w:spacing w:val="-28"/>
          <w:w w:val="95"/>
        </w:rPr>
        <w:t xml:space="preserve"> </w:t>
      </w:r>
      <w:r>
        <w:rPr>
          <w:rFonts w:hint="default" w:ascii="Times New Roman" w:hAnsi="Times New Roman" w:cs="Times New Roman"/>
          <w:w w:val="95"/>
        </w:rPr>
        <w:t xml:space="preserve">are </w:t>
      </w:r>
      <w:r>
        <w:rPr>
          <w:rFonts w:hint="default" w:ascii="Times New Roman" w:hAnsi="Times New Roman" w:cs="Times New Roman"/>
        </w:rPr>
        <w:t>called channel A and channel B as shown</w:t>
      </w:r>
      <w:r>
        <w:rPr>
          <w:rFonts w:hint="default" w:ascii="Times New Roman" w:hAnsi="Times New Roman" w:cs="Times New Roman"/>
          <w:spacing w:val="-11"/>
        </w:rPr>
        <w:t xml:space="preserve"> </w:t>
      </w:r>
      <w:r>
        <w:rPr>
          <w:rFonts w:hint="default" w:ascii="Times New Roman" w:hAnsi="Times New Roman" w:cs="Times New Roman"/>
        </w:rPr>
        <w:t>below:</w:t>
      </w:r>
    </w:p>
    <w:p>
      <w:pPr>
        <w:spacing w:after="0" w:line="357" w:lineRule="auto"/>
        <w:jc w:val="both"/>
        <w:rPr>
          <w:rFonts w:hint="default" w:ascii="Times New Roman" w:hAnsi="Times New Roman" w:cs="Times New Roman"/>
        </w:rPr>
        <w:sectPr>
          <w:pgSz w:w="11930" w:h="16850"/>
          <w:pgMar w:top="1500" w:right="840" w:bottom="1420" w:left="960" w:header="0" w:footer="1231" w:gutter="0"/>
        </w:sectPr>
      </w:pPr>
    </w:p>
    <w:p>
      <w:pPr>
        <w:pStyle w:val="6"/>
        <w:spacing w:before="8"/>
        <w:rPr>
          <w:rFonts w:hint="default" w:ascii="Times New Roman" w:hAnsi="Times New Roman" w:cs="Times New Roman"/>
          <w:sz w:val="17"/>
        </w:rPr>
      </w:pPr>
    </w:p>
    <w:p>
      <w:pPr>
        <w:pStyle w:val="6"/>
        <w:ind w:left="2786"/>
        <w:rPr>
          <w:rFonts w:hint="default" w:ascii="Times New Roman" w:hAnsi="Times New Roman" w:cs="Times New Roman"/>
          <w:sz w:val="20"/>
        </w:rPr>
      </w:pPr>
      <w:r>
        <w:rPr>
          <w:rFonts w:hint="default" w:ascii="Times New Roman" w:hAnsi="Times New Roman" w:cs="Times New Roman"/>
          <w:sz w:val="20"/>
        </w:rPr>
        <w:drawing>
          <wp:inline distT="0" distB="0" distL="0" distR="0">
            <wp:extent cx="2880360" cy="2907665"/>
            <wp:effectExtent l="0" t="0" r="0" b="0"/>
            <wp:docPr id="31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51.png"/>
                    <pic:cNvPicPr>
                      <a:picLocks noChangeAspect="1"/>
                    </pic:cNvPicPr>
                  </pic:nvPicPr>
                  <pic:blipFill>
                    <a:blip r:embed="rId177" cstate="print"/>
                    <a:stretch>
                      <a:fillRect/>
                    </a:stretch>
                  </pic:blipFill>
                  <pic:spPr>
                    <a:xfrm>
                      <a:off x="0" y="0"/>
                      <a:ext cx="2880458" cy="2907696"/>
                    </a:xfrm>
                    <a:prstGeom prst="rect">
                      <a:avLst/>
                    </a:prstGeom>
                  </pic:spPr>
                </pic:pic>
              </a:graphicData>
            </a:graphic>
          </wp:inline>
        </w:drawing>
      </w:r>
    </w:p>
    <w:p>
      <w:pPr>
        <w:pStyle w:val="6"/>
        <w:rPr>
          <w:rFonts w:hint="default" w:ascii="Times New Roman" w:hAnsi="Times New Roman" w:cs="Times New Roman"/>
          <w:sz w:val="20"/>
        </w:rPr>
      </w:pPr>
    </w:p>
    <w:p>
      <w:pPr>
        <w:pStyle w:val="6"/>
        <w:spacing w:before="2"/>
        <w:rPr>
          <w:rFonts w:hint="default" w:ascii="Times New Roman" w:hAnsi="Times New Roman" w:cs="Times New Roman"/>
          <w:sz w:val="18"/>
        </w:rPr>
      </w:pPr>
    </w:p>
    <w:p>
      <w:pPr>
        <w:pStyle w:val="6"/>
        <w:spacing w:before="137" w:line="280" w:lineRule="auto"/>
        <w:ind w:left="117" w:right="273"/>
        <w:jc w:val="both"/>
        <w:rPr>
          <w:rFonts w:hint="default" w:ascii="Times New Roman" w:hAnsi="Times New Roman" w:cs="Times New Roman"/>
        </w:rPr>
      </w:pPr>
      <w:r>
        <w:rPr>
          <w:rFonts w:hint="default" w:ascii="Times New Roman" w:hAnsi="Times New Roman" w:cs="Times New Roman"/>
        </w:rPr>
        <w:t>It’s</w:t>
      </w:r>
      <w:r>
        <w:rPr>
          <w:rFonts w:hint="default" w:ascii="Times New Roman" w:hAnsi="Times New Roman" w:cs="Times New Roman"/>
          <w:spacing w:val="-28"/>
        </w:rPr>
        <w:t xml:space="preserve"> </w:t>
      </w:r>
      <w:r>
        <w:rPr>
          <w:rFonts w:hint="default" w:ascii="Times New Roman" w:hAnsi="Times New Roman" w:cs="Times New Roman"/>
        </w:rPr>
        <w:t>difficult</w:t>
      </w:r>
      <w:r>
        <w:rPr>
          <w:rFonts w:hint="default" w:ascii="Times New Roman" w:hAnsi="Times New Roman" w:cs="Times New Roman"/>
          <w:spacing w:val="-27"/>
        </w:rPr>
        <w:t xml:space="preserve"> </w:t>
      </w:r>
      <w:r>
        <w:rPr>
          <w:rFonts w:hint="default" w:ascii="Times New Roman" w:hAnsi="Times New Roman" w:cs="Times New Roman"/>
        </w:rPr>
        <w:t>to</w:t>
      </w:r>
      <w:r>
        <w:rPr>
          <w:rFonts w:hint="default" w:ascii="Times New Roman" w:hAnsi="Times New Roman" w:cs="Times New Roman"/>
          <w:spacing w:val="-28"/>
        </w:rPr>
        <w:t xml:space="preserve"> </w:t>
      </w:r>
      <w:r>
        <w:rPr>
          <w:rFonts w:hint="default" w:ascii="Times New Roman" w:hAnsi="Times New Roman" w:cs="Times New Roman"/>
        </w:rPr>
        <w:t>distinguish</w:t>
      </w:r>
      <w:r>
        <w:rPr>
          <w:rFonts w:hint="default" w:ascii="Times New Roman" w:hAnsi="Times New Roman" w:cs="Times New Roman"/>
          <w:spacing w:val="-28"/>
        </w:rPr>
        <w:t xml:space="preserve"> </w:t>
      </w:r>
      <w:r>
        <w:rPr>
          <w:rFonts w:hint="default" w:ascii="Times New Roman" w:hAnsi="Times New Roman" w:cs="Times New Roman"/>
        </w:rPr>
        <w:t>left</w:t>
      </w:r>
      <w:r>
        <w:rPr>
          <w:rFonts w:hint="default" w:ascii="Times New Roman" w:hAnsi="Times New Roman" w:cs="Times New Roman"/>
          <w:spacing w:val="-27"/>
        </w:rPr>
        <w:t xml:space="preserve"> </w:t>
      </w:r>
      <w:r>
        <w:rPr>
          <w:rFonts w:hint="default" w:ascii="Times New Roman" w:hAnsi="Times New Roman" w:cs="Times New Roman"/>
        </w:rPr>
        <w:t>turn</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right</w:t>
      </w:r>
      <w:r>
        <w:rPr>
          <w:rFonts w:hint="default" w:ascii="Times New Roman" w:hAnsi="Times New Roman" w:cs="Times New Roman"/>
          <w:spacing w:val="-28"/>
        </w:rPr>
        <w:t xml:space="preserve"> </w:t>
      </w:r>
      <w:r>
        <w:rPr>
          <w:rFonts w:hint="default" w:ascii="Times New Roman" w:hAnsi="Times New Roman" w:cs="Times New Roman"/>
        </w:rPr>
        <w:t>turn</w:t>
      </w:r>
      <w:r>
        <w:rPr>
          <w:rFonts w:hint="default" w:ascii="Times New Roman" w:hAnsi="Times New Roman" w:cs="Times New Roman"/>
          <w:spacing w:val="-27"/>
        </w:rPr>
        <w:t xml:space="preserve"> </w:t>
      </w:r>
      <w:r>
        <w:rPr>
          <w:rFonts w:hint="default" w:ascii="Times New Roman" w:hAnsi="Times New Roman" w:cs="Times New Roman"/>
        </w:rPr>
        <w:t>during</w:t>
      </w:r>
      <w:r>
        <w:rPr>
          <w:rFonts w:hint="default" w:ascii="Times New Roman" w:hAnsi="Times New Roman" w:cs="Times New Roman"/>
          <w:spacing w:val="-29"/>
        </w:rPr>
        <w:t xml:space="preserve"> </w:t>
      </w:r>
      <w:r>
        <w:rPr>
          <w:rFonts w:hint="default" w:ascii="Times New Roman" w:hAnsi="Times New Roman" w:cs="Times New Roman"/>
        </w:rPr>
        <w:t>SCM</w:t>
      </w:r>
      <w:r>
        <w:rPr>
          <w:rFonts w:hint="default" w:ascii="Times New Roman" w:hAnsi="Times New Roman" w:cs="Times New Roman"/>
          <w:spacing w:val="-29"/>
        </w:rPr>
        <w:t xml:space="preserve"> </w:t>
      </w:r>
      <w:r>
        <w:rPr>
          <w:rFonts w:hint="default" w:ascii="Times New Roman" w:hAnsi="Times New Roman" w:cs="Times New Roman"/>
        </w:rPr>
        <w:t>programming.</w:t>
      </w:r>
      <w:r>
        <w:rPr>
          <w:rFonts w:hint="default" w:ascii="Times New Roman" w:hAnsi="Times New Roman" w:cs="Times New Roman"/>
          <w:spacing w:val="-28"/>
        </w:rPr>
        <w:t xml:space="preserve"> </w:t>
      </w:r>
      <w:r>
        <w:rPr>
          <w:rFonts w:hint="default" w:ascii="Times New Roman" w:hAnsi="Times New Roman" w:cs="Times New Roman"/>
        </w:rPr>
        <w:t>However,</w:t>
      </w:r>
      <w:r>
        <w:rPr>
          <w:rFonts w:hint="default" w:ascii="Times New Roman" w:hAnsi="Times New Roman" w:cs="Times New Roman"/>
          <w:spacing w:val="-28"/>
        </w:rPr>
        <w:t xml:space="preserve"> </w:t>
      </w:r>
      <w:r>
        <w:rPr>
          <w:rFonts w:hint="default" w:ascii="Times New Roman" w:hAnsi="Times New Roman" w:cs="Times New Roman"/>
        </w:rPr>
        <w:t>when using</w:t>
      </w:r>
      <w:r>
        <w:rPr>
          <w:rFonts w:hint="default" w:ascii="Times New Roman" w:hAnsi="Times New Roman" w:cs="Times New Roman"/>
          <w:spacing w:val="-29"/>
        </w:rPr>
        <w:t xml:space="preserve"> </w:t>
      </w:r>
      <w:r>
        <w:rPr>
          <w:rFonts w:hint="default" w:ascii="Times New Roman" w:hAnsi="Times New Roman" w:cs="Times New Roman"/>
        </w:rPr>
        <w:t>an</w:t>
      </w:r>
      <w:r>
        <w:rPr>
          <w:rFonts w:hint="default" w:ascii="Times New Roman" w:hAnsi="Times New Roman" w:cs="Times New Roman"/>
          <w:spacing w:val="-26"/>
        </w:rPr>
        <w:t xml:space="preserve"> </w:t>
      </w:r>
      <w:r>
        <w:rPr>
          <w:rFonts w:hint="default" w:ascii="Times New Roman" w:hAnsi="Times New Roman" w:cs="Times New Roman"/>
        </w:rPr>
        <w:t>oscilloscope</w:t>
      </w:r>
      <w:r>
        <w:rPr>
          <w:rFonts w:hint="default" w:ascii="Times New Roman" w:hAnsi="Times New Roman" w:cs="Times New Roman"/>
          <w:spacing w:val="-27"/>
        </w:rPr>
        <w:t xml:space="preserve"> </w:t>
      </w:r>
      <w:r>
        <w:rPr>
          <w:rFonts w:hint="default" w:ascii="Times New Roman" w:hAnsi="Times New Roman" w:cs="Times New Roman"/>
          <w:spacing w:val="-3"/>
        </w:rPr>
        <w:t>to</w:t>
      </w:r>
      <w:r>
        <w:rPr>
          <w:rFonts w:hint="default" w:ascii="Times New Roman" w:hAnsi="Times New Roman" w:cs="Times New Roman"/>
          <w:spacing w:val="-27"/>
        </w:rPr>
        <w:t xml:space="preserve"> </w:t>
      </w:r>
      <w:r>
        <w:rPr>
          <w:rFonts w:hint="default" w:ascii="Times New Roman" w:hAnsi="Times New Roman" w:cs="Times New Roman"/>
        </w:rPr>
        <w:t>observe</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left</w:t>
      </w:r>
      <w:r>
        <w:rPr>
          <w:rFonts w:hint="default" w:ascii="Times New Roman" w:hAnsi="Times New Roman" w:cs="Times New Roman"/>
          <w:spacing w:val="-26"/>
        </w:rPr>
        <w:t xml:space="preserve"> </w:t>
      </w:r>
      <w:r>
        <w:rPr>
          <w:rFonts w:hint="default" w:ascii="Times New Roman" w:hAnsi="Times New Roman" w:cs="Times New Roman"/>
        </w:rPr>
        <w:t>and</w:t>
      </w:r>
      <w:r>
        <w:rPr>
          <w:rFonts w:hint="default" w:ascii="Times New Roman" w:hAnsi="Times New Roman" w:cs="Times New Roman"/>
          <w:spacing w:val="-31"/>
        </w:rPr>
        <w:t xml:space="preserve"> </w:t>
      </w:r>
      <w:r>
        <w:rPr>
          <w:rFonts w:hint="default" w:ascii="Times New Roman" w:hAnsi="Times New Roman" w:cs="Times New Roman"/>
        </w:rPr>
        <w:t>right</w:t>
      </w:r>
      <w:r>
        <w:rPr>
          <w:rFonts w:hint="default" w:ascii="Times New Roman" w:hAnsi="Times New Roman" w:cs="Times New Roman"/>
          <w:spacing w:val="-26"/>
        </w:rPr>
        <w:t xml:space="preserve"> </w:t>
      </w:r>
      <w:r>
        <w:rPr>
          <w:rFonts w:hint="default" w:ascii="Times New Roman" w:hAnsi="Times New Roman" w:cs="Times New Roman"/>
        </w:rPr>
        <w:t>turn</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a</w:t>
      </w:r>
      <w:r>
        <w:rPr>
          <w:rFonts w:hint="default" w:ascii="Times New Roman" w:hAnsi="Times New Roman" w:cs="Times New Roman"/>
          <w:spacing w:val="-26"/>
        </w:rPr>
        <w:t xml:space="preserve"> </w:t>
      </w:r>
      <w:r>
        <w:rPr>
          <w:rFonts w:hint="default" w:ascii="Times New Roman" w:hAnsi="Times New Roman" w:cs="Times New Roman"/>
        </w:rPr>
        <w:t>switch,</w:t>
      </w:r>
      <w:r>
        <w:rPr>
          <w:rFonts w:hint="default" w:ascii="Times New Roman" w:hAnsi="Times New Roman" w:cs="Times New Roman"/>
          <w:spacing w:val="-27"/>
        </w:rPr>
        <w:t xml:space="preserve"> </w:t>
      </w:r>
      <w:r>
        <w:rPr>
          <w:rFonts w:hint="default" w:ascii="Times New Roman" w:hAnsi="Times New Roman" w:cs="Times New Roman"/>
        </w:rPr>
        <w:t>you</w:t>
      </w:r>
      <w:r>
        <w:rPr>
          <w:rFonts w:hint="default" w:ascii="Times New Roman" w:hAnsi="Times New Roman" w:cs="Times New Roman"/>
          <w:spacing w:val="-27"/>
        </w:rPr>
        <w:t xml:space="preserve"> </w:t>
      </w:r>
      <w:r>
        <w:rPr>
          <w:rFonts w:hint="default" w:ascii="Times New Roman" w:hAnsi="Times New Roman" w:cs="Times New Roman"/>
        </w:rPr>
        <w:t>will</w:t>
      </w:r>
      <w:r>
        <w:rPr>
          <w:rFonts w:hint="default" w:ascii="Times New Roman" w:hAnsi="Times New Roman" w:cs="Times New Roman"/>
          <w:spacing w:val="-26"/>
        </w:rPr>
        <w:t xml:space="preserve"> </w:t>
      </w:r>
      <w:r>
        <w:rPr>
          <w:rFonts w:hint="default" w:ascii="Times New Roman" w:hAnsi="Times New Roman" w:cs="Times New Roman"/>
        </w:rPr>
        <w:t>find</w:t>
      </w:r>
      <w:r>
        <w:rPr>
          <w:rFonts w:hint="default" w:ascii="Times New Roman" w:hAnsi="Times New Roman" w:cs="Times New Roman"/>
          <w:spacing w:val="-25"/>
        </w:rPr>
        <w:t xml:space="preserve"> </w:t>
      </w:r>
      <w:r>
        <w:rPr>
          <w:rFonts w:hint="default" w:ascii="Times New Roman" w:hAnsi="Times New Roman" w:cs="Times New Roman"/>
        </w:rPr>
        <w:t>that</w:t>
      </w:r>
      <w:r>
        <w:rPr>
          <w:rFonts w:hint="default" w:ascii="Times New Roman" w:hAnsi="Times New Roman" w:cs="Times New Roman"/>
          <w:spacing w:val="-26"/>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spacing w:val="-3"/>
        </w:rPr>
        <w:t xml:space="preserve">phase </w:t>
      </w:r>
      <w:r>
        <w:rPr>
          <w:rFonts w:hint="default" w:ascii="Times New Roman" w:hAnsi="Times New Roman" w:cs="Times New Roman"/>
          <w:w w:val="95"/>
        </w:rPr>
        <w:t>difference</w:t>
      </w:r>
      <w:r>
        <w:rPr>
          <w:rFonts w:hint="default" w:ascii="Times New Roman" w:hAnsi="Times New Roman" w:cs="Times New Roman"/>
          <w:spacing w:val="-14"/>
          <w:w w:val="95"/>
        </w:rPr>
        <w:t xml:space="preserve"> </w:t>
      </w:r>
      <w:r>
        <w:rPr>
          <w:rFonts w:hint="default" w:ascii="Times New Roman" w:hAnsi="Times New Roman" w:cs="Times New Roman"/>
          <w:w w:val="95"/>
        </w:rPr>
        <w:t>exists</w:t>
      </w:r>
      <w:r>
        <w:rPr>
          <w:rFonts w:hint="default" w:ascii="Times New Roman" w:hAnsi="Times New Roman" w:cs="Times New Roman"/>
          <w:spacing w:val="-14"/>
          <w:w w:val="95"/>
        </w:rPr>
        <w:t xml:space="preserve"> </w:t>
      </w:r>
      <w:r>
        <w:rPr>
          <w:rFonts w:hint="default" w:ascii="Times New Roman" w:hAnsi="Times New Roman" w:cs="Times New Roman"/>
          <w:w w:val="95"/>
        </w:rPr>
        <w:t>between</w:t>
      </w:r>
      <w:r>
        <w:rPr>
          <w:rFonts w:hint="default" w:ascii="Times New Roman" w:hAnsi="Times New Roman" w:cs="Times New Roman"/>
          <w:spacing w:val="-14"/>
          <w:w w:val="95"/>
        </w:rPr>
        <w:t xml:space="preserve"> </w:t>
      </w:r>
      <w:r>
        <w:rPr>
          <w:rFonts w:hint="default" w:ascii="Times New Roman" w:hAnsi="Times New Roman" w:cs="Times New Roman"/>
          <w:w w:val="95"/>
        </w:rPr>
        <w:t>the</w:t>
      </w:r>
      <w:r>
        <w:rPr>
          <w:rFonts w:hint="default" w:ascii="Times New Roman" w:hAnsi="Times New Roman" w:cs="Times New Roman"/>
          <w:spacing w:val="-13"/>
          <w:w w:val="95"/>
        </w:rPr>
        <w:t xml:space="preserve"> </w:t>
      </w:r>
      <w:r>
        <w:rPr>
          <w:rFonts w:hint="default" w:ascii="Times New Roman" w:hAnsi="Times New Roman" w:cs="Times New Roman"/>
          <w:w w:val="95"/>
        </w:rPr>
        <w:t>signals</w:t>
      </w:r>
      <w:r>
        <w:rPr>
          <w:rFonts w:hint="default" w:ascii="Times New Roman" w:hAnsi="Times New Roman" w:cs="Times New Roman"/>
          <w:spacing w:val="-11"/>
          <w:w w:val="95"/>
        </w:rPr>
        <w:t xml:space="preserve"> </w:t>
      </w:r>
      <w:r>
        <w:rPr>
          <w:rFonts w:hint="default" w:ascii="Times New Roman" w:hAnsi="Times New Roman" w:cs="Times New Roman"/>
          <w:w w:val="95"/>
        </w:rPr>
        <w:t>of</w:t>
      </w:r>
      <w:r>
        <w:rPr>
          <w:rFonts w:hint="default" w:ascii="Times New Roman" w:hAnsi="Times New Roman" w:cs="Times New Roman"/>
          <w:spacing w:val="-14"/>
          <w:w w:val="95"/>
        </w:rPr>
        <w:t xml:space="preserve"> </w:t>
      </w:r>
      <w:r>
        <w:rPr>
          <w:rFonts w:hint="default" w:ascii="Times New Roman" w:hAnsi="Times New Roman" w:cs="Times New Roman"/>
          <w:w w:val="95"/>
        </w:rPr>
        <w:t>the</w:t>
      </w:r>
      <w:r>
        <w:rPr>
          <w:rFonts w:hint="default" w:ascii="Times New Roman" w:hAnsi="Times New Roman" w:cs="Times New Roman"/>
          <w:spacing w:val="-13"/>
          <w:w w:val="95"/>
        </w:rPr>
        <w:t xml:space="preserve"> </w:t>
      </w:r>
      <w:r>
        <w:rPr>
          <w:rFonts w:hint="default" w:ascii="Times New Roman" w:hAnsi="Times New Roman" w:cs="Times New Roman"/>
          <w:w w:val="95"/>
        </w:rPr>
        <w:t>two</w:t>
      </w:r>
      <w:r>
        <w:rPr>
          <w:rFonts w:hint="default" w:ascii="Times New Roman" w:hAnsi="Times New Roman" w:cs="Times New Roman"/>
          <w:spacing w:val="-13"/>
          <w:w w:val="95"/>
        </w:rPr>
        <w:t xml:space="preserve"> </w:t>
      </w:r>
      <w:r>
        <w:rPr>
          <w:rFonts w:hint="default" w:ascii="Times New Roman" w:hAnsi="Times New Roman" w:cs="Times New Roman"/>
          <w:w w:val="95"/>
        </w:rPr>
        <w:t>output</w:t>
      </w:r>
      <w:r>
        <w:rPr>
          <w:rFonts w:hint="default" w:ascii="Times New Roman" w:hAnsi="Times New Roman" w:cs="Times New Roman"/>
          <w:spacing w:val="-13"/>
          <w:w w:val="95"/>
        </w:rPr>
        <w:t xml:space="preserve"> </w:t>
      </w:r>
      <w:r>
        <w:rPr>
          <w:rFonts w:hint="default" w:ascii="Times New Roman" w:hAnsi="Times New Roman" w:cs="Times New Roman"/>
          <w:w w:val="95"/>
        </w:rPr>
        <w:t>pins.</w:t>
      </w:r>
      <w:r>
        <w:rPr>
          <w:rFonts w:hint="default" w:ascii="Times New Roman" w:hAnsi="Times New Roman" w:cs="Times New Roman"/>
          <w:spacing w:val="-12"/>
          <w:w w:val="95"/>
        </w:rPr>
        <w:t xml:space="preserve"> </w:t>
      </w:r>
      <w:r>
        <w:rPr>
          <w:rFonts w:hint="default" w:ascii="Times New Roman" w:hAnsi="Times New Roman" w:cs="Times New Roman"/>
          <w:w w:val="95"/>
        </w:rPr>
        <w:t>The</w:t>
      </w:r>
      <w:r>
        <w:rPr>
          <w:rFonts w:hint="default" w:ascii="Times New Roman" w:hAnsi="Times New Roman" w:cs="Times New Roman"/>
          <w:spacing w:val="-14"/>
          <w:w w:val="95"/>
        </w:rPr>
        <w:t xml:space="preserve"> </w:t>
      </w:r>
      <w:r>
        <w:rPr>
          <w:rFonts w:hint="default" w:ascii="Times New Roman" w:hAnsi="Times New Roman" w:cs="Times New Roman"/>
          <w:w w:val="95"/>
        </w:rPr>
        <w:t>phase</w:t>
      </w:r>
      <w:r>
        <w:rPr>
          <w:rFonts w:hint="default" w:ascii="Times New Roman" w:hAnsi="Times New Roman" w:cs="Times New Roman"/>
          <w:spacing w:val="-12"/>
          <w:w w:val="95"/>
        </w:rPr>
        <w:t xml:space="preserve"> </w:t>
      </w:r>
      <w:r>
        <w:rPr>
          <w:rFonts w:hint="default" w:ascii="Times New Roman" w:hAnsi="Times New Roman" w:cs="Times New Roman"/>
          <w:w w:val="95"/>
        </w:rPr>
        <w:t>difference</w:t>
      </w:r>
      <w:r>
        <w:rPr>
          <w:rFonts w:hint="default" w:ascii="Times New Roman" w:hAnsi="Times New Roman" w:cs="Times New Roman"/>
          <w:spacing w:val="-14"/>
          <w:w w:val="95"/>
        </w:rPr>
        <w:t xml:space="preserve"> </w:t>
      </w:r>
      <w:r>
        <w:rPr>
          <w:rFonts w:hint="default" w:ascii="Times New Roman" w:hAnsi="Times New Roman" w:cs="Times New Roman"/>
          <w:w w:val="95"/>
        </w:rPr>
        <w:t>is</w:t>
      </w:r>
      <w:r>
        <w:rPr>
          <w:rFonts w:hint="default" w:ascii="Times New Roman" w:hAnsi="Times New Roman" w:cs="Times New Roman"/>
          <w:spacing w:val="-11"/>
          <w:w w:val="95"/>
        </w:rPr>
        <w:t xml:space="preserve"> </w:t>
      </w:r>
      <w:r>
        <w:rPr>
          <w:rFonts w:hint="default" w:ascii="Times New Roman" w:hAnsi="Times New Roman" w:cs="Times New Roman"/>
          <w:w w:val="95"/>
        </w:rPr>
        <w:t>shown</w:t>
      </w:r>
      <w:r>
        <w:rPr>
          <w:rFonts w:hint="default" w:ascii="Times New Roman" w:hAnsi="Times New Roman" w:cs="Times New Roman"/>
          <w:spacing w:val="-14"/>
          <w:w w:val="95"/>
        </w:rPr>
        <w:t xml:space="preserve"> </w:t>
      </w:r>
      <w:r>
        <w:rPr>
          <w:rFonts w:hint="default" w:ascii="Times New Roman" w:hAnsi="Times New Roman" w:cs="Times New Roman"/>
          <w:w w:val="95"/>
        </w:rPr>
        <w:t xml:space="preserve">as </w:t>
      </w:r>
      <w:r>
        <w:rPr>
          <w:rFonts w:hint="default" w:ascii="Times New Roman" w:hAnsi="Times New Roman" w:cs="Times New Roman"/>
        </w:rPr>
        <w:t>follows:</w:t>
      </w:r>
    </w:p>
    <w:p>
      <w:pPr>
        <w:pStyle w:val="6"/>
        <w:rPr>
          <w:rFonts w:hint="default" w:ascii="Times New Roman" w:hAnsi="Times New Roman" w:cs="Times New Roman"/>
          <w:sz w:val="20"/>
        </w:rPr>
      </w:pPr>
    </w:p>
    <w:p>
      <w:pPr>
        <w:pStyle w:val="6"/>
        <w:spacing w:before="9"/>
        <w:rPr>
          <w:rFonts w:hint="default" w:ascii="Times New Roman" w:hAnsi="Times New Roman" w:cs="Times New Roman"/>
          <w:sz w:val="23"/>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2202815</wp:posOffset>
            </wp:positionH>
            <wp:positionV relativeFrom="paragraph">
              <wp:posOffset>200025</wp:posOffset>
            </wp:positionV>
            <wp:extent cx="3141980" cy="2288540"/>
            <wp:effectExtent l="0" t="0" r="0" b="0"/>
            <wp:wrapTopAndBottom/>
            <wp:docPr id="31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52.png"/>
                    <pic:cNvPicPr>
                      <a:picLocks noChangeAspect="1"/>
                    </pic:cNvPicPr>
                  </pic:nvPicPr>
                  <pic:blipFill>
                    <a:blip r:embed="rId178" cstate="print"/>
                    <a:stretch>
                      <a:fillRect/>
                    </a:stretch>
                  </pic:blipFill>
                  <pic:spPr>
                    <a:xfrm>
                      <a:off x="0" y="0"/>
                      <a:ext cx="3141728" cy="2288286"/>
                    </a:xfrm>
                    <a:prstGeom prst="rect">
                      <a:avLst/>
                    </a:prstGeom>
                  </pic:spPr>
                </pic:pic>
              </a:graphicData>
            </a:graphic>
          </wp:anchor>
        </w:drawing>
      </w:r>
    </w:p>
    <w:p>
      <w:pPr>
        <w:pStyle w:val="6"/>
        <w:spacing w:before="2"/>
        <w:rPr>
          <w:rFonts w:hint="default" w:ascii="Times New Roman" w:hAnsi="Times New Roman" w:cs="Times New Roman"/>
          <w:sz w:val="34"/>
        </w:rPr>
      </w:pPr>
    </w:p>
    <w:p>
      <w:pPr>
        <w:pStyle w:val="6"/>
        <w:spacing w:line="283" w:lineRule="auto"/>
        <w:ind w:left="117" w:right="151"/>
        <w:jc w:val="both"/>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35"/>
        </w:rPr>
        <w:t xml:space="preserve"> </w:t>
      </w:r>
      <w:r>
        <w:rPr>
          <w:rFonts w:hint="default" w:ascii="Times New Roman" w:hAnsi="Times New Roman" w:cs="Times New Roman"/>
        </w:rPr>
        <w:t>both</w:t>
      </w:r>
      <w:r>
        <w:rPr>
          <w:rFonts w:hint="default" w:ascii="Times New Roman" w:hAnsi="Times New Roman" w:cs="Times New Roman"/>
          <w:spacing w:val="-35"/>
        </w:rPr>
        <w:t xml:space="preserve"> </w:t>
      </w:r>
      <w:r>
        <w:rPr>
          <w:rFonts w:hint="default" w:ascii="Times New Roman" w:hAnsi="Times New Roman" w:cs="Times New Roman"/>
        </w:rPr>
        <w:t>channel</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and</w:t>
      </w:r>
      <w:r>
        <w:rPr>
          <w:rFonts w:hint="default" w:ascii="Times New Roman" w:hAnsi="Times New Roman" w:cs="Times New Roman"/>
          <w:spacing w:val="-35"/>
        </w:rPr>
        <w:t xml:space="preserve"> </w:t>
      </w:r>
      <w:r>
        <w:rPr>
          <w:rFonts w:hint="default" w:ascii="Times New Roman" w:hAnsi="Times New Roman" w:cs="Times New Roman"/>
        </w:rPr>
        <w:t>channel</w:t>
      </w:r>
      <w:r>
        <w:rPr>
          <w:rFonts w:hint="default" w:ascii="Times New Roman" w:hAnsi="Times New Roman" w:cs="Times New Roman"/>
          <w:spacing w:val="-34"/>
        </w:rPr>
        <w:t xml:space="preserve"> </w:t>
      </w:r>
      <w:r>
        <w:rPr>
          <w:rFonts w:hint="default" w:ascii="Times New Roman" w:hAnsi="Times New Roman" w:cs="Times New Roman"/>
        </w:rPr>
        <w:t>B</w:t>
      </w:r>
      <w:r>
        <w:rPr>
          <w:rFonts w:hint="default" w:ascii="Times New Roman" w:hAnsi="Times New Roman" w:cs="Times New Roman"/>
          <w:spacing w:val="-35"/>
        </w:rPr>
        <w:t xml:space="preserve"> </w:t>
      </w:r>
      <w:r>
        <w:rPr>
          <w:rFonts w:hint="default" w:ascii="Times New Roman" w:hAnsi="Times New Roman" w:cs="Times New Roman"/>
        </w:rPr>
        <w:t>are</w:t>
      </w:r>
      <w:r>
        <w:rPr>
          <w:rFonts w:hint="default" w:ascii="Times New Roman" w:hAnsi="Times New Roman" w:cs="Times New Roman"/>
          <w:spacing w:val="-35"/>
        </w:rPr>
        <w:t xml:space="preserve"> </w:t>
      </w:r>
      <w:r>
        <w:rPr>
          <w:rFonts w:hint="default" w:ascii="Times New Roman" w:hAnsi="Times New Roman" w:cs="Times New Roman"/>
        </w:rPr>
        <w:t>high,</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switch</w:t>
      </w:r>
      <w:r>
        <w:rPr>
          <w:rFonts w:hint="default" w:ascii="Times New Roman" w:hAnsi="Times New Roman" w:cs="Times New Roman"/>
          <w:spacing w:val="-36"/>
        </w:rPr>
        <w:t xml:space="preserve"> </w:t>
      </w:r>
      <w:r>
        <w:rPr>
          <w:rFonts w:hint="default" w:ascii="Times New Roman" w:hAnsi="Times New Roman" w:cs="Times New Roman"/>
        </w:rPr>
        <w:t>rotates</w:t>
      </w:r>
      <w:r>
        <w:rPr>
          <w:rFonts w:hint="default" w:ascii="Times New Roman" w:hAnsi="Times New Roman" w:cs="Times New Roman"/>
          <w:spacing w:val="-35"/>
        </w:rPr>
        <w:t xml:space="preserve"> </w:t>
      </w:r>
      <w:r>
        <w:rPr>
          <w:rFonts w:hint="default" w:ascii="Times New Roman" w:hAnsi="Times New Roman" w:cs="Times New Roman"/>
        </w:rPr>
        <w:t>clockwise;</w:t>
      </w:r>
      <w:r>
        <w:rPr>
          <w:rFonts w:hint="default" w:ascii="Times New Roman" w:hAnsi="Times New Roman" w:cs="Times New Roman"/>
          <w:spacing w:val="-36"/>
        </w:rPr>
        <w:t xml:space="preserve"> </w:t>
      </w:r>
      <w:r>
        <w:rPr>
          <w:rFonts w:hint="default" w:ascii="Times New Roman" w:hAnsi="Times New Roman" w:cs="Times New Roman"/>
        </w:rPr>
        <w:t>if</w:t>
      </w:r>
      <w:r>
        <w:rPr>
          <w:rFonts w:hint="default" w:ascii="Times New Roman" w:hAnsi="Times New Roman" w:cs="Times New Roman"/>
          <w:spacing w:val="-34"/>
        </w:rPr>
        <w:t xml:space="preserve"> </w:t>
      </w:r>
      <w:r>
        <w:rPr>
          <w:rFonts w:hint="default" w:ascii="Times New Roman" w:hAnsi="Times New Roman" w:cs="Times New Roman"/>
        </w:rPr>
        <w:t>channel</w:t>
      </w:r>
      <w:r>
        <w:rPr>
          <w:rFonts w:hint="default" w:ascii="Times New Roman" w:hAnsi="Times New Roman" w:cs="Times New Roman"/>
          <w:spacing w:val="-35"/>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high</w:t>
      </w:r>
      <w:r>
        <w:rPr>
          <w:rFonts w:hint="default" w:ascii="Times New Roman" w:hAnsi="Times New Roman" w:cs="Times New Roman"/>
          <w:spacing w:val="-36"/>
        </w:rPr>
        <w:t xml:space="preserve"> </w:t>
      </w:r>
      <w:r>
        <w:rPr>
          <w:rFonts w:hint="default" w:ascii="Times New Roman" w:hAnsi="Times New Roman" w:cs="Times New Roman"/>
        </w:rPr>
        <w:t>and channel</w:t>
      </w:r>
      <w:r>
        <w:rPr>
          <w:rFonts w:hint="default" w:ascii="Times New Roman" w:hAnsi="Times New Roman" w:cs="Times New Roman"/>
          <w:spacing w:val="-35"/>
        </w:rPr>
        <w:t xml:space="preserve"> </w:t>
      </w:r>
      <w:r>
        <w:rPr>
          <w:rFonts w:hint="default" w:ascii="Times New Roman" w:hAnsi="Times New Roman" w:cs="Times New Roman"/>
        </w:rPr>
        <w:t>B</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low,</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switch</w:t>
      </w:r>
      <w:r>
        <w:rPr>
          <w:rFonts w:hint="default" w:ascii="Times New Roman" w:hAnsi="Times New Roman" w:cs="Times New Roman"/>
          <w:spacing w:val="-36"/>
        </w:rPr>
        <w:t xml:space="preserve"> </w:t>
      </w:r>
      <w:r>
        <w:rPr>
          <w:rFonts w:hint="default" w:ascii="Times New Roman" w:hAnsi="Times New Roman" w:cs="Times New Roman"/>
        </w:rPr>
        <w:t>rotates</w:t>
      </w:r>
      <w:r>
        <w:rPr>
          <w:rFonts w:hint="default" w:ascii="Times New Roman" w:hAnsi="Times New Roman" w:cs="Times New Roman"/>
          <w:spacing w:val="-34"/>
        </w:rPr>
        <w:t xml:space="preserve"> </w:t>
      </w:r>
      <w:r>
        <w:rPr>
          <w:rFonts w:hint="default" w:ascii="Times New Roman" w:hAnsi="Times New Roman" w:cs="Times New Roman"/>
        </w:rPr>
        <w:t>counterclockwise.</w:t>
      </w:r>
      <w:r>
        <w:rPr>
          <w:rFonts w:hint="default" w:ascii="Times New Roman" w:hAnsi="Times New Roman" w:cs="Times New Roman"/>
          <w:spacing w:val="-34"/>
        </w:rPr>
        <w:t xml:space="preserve"> </w:t>
      </w:r>
      <w:r>
        <w:rPr>
          <w:rFonts w:hint="default" w:ascii="Times New Roman" w:hAnsi="Times New Roman" w:cs="Times New Roman"/>
        </w:rPr>
        <w:t>As</w:t>
      </w:r>
      <w:r>
        <w:rPr>
          <w:rFonts w:hint="default" w:ascii="Times New Roman" w:hAnsi="Times New Roman" w:cs="Times New Roman"/>
          <w:spacing w:val="-35"/>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result,</w:t>
      </w:r>
      <w:r>
        <w:rPr>
          <w:rFonts w:hint="default" w:ascii="Times New Roman" w:hAnsi="Times New Roman" w:cs="Times New Roman"/>
          <w:spacing w:val="-36"/>
        </w:rPr>
        <w:t xml:space="preserve"> </w:t>
      </w:r>
      <w:r>
        <w:rPr>
          <w:rFonts w:hint="default" w:ascii="Times New Roman" w:hAnsi="Times New Roman" w:cs="Times New Roman"/>
        </w:rPr>
        <w:t>if</w:t>
      </w:r>
      <w:r>
        <w:rPr>
          <w:rFonts w:hint="default" w:ascii="Times New Roman" w:hAnsi="Times New Roman" w:cs="Times New Roman"/>
          <w:spacing w:val="-34"/>
        </w:rPr>
        <w:t xml:space="preserve"> </w:t>
      </w:r>
      <w:r>
        <w:rPr>
          <w:rFonts w:hint="default" w:ascii="Times New Roman" w:hAnsi="Times New Roman" w:cs="Times New Roman"/>
        </w:rPr>
        <w:t>channel</w:t>
      </w:r>
      <w:r>
        <w:rPr>
          <w:rFonts w:hint="default" w:ascii="Times New Roman" w:hAnsi="Times New Roman" w:cs="Times New Roman"/>
          <w:spacing w:val="-34"/>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high,</w:t>
      </w:r>
      <w:r>
        <w:rPr>
          <w:rFonts w:hint="default" w:ascii="Times New Roman" w:hAnsi="Times New Roman" w:cs="Times New Roman"/>
          <w:spacing w:val="-35"/>
        </w:rPr>
        <w:t xml:space="preserve"> </w:t>
      </w:r>
      <w:r>
        <w:rPr>
          <w:rFonts w:hint="default" w:ascii="Times New Roman" w:hAnsi="Times New Roman" w:cs="Times New Roman"/>
        </w:rPr>
        <w:t>you</w:t>
      </w:r>
      <w:r>
        <w:rPr>
          <w:rFonts w:hint="default" w:ascii="Times New Roman" w:hAnsi="Times New Roman" w:cs="Times New Roman"/>
          <w:spacing w:val="-36"/>
        </w:rPr>
        <w:t xml:space="preserve"> </w:t>
      </w:r>
      <w:r>
        <w:rPr>
          <w:rFonts w:hint="default" w:ascii="Times New Roman" w:hAnsi="Times New Roman" w:cs="Times New Roman"/>
        </w:rPr>
        <w:t>can judge</w:t>
      </w:r>
      <w:r>
        <w:rPr>
          <w:rFonts w:hint="default" w:ascii="Times New Roman" w:hAnsi="Times New Roman" w:cs="Times New Roman"/>
          <w:spacing w:val="-44"/>
        </w:rPr>
        <w:t xml:space="preserve"> </w:t>
      </w:r>
      <w:r>
        <w:rPr>
          <w:rFonts w:hint="default" w:ascii="Times New Roman" w:hAnsi="Times New Roman" w:cs="Times New Roman"/>
        </w:rPr>
        <w:t>whether</w:t>
      </w:r>
      <w:r>
        <w:rPr>
          <w:rFonts w:hint="default" w:ascii="Times New Roman" w:hAnsi="Times New Roman" w:cs="Times New Roman"/>
          <w:spacing w:val="-42"/>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rotary</w:t>
      </w:r>
      <w:r>
        <w:rPr>
          <w:rFonts w:hint="default" w:ascii="Times New Roman" w:hAnsi="Times New Roman" w:cs="Times New Roman"/>
          <w:spacing w:val="-43"/>
        </w:rPr>
        <w:t xml:space="preserve"> </w:t>
      </w:r>
      <w:r>
        <w:rPr>
          <w:rFonts w:hint="default" w:ascii="Times New Roman" w:hAnsi="Times New Roman" w:cs="Times New Roman"/>
        </w:rPr>
        <w:t>encoder</w:t>
      </w:r>
      <w:r>
        <w:rPr>
          <w:rFonts w:hint="default" w:ascii="Times New Roman" w:hAnsi="Times New Roman" w:cs="Times New Roman"/>
          <w:spacing w:val="-43"/>
        </w:rPr>
        <w:t xml:space="preserve"> </w:t>
      </w:r>
      <w:r>
        <w:rPr>
          <w:rFonts w:hint="default" w:ascii="Times New Roman" w:hAnsi="Times New Roman" w:cs="Times New Roman"/>
        </w:rPr>
        <w:t>turns</w:t>
      </w:r>
      <w:r>
        <w:rPr>
          <w:rFonts w:hint="default" w:ascii="Times New Roman" w:hAnsi="Times New Roman" w:cs="Times New Roman"/>
          <w:spacing w:val="-43"/>
        </w:rPr>
        <w:t xml:space="preserve"> </w:t>
      </w:r>
      <w:r>
        <w:rPr>
          <w:rFonts w:hint="default" w:ascii="Times New Roman" w:hAnsi="Times New Roman" w:cs="Times New Roman"/>
        </w:rPr>
        <w:t>left</w:t>
      </w:r>
      <w:r>
        <w:rPr>
          <w:rFonts w:hint="default" w:ascii="Times New Roman" w:hAnsi="Times New Roman" w:cs="Times New Roman"/>
          <w:spacing w:val="-43"/>
        </w:rPr>
        <w:t xml:space="preserve"> </w:t>
      </w:r>
      <w:r>
        <w:rPr>
          <w:rFonts w:hint="default" w:ascii="Times New Roman" w:hAnsi="Times New Roman" w:cs="Times New Roman"/>
        </w:rPr>
        <w:t>or</w:t>
      </w:r>
      <w:r>
        <w:rPr>
          <w:rFonts w:hint="default" w:ascii="Times New Roman" w:hAnsi="Times New Roman" w:cs="Times New Roman"/>
          <w:spacing w:val="-44"/>
        </w:rPr>
        <w:t xml:space="preserve"> </w:t>
      </w:r>
      <w:r>
        <w:rPr>
          <w:rFonts w:hint="default" w:ascii="Times New Roman" w:hAnsi="Times New Roman" w:cs="Times New Roman"/>
        </w:rPr>
        <w:t>right</w:t>
      </w:r>
      <w:r>
        <w:rPr>
          <w:rFonts w:hint="default" w:ascii="Times New Roman" w:hAnsi="Times New Roman" w:cs="Times New Roman"/>
          <w:spacing w:val="-42"/>
        </w:rPr>
        <w:t xml:space="preserve"> </w:t>
      </w:r>
      <w:r>
        <w:rPr>
          <w:rFonts w:hint="default" w:ascii="Times New Roman" w:hAnsi="Times New Roman" w:cs="Times New Roman"/>
        </w:rPr>
        <w:t>as</w:t>
      </w:r>
      <w:r>
        <w:rPr>
          <w:rFonts w:hint="default" w:ascii="Times New Roman" w:hAnsi="Times New Roman" w:cs="Times New Roman"/>
          <w:spacing w:val="-43"/>
        </w:rPr>
        <w:t xml:space="preserve"> </w:t>
      </w:r>
      <w:r>
        <w:rPr>
          <w:rFonts w:hint="default" w:ascii="Times New Roman" w:hAnsi="Times New Roman" w:cs="Times New Roman"/>
        </w:rPr>
        <w:t>long</w:t>
      </w:r>
      <w:r>
        <w:rPr>
          <w:rFonts w:hint="default" w:ascii="Times New Roman" w:hAnsi="Times New Roman" w:cs="Times New Roman"/>
          <w:spacing w:val="-44"/>
        </w:rPr>
        <w:t xml:space="preserve"> </w:t>
      </w:r>
      <w:r>
        <w:rPr>
          <w:rFonts w:hint="default" w:ascii="Times New Roman" w:hAnsi="Times New Roman" w:cs="Times New Roman"/>
        </w:rPr>
        <w:t>as</w:t>
      </w:r>
      <w:r>
        <w:rPr>
          <w:rFonts w:hint="default" w:ascii="Times New Roman" w:hAnsi="Times New Roman" w:cs="Times New Roman"/>
          <w:spacing w:val="-43"/>
        </w:rPr>
        <w:t xml:space="preserve"> </w:t>
      </w:r>
      <w:r>
        <w:rPr>
          <w:rFonts w:hint="default" w:ascii="Times New Roman" w:hAnsi="Times New Roman" w:cs="Times New Roman"/>
        </w:rPr>
        <w:t>you</w:t>
      </w:r>
      <w:r>
        <w:rPr>
          <w:rFonts w:hint="default" w:ascii="Times New Roman" w:hAnsi="Times New Roman" w:cs="Times New Roman"/>
          <w:spacing w:val="-45"/>
        </w:rPr>
        <w:t xml:space="preserve"> </w:t>
      </w:r>
      <w:r>
        <w:rPr>
          <w:rFonts w:hint="default" w:ascii="Times New Roman" w:hAnsi="Times New Roman" w:cs="Times New Roman"/>
        </w:rPr>
        <w:t>know</w:t>
      </w:r>
      <w:r>
        <w:rPr>
          <w:rFonts w:hint="default" w:ascii="Times New Roman" w:hAnsi="Times New Roman" w:cs="Times New Roman"/>
          <w:spacing w:val="-42"/>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state</w:t>
      </w:r>
      <w:r>
        <w:rPr>
          <w:rFonts w:hint="default" w:ascii="Times New Roman" w:hAnsi="Times New Roman" w:cs="Times New Roman"/>
          <w:spacing w:val="-43"/>
        </w:rPr>
        <w:t xml:space="preserve"> </w:t>
      </w:r>
      <w:r>
        <w:rPr>
          <w:rFonts w:hint="default" w:ascii="Times New Roman" w:hAnsi="Times New Roman" w:cs="Times New Roman"/>
        </w:rPr>
        <w:t>of</w:t>
      </w:r>
      <w:r>
        <w:rPr>
          <w:rFonts w:hint="default" w:ascii="Times New Roman" w:hAnsi="Times New Roman" w:cs="Times New Roman"/>
          <w:spacing w:val="-43"/>
        </w:rPr>
        <w:t xml:space="preserve"> </w:t>
      </w:r>
      <w:r>
        <w:rPr>
          <w:rFonts w:hint="default" w:ascii="Times New Roman" w:hAnsi="Times New Roman" w:cs="Times New Roman"/>
        </w:rPr>
        <w:t>channel</w:t>
      </w:r>
      <w:r>
        <w:rPr>
          <w:rFonts w:hint="default" w:ascii="Times New Roman" w:hAnsi="Times New Roman" w:cs="Times New Roman"/>
          <w:spacing w:val="-43"/>
        </w:rPr>
        <w:t xml:space="preserve"> </w:t>
      </w:r>
      <w:r>
        <w:rPr>
          <w:rFonts w:hint="default" w:ascii="Times New Roman" w:hAnsi="Times New Roman" w:cs="Times New Roman"/>
        </w:rPr>
        <w:t>B.</w:t>
      </w:r>
    </w:p>
    <w:p>
      <w:pPr>
        <w:pStyle w:val="4"/>
        <w:spacing w:before="190" w:line="461" w:lineRule="exact"/>
        <w:rPr>
          <w:rFonts w:hint="default" w:ascii="Times New Roman" w:hAnsi="Times New Roman" w:cs="Times New Roman"/>
        </w:rPr>
      </w:pPr>
      <w:r>
        <w:rPr>
          <w:rFonts w:hint="default" w:ascii="Times New Roman" w:hAnsi="Times New Roman" w:cs="Times New Roman"/>
        </w:rPr>
        <w:t>Experimental Procedures</w:t>
      </w:r>
    </w:p>
    <w:p>
      <w:pPr>
        <w:pStyle w:val="6"/>
        <w:spacing w:line="419" w:lineRule="exact"/>
        <w:ind w:left="117"/>
        <w:jc w:val="both"/>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spacing w:after="0" w:line="419" w:lineRule="exact"/>
        <w:jc w:val="both"/>
        <w:rPr>
          <w:rFonts w:hint="default" w:ascii="Times New Roman" w:hAnsi="Times New Roman" w:cs="Times New Roman"/>
        </w:rPr>
        <w:sectPr>
          <w:pgSz w:w="11930" w:h="16850"/>
          <w:pgMar w:top="1600" w:right="840" w:bottom="1420" w:left="960" w:header="0" w:footer="1231" w:gutter="0"/>
        </w:sectPr>
      </w:pPr>
    </w:p>
    <w:p>
      <w:pPr>
        <w:pStyle w:val="6"/>
        <w:ind w:left="880"/>
        <w:rPr>
          <w:rFonts w:hint="default" w:ascii="Times New Roman" w:hAnsi="Times New Roman" w:cs="Times New Roman"/>
          <w:sz w:val="20"/>
        </w:rPr>
      </w:pPr>
      <w:r>
        <w:rPr>
          <w:rFonts w:hint="default" w:ascii="Times New Roman" w:hAnsi="Times New Roman" w:cs="Times New Roman"/>
          <w:sz w:val="20"/>
        </w:rPr>
        <w:drawing>
          <wp:inline distT="0" distB="0" distL="0" distR="0">
            <wp:extent cx="5107940" cy="4359275"/>
            <wp:effectExtent l="0" t="0" r="0" b="0"/>
            <wp:docPr id="31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3.jpeg"/>
                    <pic:cNvPicPr>
                      <a:picLocks noChangeAspect="1"/>
                    </pic:cNvPicPr>
                  </pic:nvPicPr>
                  <pic:blipFill>
                    <a:blip r:embed="rId179" cstate="print"/>
                    <a:stretch>
                      <a:fillRect/>
                    </a:stretch>
                  </pic:blipFill>
                  <pic:spPr>
                    <a:xfrm>
                      <a:off x="0" y="0"/>
                      <a:ext cx="5108164" cy="4359687"/>
                    </a:xfrm>
                    <a:prstGeom prst="rect">
                      <a:avLst/>
                    </a:prstGeom>
                  </pic:spPr>
                </pic:pic>
              </a:graphicData>
            </a:graphic>
          </wp:inline>
        </w:drawing>
      </w:r>
    </w:p>
    <w:p>
      <w:pPr>
        <w:pStyle w:val="6"/>
        <w:spacing w:before="5"/>
        <w:rPr>
          <w:rFonts w:hint="default" w:ascii="Times New Roman" w:hAnsi="Times New Roman" w:cs="Times New Roman"/>
          <w:sz w:val="29"/>
        </w:rPr>
      </w:pPr>
    </w:p>
    <w:p>
      <w:pPr>
        <w:pStyle w:val="6"/>
        <w:spacing w:before="136"/>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3"/>
        <w:rPr>
          <w:rFonts w:hint="default" w:ascii="Times New Roman" w:hAnsi="Times New Roman" w:cs="Times New Roman"/>
          <w:sz w:val="17"/>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1096010</wp:posOffset>
            </wp:positionH>
            <wp:positionV relativeFrom="paragraph">
              <wp:posOffset>152400</wp:posOffset>
            </wp:positionV>
            <wp:extent cx="5307330" cy="3439795"/>
            <wp:effectExtent l="0" t="0" r="0" b="0"/>
            <wp:wrapTopAndBottom/>
            <wp:docPr id="31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54.jpeg"/>
                    <pic:cNvPicPr>
                      <a:picLocks noChangeAspect="1"/>
                    </pic:cNvPicPr>
                  </pic:nvPicPr>
                  <pic:blipFill>
                    <a:blip r:embed="rId180" cstate="print"/>
                    <a:stretch>
                      <a:fillRect/>
                    </a:stretch>
                  </pic:blipFill>
                  <pic:spPr>
                    <a:xfrm>
                      <a:off x="0" y="0"/>
                      <a:ext cx="5307491" cy="3439667"/>
                    </a:xfrm>
                    <a:prstGeom prst="rect">
                      <a:avLst/>
                    </a:prstGeom>
                  </pic:spPr>
                </pic:pic>
              </a:graphicData>
            </a:graphic>
          </wp:anchor>
        </w:drawing>
      </w:r>
    </w:p>
    <w:p>
      <w:pPr>
        <w:spacing w:after="0"/>
        <w:rPr>
          <w:rFonts w:hint="default" w:ascii="Times New Roman" w:hAnsi="Times New Roman" w:cs="Times New Roman"/>
          <w:sz w:val="17"/>
        </w:rPr>
        <w:sectPr>
          <w:footerReference r:id="rId16" w:type="default"/>
          <w:pgSz w:w="11930" w:h="16850"/>
          <w:pgMar w:top="1420" w:right="840" w:bottom="1400" w:left="960" w:header="0" w:footer="1206" w:gutter="0"/>
          <w:pgNumType w:start="93"/>
        </w:sectPr>
      </w:pPr>
    </w:p>
    <w:p>
      <w:pPr>
        <w:pStyle w:val="6"/>
        <w:spacing w:before="114" w:line="338" w:lineRule="auto"/>
        <w:ind w:left="117"/>
        <w:rPr>
          <w:rFonts w:hint="default" w:ascii="Times New Roman" w:hAnsi="Times New Roman" w:cs="Times New Roman"/>
        </w:rPr>
      </w:pPr>
      <w:r>
        <w:rPr>
          <w:rFonts w:hint="default" w:ascii="Times New Roman" w:hAnsi="Times New Roman" w:cs="Times New Roman"/>
        </w:rPr>
        <w:t>For</w:t>
      </w:r>
      <w:r>
        <w:rPr>
          <w:rFonts w:hint="default" w:ascii="Times New Roman" w:hAnsi="Times New Roman" w:cs="Times New Roman"/>
          <w:spacing w:val="-5"/>
        </w:rPr>
        <w:t xml:space="preserve"> </w:t>
      </w:r>
      <w:r>
        <w:rPr>
          <w:rFonts w:hint="default" w:ascii="Times New Roman" w:hAnsi="Times New Roman" w:cs="Times New Roman"/>
        </w:rPr>
        <w:t>convenience,</w:t>
      </w:r>
      <w:r>
        <w:rPr>
          <w:rFonts w:hint="default" w:ascii="Times New Roman" w:hAnsi="Times New Roman" w:cs="Times New Roman"/>
          <w:spacing w:val="-7"/>
        </w:rPr>
        <w:t xml:space="preserve"> </w:t>
      </w:r>
      <w:r>
        <w:rPr>
          <w:rFonts w:hint="default" w:ascii="Times New Roman" w:hAnsi="Times New Roman" w:cs="Times New Roman"/>
        </w:rPr>
        <w:t>we</w:t>
      </w:r>
      <w:r>
        <w:rPr>
          <w:rFonts w:hint="default" w:ascii="Times New Roman" w:hAnsi="Times New Roman" w:cs="Times New Roman"/>
          <w:spacing w:val="-7"/>
        </w:rPr>
        <w:t xml:space="preserve"> </w:t>
      </w:r>
      <w:r>
        <w:rPr>
          <w:rFonts w:hint="default" w:ascii="Times New Roman" w:hAnsi="Times New Roman" w:cs="Times New Roman"/>
        </w:rPr>
        <w:t>use</w:t>
      </w:r>
      <w:r>
        <w:rPr>
          <w:rFonts w:hint="default" w:ascii="Times New Roman" w:hAnsi="Times New Roman" w:cs="Times New Roman"/>
          <w:spacing w:val="-5"/>
        </w:rPr>
        <w:t xml:space="preserve"> </w:t>
      </w:r>
      <w:r>
        <w:rPr>
          <w:rFonts w:hint="default" w:ascii="Times New Roman" w:hAnsi="Times New Roman" w:cs="Times New Roman"/>
        </w:rPr>
        <w:t>a</w:t>
      </w:r>
      <w:r>
        <w:rPr>
          <w:rFonts w:hint="default" w:ascii="Times New Roman" w:hAnsi="Times New Roman" w:cs="Times New Roman"/>
          <w:spacing w:val="-6"/>
        </w:rPr>
        <w:t xml:space="preserve"> </w:t>
      </w:r>
      <w:r>
        <w:rPr>
          <w:rFonts w:hint="default" w:ascii="Times New Roman" w:hAnsi="Times New Roman" w:cs="Times New Roman"/>
        </w:rPr>
        <w:t>rotary</w:t>
      </w:r>
      <w:r>
        <w:rPr>
          <w:rFonts w:hint="default" w:ascii="Times New Roman" w:hAnsi="Times New Roman" w:cs="Times New Roman"/>
          <w:spacing w:val="-6"/>
        </w:rPr>
        <w:t xml:space="preserve"> </w:t>
      </w:r>
      <w:r>
        <w:rPr>
          <w:rFonts w:hint="default" w:ascii="Times New Roman" w:hAnsi="Times New Roman" w:cs="Times New Roman"/>
        </w:rPr>
        <w:t>encoder</w:t>
      </w:r>
      <w:r>
        <w:rPr>
          <w:rFonts w:hint="default" w:ascii="Times New Roman" w:hAnsi="Times New Roman" w:cs="Times New Roman"/>
          <w:spacing w:val="-6"/>
        </w:rPr>
        <w:t xml:space="preserve"> </w:t>
      </w:r>
      <w:r>
        <w:rPr>
          <w:rFonts w:hint="default" w:ascii="Times New Roman" w:hAnsi="Times New Roman" w:cs="Times New Roman"/>
        </w:rPr>
        <w:t>module.</w:t>
      </w:r>
      <w:r>
        <w:rPr>
          <w:rFonts w:hint="default" w:ascii="Times New Roman" w:hAnsi="Times New Roman" w:cs="Times New Roman"/>
          <w:spacing w:val="-6"/>
        </w:rPr>
        <w:t xml:space="preserve"> </w:t>
      </w:r>
      <w:r>
        <w:rPr>
          <w:rFonts w:hint="default" w:ascii="Times New Roman" w:hAnsi="Times New Roman" w:cs="Times New Roman"/>
        </w:rPr>
        <w:t>Connect</w:t>
      </w:r>
      <w:r>
        <w:rPr>
          <w:rFonts w:hint="default" w:ascii="Times New Roman" w:hAnsi="Times New Roman" w:cs="Times New Roman"/>
          <w:spacing w:val="-5"/>
        </w:rPr>
        <w:t xml:space="preserve"> </w:t>
      </w:r>
      <w:r>
        <w:rPr>
          <w:rFonts w:hint="default" w:ascii="Times New Roman" w:hAnsi="Times New Roman" w:cs="Times New Roman"/>
        </w:rPr>
        <w:t>pins</w:t>
      </w:r>
      <w:r>
        <w:rPr>
          <w:rFonts w:hint="default" w:ascii="Times New Roman" w:hAnsi="Times New Roman" w:cs="Times New Roman"/>
          <w:spacing w:val="-5"/>
        </w:rPr>
        <w:t xml:space="preserve"> </w:t>
      </w:r>
      <w:r>
        <w:rPr>
          <w:rFonts w:hint="default" w:ascii="Times New Roman" w:hAnsi="Times New Roman" w:cs="Times New Roman"/>
        </w:rPr>
        <w:t>+</w:t>
      </w:r>
      <w:r>
        <w:rPr>
          <w:rFonts w:hint="default" w:ascii="Times New Roman" w:hAnsi="Times New Roman" w:cs="Times New Roman"/>
          <w:spacing w:val="-10"/>
        </w:rPr>
        <w:t xml:space="preserve"> </w:t>
      </w:r>
      <w:r>
        <w:rPr>
          <w:rFonts w:hint="default" w:ascii="Times New Roman" w:hAnsi="Times New Roman" w:cs="Times New Roman"/>
        </w:rPr>
        <w:t>and</w:t>
      </w:r>
      <w:r>
        <w:rPr>
          <w:rFonts w:hint="default" w:ascii="Times New Roman" w:hAnsi="Times New Roman" w:cs="Times New Roman"/>
          <w:spacing w:val="-7"/>
        </w:rPr>
        <w:t xml:space="preserve"> </w:t>
      </w:r>
      <w:r>
        <w:rPr>
          <w:rFonts w:hint="default" w:ascii="Times New Roman" w:hAnsi="Times New Roman" w:cs="Times New Roman"/>
        </w:rPr>
        <w:t>GND</w:t>
      </w:r>
      <w:r>
        <w:rPr>
          <w:rFonts w:hint="default" w:ascii="Times New Roman" w:hAnsi="Times New Roman" w:cs="Times New Roman"/>
          <w:spacing w:val="-8"/>
        </w:rPr>
        <w:t xml:space="preserve"> </w:t>
      </w:r>
      <w:r>
        <w:rPr>
          <w:rFonts w:hint="default" w:ascii="Times New Roman" w:hAnsi="Times New Roman" w:cs="Times New Roman"/>
        </w:rPr>
        <w:t>of</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9"/>
        </w:rPr>
        <w:t xml:space="preserve"> </w:t>
      </w:r>
      <w:r>
        <w:rPr>
          <w:rFonts w:hint="default" w:ascii="Times New Roman" w:hAnsi="Times New Roman" w:cs="Times New Roman"/>
        </w:rPr>
        <w:t>rotary encoder</w:t>
      </w:r>
      <w:r>
        <w:rPr>
          <w:rFonts w:hint="default" w:ascii="Times New Roman" w:hAnsi="Times New Roman" w:cs="Times New Roman"/>
          <w:spacing w:val="-17"/>
        </w:rPr>
        <w:t xml:space="preserve"> </w:t>
      </w:r>
      <w:r>
        <w:rPr>
          <w:rFonts w:hint="default" w:ascii="Times New Roman" w:hAnsi="Times New Roman" w:cs="Times New Roman"/>
        </w:rPr>
        <w:t>module</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pins</w:t>
      </w:r>
      <w:r>
        <w:rPr>
          <w:rFonts w:hint="default" w:ascii="Times New Roman" w:hAnsi="Times New Roman" w:cs="Times New Roman"/>
          <w:spacing w:val="-17"/>
        </w:rPr>
        <w:t xml:space="preserve"> </w:t>
      </w:r>
      <w:r>
        <w:rPr>
          <w:rFonts w:hint="default" w:ascii="Times New Roman" w:hAnsi="Times New Roman" w:cs="Times New Roman"/>
        </w:rPr>
        <w:t>5V</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8"/>
        </w:rPr>
        <w:t xml:space="preserve"> </w:t>
      </w:r>
      <w:r>
        <w:rPr>
          <w:rFonts w:hint="default" w:ascii="Times New Roman" w:hAnsi="Times New Roman" w:cs="Times New Roman"/>
        </w:rPr>
        <w:t>GND</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spacing w:val="-3"/>
        </w:rPr>
        <w:t>RobotLinking</w:t>
      </w:r>
      <w:r>
        <w:rPr>
          <w:rFonts w:hint="default" w:ascii="Times New Roman" w:hAnsi="Times New Roman" w:cs="Times New Roman"/>
          <w:spacing w:val="-19"/>
        </w:rPr>
        <w:t xml:space="preserve"> </w:t>
      </w:r>
      <w:r>
        <w:rPr>
          <w:rFonts w:hint="default" w:ascii="Times New Roman" w:hAnsi="Times New Roman" w:cs="Times New Roman"/>
        </w:rPr>
        <w:t>Uno</w:t>
      </w:r>
      <w:r>
        <w:rPr>
          <w:rFonts w:hint="default" w:ascii="Times New Roman" w:hAnsi="Times New Roman" w:cs="Times New Roman"/>
          <w:spacing w:val="-17"/>
        </w:rPr>
        <w:t xml:space="preserve"> </w:t>
      </w:r>
      <w:r>
        <w:rPr>
          <w:rFonts w:hint="default" w:ascii="Times New Roman" w:hAnsi="Times New Roman" w:cs="Times New Roman"/>
        </w:rPr>
        <w:t>board,</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8"/>
        </w:rPr>
        <w:t xml:space="preserve"> </w:t>
      </w:r>
      <w:r>
        <w:rPr>
          <w:rFonts w:hint="default" w:ascii="Times New Roman" w:hAnsi="Times New Roman" w:cs="Times New Roman"/>
        </w:rPr>
        <w:t>pins</w:t>
      </w:r>
      <w:r>
        <w:rPr>
          <w:rFonts w:hint="default" w:ascii="Times New Roman" w:hAnsi="Times New Roman" w:cs="Times New Roman"/>
          <w:spacing w:val="-16"/>
        </w:rPr>
        <w:t xml:space="preserve"> </w:t>
      </w:r>
      <w:r>
        <w:rPr>
          <w:rFonts w:hint="default" w:ascii="Times New Roman" w:hAnsi="Times New Roman" w:cs="Times New Roman"/>
        </w:rPr>
        <w:t>CLK</w:t>
      </w:r>
      <w:r>
        <w:rPr>
          <w:rFonts w:hint="default" w:ascii="Times New Roman" w:hAnsi="Times New Roman" w:cs="Times New Roman"/>
          <w:spacing w:val="-18"/>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DT</w:t>
      </w:r>
      <w:r>
        <w:rPr>
          <w:rFonts w:hint="default" w:ascii="Times New Roman" w:hAnsi="Times New Roman" w:cs="Times New Roman"/>
          <w:spacing w:val="-18"/>
        </w:rPr>
        <w:t xml:space="preserve"> </w:t>
      </w:r>
      <w:r>
        <w:rPr>
          <w:rFonts w:hint="default" w:ascii="Times New Roman" w:hAnsi="Times New Roman" w:cs="Times New Roman"/>
        </w:rPr>
        <w:t>of the module to digital pins 2 and 3 of the</w:t>
      </w:r>
      <w:r>
        <w:rPr>
          <w:rFonts w:hint="default" w:ascii="Times New Roman" w:hAnsi="Times New Roman" w:cs="Times New Roman"/>
          <w:spacing w:val="5"/>
        </w:rPr>
        <w:t xml:space="preserve"> </w:t>
      </w:r>
      <w:r>
        <w:rPr>
          <w:rFonts w:hint="default" w:ascii="Times New Roman" w:hAnsi="Times New Roman" w:cs="Times New Roman"/>
        </w:rPr>
        <w:t>board</w:t>
      </w:r>
    </w:p>
    <w:p>
      <w:pPr>
        <w:pStyle w:val="6"/>
        <w:spacing w:before="8"/>
        <w:rPr>
          <w:rFonts w:hint="default" w:ascii="Times New Roman" w:hAnsi="Times New Roman" w:cs="Times New Roman"/>
        </w:rPr>
      </w:pPr>
    </w:p>
    <w:p>
      <w:pPr>
        <w:pStyle w:val="6"/>
        <w:spacing w:line="259" w:lineRule="auto"/>
        <w:ind w:left="120" w:right="373"/>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u w:val="single" w:color="0000FF"/>
        </w:rPr>
        <w:fldChar w:fldCharType="end"/>
      </w:r>
      <w:r>
        <w:rPr>
          <w:rFonts w:hint="default" w:ascii="Times New Roman" w:hAnsi="Times New Roman" w:cs="Times New Roman"/>
          <w:color w:val="0000FF"/>
          <w:w w:val="105"/>
        </w:rPr>
        <w:t xml:space="preserve"> </w:t>
      </w:r>
      <w:r>
        <w:rPr>
          <w:rFonts w:hint="default" w:ascii="Times New Roman" w:hAnsi="Times New Roman" w:cs="Times New Roman"/>
          <w:w w:val="105"/>
        </w:rPr>
        <w:t>to download</w:t>
      </w:r>
      <w:r>
        <w:rPr>
          <w:rFonts w:hint="default" w:ascii="Times New Roman" w:hAnsi="Times New Roman" w:cs="Times New Roman"/>
          <w:spacing w:val="64"/>
          <w:w w:val="105"/>
        </w:rPr>
        <w:t xml:space="preserve"> </w:t>
      </w:r>
      <w:r>
        <w:rPr>
          <w:rFonts w:hint="default" w:ascii="Times New Roman" w:hAnsi="Times New Roman" w:cs="Times New Roman"/>
          <w:w w:val="105"/>
        </w:rPr>
        <w:t>related code or get the code from the CD.</w:t>
      </w:r>
      <w:r>
        <w:rPr>
          <w:rFonts w:hint="default" w:ascii="Times New Roman" w:hAnsi="Times New Roman" w:cs="Times New Roman"/>
          <w:w w:val="105"/>
        </w:rPr>
        <w:t>)</w:t>
      </w:r>
    </w:p>
    <w:p>
      <w:pPr>
        <w:pStyle w:val="6"/>
        <w:spacing w:line="406" w:lineRule="exact"/>
        <w:ind w:left="117"/>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Compile the program</w:t>
      </w:r>
    </w:p>
    <w:p>
      <w:pPr>
        <w:pStyle w:val="6"/>
        <w:spacing w:line="425" w:lineRule="exact"/>
        <w:ind w:left="120"/>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2"/>
        <w:rPr>
          <w:rFonts w:hint="default" w:ascii="Times New Roman" w:hAnsi="Times New Roman" w:cs="Times New Roman"/>
          <w:sz w:val="34"/>
        </w:rPr>
      </w:pPr>
    </w:p>
    <w:p>
      <w:pPr>
        <w:pStyle w:val="6"/>
        <w:spacing w:line="357" w:lineRule="auto"/>
        <w:ind w:left="117" w:right="153"/>
        <w:jc w:val="both"/>
        <w:rPr>
          <w:rFonts w:hint="default" w:ascii="Times New Roman" w:hAnsi="Times New Roman" w:cs="Times New Roman"/>
        </w:rPr>
      </w:pPr>
      <w:r>
        <w:rPr>
          <w:rFonts w:hint="default" w:ascii="Times New Roman" w:hAnsi="Times New Roman" w:cs="Times New Roman"/>
          <w:w w:val="95"/>
        </w:rPr>
        <w:t>You</w:t>
      </w:r>
      <w:r>
        <w:rPr>
          <w:rFonts w:hint="default" w:ascii="Times New Roman" w:hAnsi="Times New Roman" w:cs="Times New Roman"/>
          <w:spacing w:val="-13"/>
          <w:w w:val="95"/>
        </w:rPr>
        <w:t xml:space="preserve"> </w:t>
      </w:r>
      <w:r>
        <w:rPr>
          <w:rFonts w:hint="default" w:ascii="Times New Roman" w:hAnsi="Times New Roman" w:cs="Times New Roman"/>
          <w:w w:val="95"/>
        </w:rPr>
        <w:t>will</w:t>
      </w:r>
      <w:r>
        <w:rPr>
          <w:rFonts w:hint="default" w:ascii="Times New Roman" w:hAnsi="Times New Roman" w:cs="Times New Roman"/>
          <w:spacing w:val="-11"/>
          <w:w w:val="95"/>
        </w:rPr>
        <w:t xml:space="preserve"> </w:t>
      </w:r>
      <w:r>
        <w:rPr>
          <w:rFonts w:hint="default" w:ascii="Times New Roman" w:hAnsi="Times New Roman" w:cs="Times New Roman"/>
          <w:w w:val="95"/>
        </w:rPr>
        <w:t>see</w:t>
      </w:r>
      <w:r>
        <w:rPr>
          <w:rFonts w:hint="default" w:ascii="Times New Roman" w:hAnsi="Times New Roman" w:cs="Times New Roman"/>
          <w:spacing w:val="-13"/>
          <w:w w:val="95"/>
        </w:rPr>
        <w:t xml:space="preserve"> </w:t>
      </w:r>
      <w:r>
        <w:rPr>
          <w:rFonts w:hint="default" w:ascii="Times New Roman" w:hAnsi="Times New Roman" w:cs="Times New Roman"/>
          <w:w w:val="95"/>
        </w:rPr>
        <w:t>the</w:t>
      </w:r>
      <w:r>
        <w:rPr>
          <w:rFonts w:hint="default" w:ascii="Times New Roman" w:hAnsi="Times New Roman" w:cs="Times New Roman"/>
          <w:spacing w:val="-12"/>
          <w:w w:val="95"/>
        </w:rPr>
        <w:t xml:space="preserve"> </w:t>
      </w:r>
      <w:r>
        <w:rPr>
          <w:rFonts w:hint="default" w:ascii="Times New Roman" w:hAnsi="Times New Roman" w:cs="Times New Roman"/>
          <w:w w:val="95"/>
        </w:rPr>
        <w:t>angular</w:t>
      </w:r>
      <w:r>
        <w:rPr>
          <w:rFonts w:hint="default" w:ascii="Times New Roman" w:hAnsi="Times New Roman" w:cs="Times New Roman"/>
          <w:spacing w:val="-14"/>
          <w:w w:val="95"/>
        </w:rPr>
        <w:t xml:space="preserve"> </w:t>
      </w:r>
      <w:r>
        <w:rPr>
          <w:rFonts w:hint="default" w:ascii="Times New Roman" w:hAnsi="Times New Roman" w:cs="Times New Roman"/>
          <w:w w:val="95"/>
        </w:rPr>
        <w:t>displacement</w:t>
      </w:r>
      <w:r>
        <w:rPr>
          <w:rFonts w:hint="default" w:ascii="Times New Roman" w:hAnsi="Times New Roman" w:cs="Times New Roman"/>
          <w:spacing w:val="-11"/>
          <w:w w:val="95"/>
        </w:rPr>
        <w:t xml:space="preserve"> </w:t>
      </w:r>
      <w:r>
        <w:rPr>
          <w:rFonts w:hint="default" w:ascii="Times New Roman" w:hAnsi="Times New Roman" w:cs="Times New Roman"/>
          <w:w w:val="95"/>
        </w:rPr>
        <w:t>of</w:t>
      </w:r>
      <w:r>
        <w:rPr>
          <w:rFonts w:hint="default" w:ascii="Times New Roman" w:hAnsi="Times New Roman" w:cs="Times New Roman"/>
          <w:spacing w:val="-13"/>
          <w:w w:val="95"/>
        </w:rPr>
        <w:t xml:space="preserve"> </w:t>
      </w:r>
      <w:r>
        <w:rPr>
          <w:rFonts w:hint="default" w:ascii="Times New Roman" w:hAnsi="Times New Roman" w:cs="Times New Roman"/>
          <w:w w:val="95"/>
        </w:rPr>
        <w:t>the</w:t>
      </w:r>
      <w:r>
        <w:rPr>
          <w:rFonts w:hint="default" w:ascii="Times New Roman" w:hAnsi="Times New Roman" w:cs="Times New Roman"/>
          <w:spacing w:val="-13"/>
          <w:w w:val="95"/>
        </w:rPr>
        <w:t xml:space="preserve"> </w:t>
      </w:r>
      <w:r>
        <w:rPr>
          <w:rFonts w:hint="default" w:ascii="Times New Roman" w:hAnsi="Times New Roman" w:cs="Times New Roman"/>
          <w:w w:val="95"/>
        </w:rPr>
        <w:t>rotary</w:t>
      </w:r>
      <w:r>
        <w:rPr>
          <w:rFonts w:hint="default" w:ascii="Times New Roman" w:hAnsi="Times New Roman" w:cs="Times New Roman"/>
          <w:spacing w:val="-13"/>
          <w:w w:val="95"/>
        </w:rPr>
        <w:t xml:space="preserve"> </w:t>
      </w:r>
      <w:r>
        <w:rPr>
          <w:rFonts w:hint="default" w:ascii="Times New Roman" w:hAnsi="Times New Roman" w:cs="Times New Roman"/>
          <w:w w:val="95"/>
        </w:rPr>
        <w:t>encoder</w:t>
      </w:r>
      <w:r>
        <w:rPr>
          <w:rFonts w:hint="default" w:ascii="Times New Roman" w:hAnsi="Times New Roman" w:cs="Times New Roman"/>
          <w:spacing w:val="-11"/>
          <w:w w:val="95"/>
        </w:rPr>
        <w:t xml:space="preserve"> </w:t>
      </w:r>
      <w:r>
        <w:rPr>
          <w:rFonts w:hint="default" w:ascii="Times New Roman" w:hAnsi="Times New Roman" w:cs="Times New Roman"/>
          <w:w w:val="95"/>
        </w:rPr>
        <w:t>printed</w:t>
      </w:r>
      <w:r>
        <w:rPr>
          <w:rFonts w:hint="default" w:ascii="Times New Roman" w:hAnsi="Times New Roman" w:cs="Times New Roman"/>
          <w:spacing w:val="-14"/>
          <w:w w:val="95"/>
        </w:rPr>
        <w:t xml:space="preserve"> </w:t>
      </w:r>
      <w:r>
        <w:rPr>
          <w:rFonts w:hint="default" w:ascii="Times New Roman" w:hAnsi="Times New Roman" w:cs="Times New Roman"/>
          <w:w w:val="95"/>
        </w:rPr>
        <w:t>on</w:t>
      </w:r>
      <w:r>
        <w:rPr>
          <w:rFonts w:hint="default" w:ascii="Times New Roman" w:hAnsi="Times New Roman" w:cs="Times New Roman"/>
          <w:spacing w:val="-13"/>
          <w:w w:val="95"/>
        </w:rPr>
        <w:t xml:space="preserve"> </w:t>
      </w:r>
      <w:r>
        <w:rPr>
          <w:rFonts w:hint="default" w:ascii="Times New Roman" w:hAnsi="Times New Roman" w:cs="Times New Roman"/>
          <w:w w:val="95"/>
        </w:rPr>
        <w:t>the</w:t>
      </w:r>
      <w:r>
        <w:rPr>
          <w:rFonts w:hint="default" w:ascii="Times New Roman" w:hAnsi="Times New Roman" w:cs="Times New Roman"/>
          <w:spacing w:val="-12"/>
          <w:w w:val="95"/>
        </w:rPr>
        <w:t xml:space="preserve"> </w:t>
      </w:r>
      <w:r>
        <w:rPr>
          <w:rFonts w:hint="default" w:ascii="Times New Roman" w:hAnsi="Times New Roman" w:cs="Times New Roman"/>
          <w:w w:val="95"/>
        </w:rPr>
        <w:t>serial</w:t>
      </w:r>
      <w:r>
        <w:rPr>
          <w:rFonts w:hint="default" w:ascii="Times New Roman" w:hAnsi="Times New Roman" w:cs="Times New Roman"/>
          <w:spacing w:val="-11"/>
          <w:w w:val="95"/>
        </w:rPr>
        <w:t xml:space="preserve"> </w:t>
      </w:r>
      <w:r>
        <w:rPr>
          <w:rFonts w:hint="default" w:ascii="Times New Roman" w:hAnsi="Times New Roman" w:cs="Times New Roman"/>
          <w:w w:val="95"/>
        </w:rPr>
        <w:t>monitor</w:t>
      </w:r>
      <w:r>
        <w:rPr>
          <w:rFonts w:hint="default" w:ascii="Times New Roman" w:hAnsi="Times New Roman" w:cs="Times New Roman"/>
          <w:spacing w:val="-10"/>
          <w:w w:val="95"/>
        </w:rPr>
        <w:t xml:space="preserve"> </w:t>
      </w:r>
      <w:r>
        <w:rPr>
          <w:rFonts w:hint="default" w:ascii="Times New Roman" w:hAnsi="Times New Roman" w:cs="Times New Roman"/>
          <w:w w:val="95"/>
        </w:rPr>
        <w:t>of</w:t>
      </w:r>
      <w:r>
        <w:rPr>
          <w:rFonts w:hint="default" w:ascii="Times New Roman" w:hAnsi="Times New Roman" w:cs="Times New Roman"/>
          <w:spacing w:val="-14"/>
          <w:w w:val="95"/>
        </w:rPr>
        <w:t xml:space="preserve"> </w:t>
      </w:r>
      <w:r>
        <w:rPr>
          <w:rFonts w:hint="default" w:ascii="Times New Roman" w:hAnsi="Times New Roman" w:cs="Times New Roman"/>
          <w:w w:val="95"/>
        </w:rPr>
        <w:t xml:space="preserve">the computer. When the rotary encoder turns clockwise, the angular displacement is increased; </w:t>
      </w:r>
      <w:r>
        <w:rPr>
          <w:rFonts w:hint="default" w:ascii="Times New Roman" w:hAnsi="Times New Roman" w:cs="Times New Roman"/>
        </w:rPr>
        <w:t>when</w:t>
      </w:r>
      <w:r>
        <w:rPr>
          <w:rFonts w:hint="default" w:ascii="Times New Roman" w:hAnsi="Times New Roman" w:cs="Times New Roman"/>
          <w:spacing w:val="-32"/>
        </w:rPr>
        <w:t xml:space="preserve"> </w:t>
      </w:r>
      <w:r>
        <w:rPr>
          <w:rFonts w:hint="default" w:ascii="Times New Roman" w:hAnsi="Times New Roman" w:cs="Times New Roman"/>
        </w:rPr>
        <w:t>it</w:t>
      </w:r>
      <w:r>
        <w:rPr>
          <w:rFonts w:hint="default" w:ascii="Times New Roman" w:hAnsi="Times New Roman" w:cs="Times New Roman"/>
          <w:spacing w:val="-31"/>
        </w:rPr>
        <w:t xml:space="preserve"> </w:t>
      </w:r>
      <w:r>
        <w:rPr>
          <w:rFonts w:hint="default" w:ascii="Times New Roman" w:hAnsi="Times New Roman" w:cs="Times New Roman"/>
        </w:rPr>
        <w:t>turns</w:t>
      </w:r>
      <w:r>
        <w:rPr>
          <w:rFonts w:hint="default" w:ascii="Times New Roman" w:hAnsi="Times New Roman" w:cs="Times New Roman"/>
          <w:spacing w:val="-32"/>
        </w:rPr>
        <w:t xml:space="preserve"> </w:t>
      </w:r>
      <w:r>
        <w:rPr>
          <w:rFonts w:hint="default" w:ascii="Times New Roman" w:hAnsi="Times New Roman" w:cs="Times New Roman"/>
        </w:rPr>
        <w:t>counterclockwise,</w:t>
      </w:r>
      <w:r>
        <w:rPr>
          <w:rFonts w:hint="default" w:ascii="Times New Roman" w:hAnsi="Times New Roman" w:cs="Times New Roman"/>
          <w:spacing w:val="-32"/>
        </w:rPr>
        <w:t xml:space="preserve"> </w:t>
      </w:r>
      <w:r>
        <w:rPr>
          <w:rFonts w:hint="default" w:ascii="Times New Roman" w:hAnsi="Times New Roman" w:cs="Times New Roman"/>
        </w:rPr>
        <w:t>it’s</w:t>
      </w:r>
      <w:r>
        <w:rPr>
          <w:rFonts w:hint="default" w:ascii="Times New Roman" w:hAnsi="Times New Roman" w:cs="Times New Roman"/>
          <w:spacing w:val="-31"/>
        </w:rPr>
        <w:t xml:space="preserve"> </w:t>
      </w:r>
      <w:r>
        <w:rPr>
          <w:rFonts w:hint="default" w:ascii="Times New Roman" w:hAnsi="Times New Roman" w:cs="Times New Roman"/>
        </w:rPr>
        <w:t>decreased.</w:t>
      </w:r>
      <w:r>
        <w:rPr>
          <w:rFonts w:hint="default" w:ascii="Times New Roman" w:hAnsi="Times New Roman" w:cs="Times New Roman"/>
          <w:spacing w:val="-33"/>
        </w:rPr>
        <w:t xml:space="preserve"> </w:t>
      </w:r>
      <w:r>
        <w:rPr>
          <w:rFonts w:hint="default" w:ascii="Times New Roman" w:hAnsi="Times New Roman" w:cs="Times New Roman"/>
        </w:rPr>
        <w:t>If</w:t>
      </w:r>
      <w:r>
        <w:rPr>
          <w:rFonts w:hint="default" w:ascii="Times New Roman" w:hAnsi="Times New Roman" w:cs="Times New Roman"/>
          <w:spacing w:val="-31"/>
        </w:rPr>
        <w:t xml:space="preserve"> </w:t>
      </w:r>
      <w:r>
        <w:rPr>
          <w:rFonts w:hint="default" w:ascii="Times New Roman" w:hAnsi="Times New Roman" w:cs="Times New Roman"/>
        </w:rPr>
        <w:t>you</w:t>
      </w:r>
      <w:r>
        <w:rPr>
          <w:rFonts w:hint="default" w:ascii="Times New Roman" w:hAnsi="Times New Roman" w:cs="Times New Roman"/>
          <w:spacing w:val="-31"/>
        </w:rPr>
        <w:t xml:space="preserve"> </w:t>
      </w:r>
      <w:r>
        <w:rPr>
          <w:rFonts w:hint="default" w:ascii="Times New Roman" w:hAnsi="Times New Roman" w:cs="Times New Roman"/>
        </w:rPr>
        <w:t>press</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switch</w:t>
      </w:r>
      <w:r>
        <w:rPr>
          <w:rFonts w:hint="default" w:ascii="Times New Roman" w:hAnsi="Times New Roman" w:cs="Times New Roman"/>
          <w:spacing w:val="-32"/>
        </w:rPr>
        <w:t xml:space="preserve"> </w:t>
      </w:r>
      <w:r>
        <w:rPr>
          <w:rFonts w:hint="default" w:ascii="Times New Roman" w:hAnsi="Times New Roman" w:cs="Times New Roman"/>
        </w:rPr>
        <w:t>on</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rotary</w:t>
      </w:r>
      <w:r>
        <w:rPr>
          <w:rFonts w:hint="default" w:ascii="Times New Roman" w:hAnsi="Times New Roman" w:cs="Times New Roman"/>
          <w:spacing w:val="-32"/>
        </w:rPr>
        <w:t xml:space="preserve"> </w:t>
      </w:r>
      <w:r>
        <w:rPr>
          <w:rFonts w:hint="default" w:ascii="Times New Roman" w:hAnsi="Times New Roman" w:cs="Times New Roman"/>
        </w:rPr>
        <w:t>encoder, related readings will return to</w:t>
      </w:r>
      <w:r>
        <w:rPr>
          <w:rFonts w:hint="default" w:ascii="Times New Roman" w:hAnsi="Times New Roman" w:cs="Times New Roman"/>
          <w:spacing w:val="6"/>
        </w:rPr>
        <w:t xml:space="preserve"> </w:t>
      </w:r>
      <w:r>
        <w:rPr>
          <w:rFonts w:hint="default" w:ascii="Times New Roman" w:hAnsi="Times New Roman" w:cs="Times New Roman"/>
        </w:rPr>
        <w:t>zero.</w:t>
      </w: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spacing w:before="3"/>
        <w:rPr>
          <w:rFonts w:hint="default" w:ascii="Times New Roman" w:hAnsi="Times New Roman" w:cs="Times New Roman"/>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855980</wp:posOffset>
            </wp:positionH>
            <wp:positionV relativeFrom="paragraph">
              <wp:posOffset>189230</wp:posOffset>
            </wp:positionV>
            <wp:extent cx="6097905" cy="3634740"/>
            <wp:effectExtent l="0" t="0" r="0" b="0"/>
            <wp:wrapTopAndBottom/>
            <wp:docPr id="32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55.jpeg"/>
                    <pic:cNvPicPr>
                      <a:picLocks noChangeAspect="1"/>
                    </pic:cNvPicPr>
                  </pic:nvPicPr>
                  <pic:blipFill>
                    <a:blip r:embed="rId181" cstate="print"/>
                    <a:stretch>
                      <a:fillRect/>
                    </a:stretch>
                  </pic:blipFill>
                  <pic:spPr>
                    <a:xfrm>
                      <a:off x="0" y="0"/>
                      <a:ext cx="6098183" cy="3634740"/>
                    </a:xfrm>
                    <a:prstGeom prst="rect">
                      <a:avLst/>
                    </a:prstGeom>
                  </pic:spPr>
                </pic:pic>
              </a:graphicData>
            </a:graphic>
          </wp:anchor>
        </w:drawing>
      </w:r>
    </w:p>
    <w:p>
      <w:pPr>
        <w:pStyle w:val="6"/>
        <w:spacing w:before="2"/>
        <w:rPr>
          <w:rFonts w:hint="default" w:ascii="Times New Roman" w:hAnsi="Times New Roman" w:cs="Times New Roman"/>
        </w:rPr>
      </w:pPr>
    </w:p>
    <w:p>
      <w:pPr>
        <w:pStyle w:val="4"/>
        <w:spacing w:before="1" w:line="505" w:lineRule="exact"/>
        <w:jc w:val="left"/>
        <w:rPr>
          <w:rFonts w:hint="default" w:ascii="Times New Roman" w:hAnsi="Times New Roman" w:cs="Times New Roman"/>
        </w:rPr>
      </w:pPr>
      <w:r>
        <w:rPr>
          <w:rFonts w:hint="default" w:ascii="Times New Roman" w:hAnsi="Times New Roman" w:cs="Times New Roman"/>
        </w:rPr>
        <w:t>Experimental Summary</w:t>
      </w:r>
    </w:p>
    <w:p>
      <w:pPr>
        <w:pStyle w:val="6"/>
        <w:spacing w:line="360" w:lineRule="auto"/>
        <w:ind w:left="117"/>
        <w:rPr>
          <w:rFonts w:hint="default" w:ascii="Times New Roman" w:hAnsi="Times New Roman" w:cs="Times New Roman"/>
        </w:rPr>
      </w:pPr>
      <w:r>
        <w:rPr>
          <w:rFonts w:hint="default" w:ascii="Times New Roman" w:hAnsi="Times New Roman" w:cs="Times New Roman"/>
          <w:w w:val="95"/>
        </w:rPr>
        <w:t>In</w:t>
      </w:r>
      <w:r>
        <w:rPr>
          <w:rFonts w:hint="default" w:ascii="Times New Roman" w:hAnsi="Times New Roman" w:cs="Times New Roman"/>
          <w:spacing w:val="-24"/>
          <w:w w:val="95"/>
        </w:rPr>
        <w:t xml:space="preserve"> </w:t>
      </w:r>
      <w:r>
        <w:rPr>
          <w:rFonts w:hint="default" w:ascii="Times New Roman" w:hAnsi="Times New Roman" w:cs="Times New Roman"/>
          <w:w w:val="95"/>
        </w:rPr>
        <w:t>this</w:t>
      </w:r>
      <w:r>
        <w:rPr>
          <w:rFonts w:hint="default" w:ascii="Times New Roman" w:hAnsi="Times New Roman" w:cs="Times New Roman"/>
          <w:spacing w:val="-23"/>
          <w:w w:val="95"/>
        </w:rPr>
        <w:t xml:space="preserve"> </w:t>
      </w:r>
      <w:r>
        <w:rPr>
          <w:rFonts w:hint="default" w:ascii="Times New Roman" w:hAnsi="Times New Roman" w:cs="Times New Roman"/>
          <w:w w:val="95"/>
        </w:rPr>
        <w:t>lesson,</w:t>
      </w:r>
      <w:r>
        <w:rPr>
          <w:rFonts w:hint="default" w:ascii="Times New Roman" w:hAnsi="Times New Roman" w:cs="Times New Roman"/>
          <w:spacing w:val="-25"/>
          <w:w w:val="95"/>
        </w:rPr>
        <w:t xml:space="preserve"> </w:t>
      </w:r>
      <w:r>
        <w:rPr>
          <w:rFonts w:hint="default" w:ascii="Times New Roman" w:hAnsi="Times New Roman" w:cs="Times New Roman"/>
          <w:w w:val="95"/>
        </w:rPr>
        <w:t>you</w:t>
      </w:r>
      <w:r>
        <w:rPr>
          <w:rFonts w:hint="default" w:ascii="Times New Roman" w:hAnsi="Times New Roman" w:cs="Times New Roman"/>
          <w:spacing w:val="-24"/>
          <w:w w:val="95"/>
        </w:rPr>
        <w:t xml:space="preserve"> </w:t>
      </w:r>
      <w:r>
        <w:rPr>
          <w:rFonts w:hint="default" w:ascii="Times New Roman" w:hAnsi="Times New Roman" w:cs="Times New Roman"/>
          <w:w w:val="95"/>
        </w:rPr>
        <w:t>have</w:t>
      </w:r>
      <w:r>
        <w:rPr>
          <w:rFonts w:hint="default" w:ascii="Times New Roman" w:hAnsi="Times New Roman" w:cs="Times New Roman"/>
          <w:spacing w:val="-26"/>
          <w:w w:val="95"/>
        </w:rPr>
        <w:t xml:space="preserve"> </w:t>
      </w:r>
      <w:r>
        <w:rPr>
          <w:rFonts w:hint="default" w:ascii="Times New Roman" w:hAnsi="Times New Roman" w:cs="Times New Roman"/>
          <w:w w:val="95"/>
        </w:rPr>
        <w:t>learned</w:t>
      </w:r>
      <w:r>
        <w:rPr>
          <w:rFonts w:hint="default" w:ascii="Times New Roman" w:hAnsi="Times New Roman" w:cs="Times New Roman"/>
          <w:spacing w:val="-25"/>
          <w:w w:val="95"/>
        </w:rPr>
        <w:t xml:space="preserve"> </w:t>
      </w:r>
      <w:r>
        <w:rPr>
          <w:rFonts w:hint="default" w:ascii="Times New Roman" w:hAnsi="Times New Roman" w:cs="Times New Roman"/>
          <w:w w:val="95"/>
        </w:rPr>
        <w:t>the</w:t>
      </w:r>
      <w:r>
        <w:rPr>
          <w:rFonts w:hint="default" w:ascii="Times New Roman" w:hAnsi="Times New Roman" w:cs="Times New Roman"/>
          <w:spacing w:val="-25"/>
          <w:w w:val="95"/>
        </w:rPr>
        <w:t xml:space="preserve"> </w:t>
      </w:r>
      <w:r>
        <w:rPr>
          <w:rFonts w:hint="default" w:ascii="Times New Roman" w:hAnsi="Times New Roman" w:cs="Times New Roman"/>
          <w:w w:val="95"/>
        </w:rPr>
        <w:t>basic</w:t>
      </w:r>
      <w:r>
        <w:rPr>
          <w:rFonts w:hint="default" w:ascii="Times New Roman" w:hAnsi="Times New Roman" w:cs="Times New Roman"/>
          <w:spacing w:val="-25"/>
          <w:w w:val="95"/>
        </w:rPr>
        <w:t xml:space="preserve"> </w:t>
      </w:r>
      <w:r>
        <w:rPr>
          <w:rFonts w:hint="default" w:ascii="Times New Roman" w:hAnsi="Times New Roman" w:cs="Times New Roman"/>
          <w:w w:val="95"/>
        </w:rPr>
        <w:t>usage</w:t>
      </w:r>
      <w:r>
        <w:rPr>
          <w:rFonts w:hint="default" w:ascii="Times New Roman" w:hAnsi="Times New Roman" w:cs="Times New Roman"/>
          <w:spacing w:val="-25"/>
          <w:w w:val="95"/>
        </w:rPr>
        <w:t xml:space="preserve"> </w:t>
      </w:r>
      <w:r>
        <w:rPr>
          <w:rFonts w:hint="default" w:ascii="Times New Roman" w:hAnsi="Times New Roman" w:cs="Times New Roman"/>
          <w:w w:val="95"/>
        </w:rPr>
        <w:t>of</w:t>
      </w:r>
      <w:r>
        <w:rPr>
          <w:rFonts w:hint="default" w:ascii="Times New Roman" w:hAnsi="Times New Roman" w:cs="Times New Roman"/>
          <w:spacing w:val="-24"/>
          <w:w w:val="95"/>
        </w:rPr>
        <w:t xml:space="preserve"> </w:t>
      </w:r>
      <w:r>
        <w:rPr>
          <w:rFonts w:hint="default" w:ascii="Times New Roman" w:hAnsi="Times New Roman" w:cs="Times New Roman"/>
          <w:w w:val="95"/>
        </w:rPr>
        <w:t>rotary</w:t>
      </w:r>
      <w:r>
        <w:rPr>
          <w:rFonts w:hint="default" w:ascii="Times New Roman" w:hAnsi="Times New Roman" w:cs="Times New Roman"/>
          <w:spacing w:val="-25"/>
          <w:w w:val="95"/>
        </w:rPr>
        <w:t xml:space="preserve"> </w:t>
      </w:r>
      <w:r>
        <w:rPr>
          <w:rFonts w:hint="default" w:ascii="Times New Roman" w:hAnsi="Times New Roman" w:cs="Times New Roman"/>
          <w:w w:val="95"/>
        </w:rPr>
        <w:t>encoders</w:t>
      </w:r>
      <w:r>
        <w:rPr>
          <w:rFonts w:hint="default" w:ascii="Times New Roman" w:hAnsi="Times New Roman" w:cs="Times New Roman"/>
          <w:spacing w:val="-23"/>
          <w:w w:val="95"/>
        </w:rPr>
        <w:t xml:space="preserve"> </w:t>
      </w:r>
      <w:r>
        <w:rPr>
          <w:rFonts w:hint="default" w:ascii="Times New Roman" w:hAnsi="Times New Roman" w:cs="Times New Roman"/>
          <w:w w:val="95"/>
        </w:rPr>
        <w:t>through</w:t>
      </w:r>
      <w:r>
        <w:rPr>
          <w:rFonts w:hint="default" w:ascii="Times New Roman" w:hAnsi="Times New Roman" w:cs="Times New Roman"/>
          <w:spacing w:val="-24"/>
          <w:w w:val="95"/>
        </w:rPr>
        <w:t xml:space="preserve"> </w:t>
      </w:r>
      <w:r>
        <w:rPr>
          <w:rFonts w:hint="default" w:ascii="Times New Roman" w:hAnsi="Times New Roman" w:cs="Times New Roman"/>
          <w:w w:val="95"/>
        </w:rPr>
        <w:t>the</w:t>
      </w:r>
      <w:r>
        <w:rPr>
          <w:rFonts w:hint="default" w:ascii="Times New Roman" w:hAnsi="Times New Roman" w:cs="Times New Roman"/>
          <w:spacing w:val="-24"/>
          <w:w w:val="95"/>
        </w:rPr>
        <w:t xml:space="preserve"> </w:t>
      </w:r>
      <w:r>
        <w:rPr>
          <w:rFonts w:hint="default" w:ascii="Times New Roman" w:hAnsi="Times New Roman" w:cs="Times New Roman"/>
          <w:w w:val="95"/>
        </w:rPr>
        <w:t>experiment.</w:t>
      </w:r>
      <w:r>
        <w:rPr>
          <w:rFonts w:hint="default" w:ascii="Times New Roman" w:hAnsi="Times New Roman" w:cs="Times New Roman"/>
          <w:spacing w:val="-24"/>
          <w:w w:val="95"/>
        </w:rPr>
        <w:t xml:space="preserve"> </w:t>
      </w:r>
      <w:r>
        <w:rPr>
          <w:rFonts w:hint="default" w:ascii="Times New Roman" w:hAnsi="Times New Roman" w:cs="Times New Roman"/>
          <w:spacing w:val="-3"/>
          <w:w w:val="95"/>
        </w:rPr>
        <w:t xml:space="preserve">Try </w:t>
      </w:r>
      <w:r>
        <w:rPr>
          <w:rFonts w:hint="default" w:ascii="Times New Roman" w:hAnsi="Times New Roman" w:cs="Times New Roman"/>
        </w:rPr>
        <w:t>modifying</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9"/>
        </w:rPr>
        <w:t xml:space="preserve"> </w:t>
      </w:r>
      <w:r>
        <w:rPr>
          <w:rFonts w:hint="default" w:ascii="Times New Roman" w:hAnsi="Times New Roman" w:cs="Times New Roman"/>
        </w:rPr>
        <w:t>experiment</w:t>
      </w:r>
      <w:r>
        <w:rPr>
          <w:rFonts w:hint="default" w:ascii="Times New Roman" w:hAnsi="Times New Roman" w:cs="Times New Roman"/>
          <w:spacing w:val="-8"/>
        </w:rPr>
        <w:t xml:space="preserve"> </w:t>
      </w:r>
      <w:r>
        <w:rPr>
          <w:rFonts w:hint="default" w:ascii="Times New Roman" w:hAnsi="Times New Roman" w:cs="Times New Roman"/>
        </w:rPr>
        <w:t>to</w:t>
      </w:r>
      <w:r>
        <w:rPr>
          <w:rFonts w:hint="default" w:ascii="Times New Roman" w:hAnsi="Times New Roman" w:cs="Times New Roman"/>
          <w:spacing w:val="-8"/>
        </w:rPr>
        <w:t xml:space="preserve"> </w:t>
      </w:r>
      <w:r>
        <w:rPr>
          <w:rFonts w:hint="default" w:ascii="Times New Roman" w:hAnsi="Times New Roman" w:cs="Times New Roman"/>
        </w:rPr>
        <w:t>print</w:t>
      </w:r>
      <w:r>
        <w:rPr>
          <w:rFonts w:hint="default" w:ascii="Times New Roman" w:hAnsi="Times New Roman" w:cs="Times New Roman"/>
          <w:spacing w:val="-8"/>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displayed</w:t>
      </w:r>
      <w:r>
        <w:rPr>
          <w:rFonts w:hint="default" w:ascii="Times New Roman" w:hAnsi="Times New Roman" w:cs="Times New Roman"/>
          <w:spacing w:val="-11"/>
        </w:rPr>
        <w:t xml:space="preserve"> </w:t>
      </w:r>
      <w:r>
        <w:rPr>
          <w:rFonts w:hint="default" w:ascii="Times New Roman" w:hAnsi="Times New Roman" w:cs="Times New Roman"/>
        </w:rPr>
        <w:t>data</w:t>
      </w:r>
      <w:r>
        <w:rPr>
          <w:rFonts w:hint="default" w:ascii="Times New Roman" w:hAnsi="Times New Roman" w:cs="Times New Roman"/>
          <w:spacing w:val="-8"/>
        </w:rPr>
        <w:t xml:space="preserve"> </w:t>
      </w:r>
      <w:r>
        <w:rPr>
          <w:rFonts w:hint="default" w:ascii="Times New Roman" w:hAnsi="Times New Roman" w:cs="Times New Roman"/>
        </w:rPr>
        <w:t>on</w:t>
      </w:r>
      <w:r>
        <w:rPr>
          <w:rFonts w:hint="default" w:ascii="Times New Roman" w:hAnsi="Times New Roman" w:cs="Times New Roman"/>
          <w:spacing w:val="-11"/>
        </w:rPr>
        <w:t xml:space="preserve"> </w:t>
      </w:r>
      <w:r>
        <w:rPr>
          <w:rFonts w:hint="default" w:ascii="Times New Roman" w:hAnsi="Times New Roman" w:cs="Times New Roman"/>
        </w:rPr>
        <w:t>LCD1602.</w:t>
      </w:r>
    </w:p>
    <w:p>
      <w:pPr>
        <w:spacing w:after="0" w:line="360" w:lineRule="auto"/>
        <w:rPr>
          <w:rFonts w:hint="default" w:ascii="Times New Roman" w:hAnsi="Times New Roman" w:cs="Times New Roman"/>
        </w:rPr>
        <w:sectPr>
          <w:pgSz w:w="11930" w:h="16850"/>
          <w:pgMar w:top="1380" w:right="840" w:bottom="1420" w:left="960" w:header="0" w:footer="1206" w:gutter="0"/>
        </w:sectPr>
      </w:pPr>
    </w:p>
    <w:p>
      <w:pPr>
        <w:pStyle w:val="6"/>
        <w:spacing w:before="5"/>
        <w:rPr>
          <w:rFonts w:hint="default" w:ascii="Times New Roman" w:hAnsi="Times New Roman" w:cs="Times New Roman"/>
          <w:sz w:val="19"/>
        </w:rPr>
      </w:pPr>
    </w:p>
    <w:p>
      <w:pPr>
        <w:spacing w:before="0" w:line="722" w:lineRule="exact"/>
        <w:ind w:left="3310" w:right="0" w:firstLine="0"/>
        <w:jc w:val="left"/>
        <w:rPr>
          <w:rFonts w:hint="default" w:ascii="Times New Roman" w:hAnsi="Times New Roman" w:cs="Times New Roman"/>
          <w:sz w:val="36"/>
        </w:rPr>
      </w:pPr>
      <w:bookmarkStart w:id="26" w:name="_TOC_250010"/>
      <w:bookmarkEnd w:id="26"/>
      <w:r>
        <w:rPr>
          <w:rFonts w:hint="default" w:ascii="Times New Roman" w:hAnsi="Times New Roman" w:cs="Times New Roman"/>
          <w:w w:val="105"/>
          <w:sz w:val="36"/>
        </w:rPr>
        <w:t>Lesson 25 ADXL335</w:t>
      </w:r>
    </w:p>
    <w:p>
      <w:pPr>
        <w:pStyle w:val="4"/>
        <w:spacing w:before="213"/>
        <w:jc w:val="left"/>
        <w:rPr>
          <w:rFonts w:hint="default" w:ascii="Times New Roman" w:hAnsi="Times New Roman" w:cs="Times New Roman"/>
        </w:rPr>
      </w:pPr>
      <w:r>
        <w:rPr>
          <w:rFonts w:hint="default" w:ascii="Times New Roman" w:hAnsi="Times New Roman" w:cs="Times New Roman"/>
        </w:rPr>
        <w:t>Introduction</w:t>
      </w:r>
    </w:p>
    <w:p>
      <w:pPr>
        <w:pStyle w:val="6"/>
        <w:spacing w:before="41" w:line="357" w:lineRule="auto"/>
        <w:ind w:left="117" w:right="154"/>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19"/>
        </w:rPr>
        <w:t xml:space="preserve"> </w:t>
      </w:r>
      <w:r>
        <w:rPr>
          <w:rFonts w:hint="default" w:ascii="Times New Roman" w:hAnsi="Times New Roman" w:cs="Times New Roman"/>
        </w:rPr>
        <w:t>this</w:t>
      </w:r>
      <w:r>
        <w:rPr>
          <w:rFonts w:hint="default" w:ascii="Times New Roman" w:hAnsi="Times New Roman" w:cs="Times New Roman"/>
          <w:spacing w:val="-16"/>
        </w:rPr>
        <w:t xml:space="preserve"> </w:t>
      </w:r>
      <w:r>
        <w:rPr>
          <w:rFonts w:hint="default" w:ascii="Times New Roman" w:hAnsi="Times New Roman" w:cs="Times New Roman"/>
        </w:rPr>
        <w:t>experiment,</w:t>
      </w:r>
      <w:r>
        <w:rPr>
          <w:rFonts w:hint="default" w:ascii="Times New Roman" w:hAnsi="Times New Roman" w:cs="Times New Roman"/>
          <w:spacing w:val="-18"/>
        </w:rPr>
        <w:t xml:space="preserve"> </w:t>
      </w:r>
      <w:r>
        <w:rPr>
          <w:rFonts w:hint="default" w:ascii="Times New Roman" w:hAnsi="Times New Roman" w:cs="Times New Roman"/>
        </w:rPr>
        <w:t>we</w:t>
      </w:r>
      <w:r>
        <w:rPr>
          <w:rFonts w:hint="default" w:ascii="Times New Roman" w:hAnsi="Times New Roman" w:cs="Times New Roman"/>
          <w:spacing w:val="-18"/>
        </w:rPr>
        <w:t xml:space="preserve"> </w:t>
      </w:r>
      <w:r>
        <w:rPr>
          <w:rFonts w:hint="default" w:ascii="Times New Roman" w:hAnsi="Times New Roman" w:cs="Times New Roman"/>
        </w:rPr>
        <w:t>will</w:t>
      </w:r>
      <w:r>
        <w:rPr>
          <w:rFonts w:hint="default" w:ascii="Times New Roman" w:hAnsi="Times New Roman" w:cs="Times New Roman"/>
          <w:spacing w:val="-17"/>
        </w:rPr>
        <w:t xml:space="preserve"> </w:t>
      </w:r>
      <w:r>
        <w:rPr>
          <w:rFonts w:hint="default" w:ascii="Times New Roman" w:hAnsi="Times New Roman" w:cs="Times New Roman"/>
        </w:rPr>
        <w:t>learn</w:t>
      </w:r>
      <w:r>
        <w:rPr>
          <w:rFonts w:hint="default" w:ascii="Times New Roman" w:hAnsi="Times New Roman" w:cs="Times New Roman"/>
          <w:spacing w:val="-17"/>
        </w:rPr>
        <w:t xml:space="preserve"> </w:t>
      </w:r>
      <w:r>
        <w:rPr>
          <w:rFonts w:hint="default" w:ascii="Times New Roman" w:hAnsi="Times New Roman" w:cs="Times New Roman"/>
        </w:rPr>
        <w:t>how</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use</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ADXL335.</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ADXL335</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8"/>
        </w:rPr>
        <w:t xml:space="preserve"> </w:t>
      </w:r>
      <w:r>
        <w:rPr>
          <w:rFonts w:hint="default" w:ascii="Times New Roman" w:hAnsi="Times New Roman" w:cs="Times New Roman"/>
        </w:rPr>
        <w:t>small,</w:t>
      </w:r>
      <w:r>
        <w:rPr>
          <w:rFonts w:hint="default" w:ascii="Times New Roman" w:hAnsi="Times New Roman" w:cs="Times New Roman"/>
          <w:spacing w:val="-18"/>
        </w:rPr>
        <w:t xml:space="preserve"> </w:t>
      </w:r>
      <w:r>
        <w:rPr>
          <w:rFonts w:hint="default" w:ascii="Times New Roman" w:hAnsi="Times New Roman" w:cs="Times New Roman"/>
        </w:rPr>
        <w:t>thin,</w:t>
      </w:r>
      <w:r>
        <w:rPr>
          <w:rFonts w:hint="default" w:ascii="Times New Roman" w:hAnsi="Times New Roman" w:cs="Times New Roman"/>
          <w:spacing w:val="-17"/>
        </w:rPr>
        <w:t xml:space="preserve"> </w:t>
      </w:r>
      <w:r>
        <w:rPr>
          <w:rFonts w:hint="default" w:ascii="Times New Roman" w:hAnsi="Times New Roman" w:cs="Times New Roman"/>
          <w:spacing w:val="-3"/>
        </w:rPr>
        <w:t xml:space="preserve">low </w:t>
      </w:r>
      <w:r>
        <w:rPr>
          <w:rFonts w:hint="default" w:ascii="Times New Roman" w:hAnsi="Times New Roman" w:cs="Times New Roman"/>
          <w:w w:val="95"/>
        </w:rPr>
        <w:t>power, complete 3-axis accelerometer with signal-conditioned voltage outputs. It measures acceleration with a minimum full-scale range of ±3g. It can measure the static acceleration</w:t>
      </w:r>
      <w:r>
        <w:rPr>
          <w:rFonts w:hint="default" w:ascii="Times New Roman" w:hAnsi="Times New Roman" w:cs="Times New Roman"/>
          <w:spacing w:val="-47"/>
          <w:w w:val="95"/>
        </w:rPr>
        <w:t xml:space="preserve"> </w:t>
      </w:r>
      <w:r>
        <w:rPr>
          <w:rFonts w:hint="default" w:ascii="Times New Roman" w:hAnsi="Times New Roman" w:cs="Times New Roman"/>
          <w:w w:val="95"/>
        </w:rPr>
        <w:t>of gravity</w:t>
      </w:r>
      <w:r>
        <w:rPr>
          <w:rFonts w:hint="default" w:ascii="Times New Roman" w:hAnsi="Times New Roman" w:cs="Times New Roman"/>
          <w:spacing w:val="-28"/>
          <w:w w:val="95"/>
        </w:rPr>
        <w:t xml:space="preserve"> </w:t>
      </w:r>
      <w:r>
        <w:rPr>
          <w:rFonts w:hint="default" w:ascii="Times New Roman" w:hAnsi="Times New Roman" w:cs="Times New Roman"/>
          <w:w w:val="95"/>
        </w:rPr>
        <w:t>in</w:t>
      </w:r>
      <w:r>
        <w:rPr>
          <w:rFonts w:hint="default" w:ascii="Times New Roman" w:hAnsi="Times New Roman" w:cs="Times New Roman"/>
          <w:spacing w:val="-28"/>
          <w:w w:val="95"/>
        </w:rPr>
        <w:t xml:space="preserve"> </w:t>
      </w:r>
      <w:r>
        <w:rPr>
          <w:rFonts w:hint="default" w:ascii="Times New Roman" w:hAnsi="Times New Roman" w:cs="Times New Roman"/>
          <w:w w:val="95"/>
        </w:rPr>
        <w:t>tilt-sensing</w:t>
      </w:r>
      <w:r>
        <w:rPr>
          <w:rFonts w:hint="default" w:ascii="Times New Roman" w:hAnsi="Times New Roman" w:cs="Times New Roman"/>
          <w:spacing w:val="-27"/>
          <w:w w:val="95"/>
        </w:rPr>
        <w:t xml:space="preserve"> </w:t>
      </w:r>
      <w:r>
        <w:rPr>
          <w:rFonts w:hint="default" w:ascii="Times New Roman" w:hAnsi="Times New Roman" w:cs="Times New Roman"/>
          <w:w w:val="95"/>
        </w:rPr>
        <w:t>applications,</w:t>
      </w:r>
      <w:r>
        <w:rPr>
          <w:rFonts w:hint="default" w:ascii="Times New Roman" w:hAnsi="Times New Roman" w:cs="Times New Roman"/>
          <w:spacing w:val="-28"/>
          <w:w w:val="95"/>
        </w:rPr>
        <w:t xml:space="preserve"> </w:t>
      </w:r>
      <w:r>
        <w:rPr>
          <w:rFonts w:hint="default" w:ascii="Times New Roman" w:hAnsi="Times New Roman" w:cs="Times New Roman"/>
          <w:w w:val="95"/>
        </w:rPr>
        <w:t>as</w:t>
      </w:r>
      <w:r>
        <w:rPr>
          <w:rFonts w:hint="default" w:ascii="Times New Roman" w:hAnsi="Times New Roman" w:cs="Times New Roman"/>
          <w:spacing w:val="-27"/>
          <w:w w:val="95"/>
        </w:rPr>
        <w:t xml:space="preserve"> </w:t>
      </w:r>
      <w:r>
        <w:rPr>
          <w:rFonts w:hint="default" w:ascii="Times New Roman" w:hAnsi="Times New Roman" w:cs="Times New Roman"/>
          <w:w w:val="95"/>
        </w:rPr>
        <w:t>well</w:t>
      </w:r>
      <w:r>
        <w:rPr>
          <w:rFonts w:hint="default" w:ascii="Times New Roman" w:hAnsi="Times New Roman" w:cs="Times New Roman"/>
          <w:spacing w:val="-26"/>
          <w:w w:val="95"/>
        </w:rPr>
        <w:t xml:space="preserve"> </w:t>
      </w:r>
      <w:r>
        <w:rPr>
          <w:rFonts w:hint="default" w:ascii="Times New Roman" w:hAnsi="Times New Roman" w:cs="Times New Roman"/>
          <w:w w:val="95"/>
        </w:rPr>
        <w:t>as</w:t>
      </w:r>
      <w:r>
        <w:rPr>
          <w:rFonts w:hint="default" w:ascii="Times New Roman" w:hAnsi="Times New Roman" w:cs="Times New Roman"/>
          <w:spacing w:val="-26"/>
          <w:w w:val="95"/>
        </w:rPr>
        <w:t xml:space="preserve"> </w:t>
      </w:r>
      <w:r>
        <w:rPr>
          <w:rFonts w:hint="default" w:ascii="Times New Roman" w:hAnsi="Times New Roman" w:cs="Times New Roman"/>
          <w:w w:val="95"/>
        </w:rPr>
        <w:t>dynamic</w:t>
      </w:r>
      <w:r>
        <w:rPr>
          <w:rFonts w:hint="default" w:ascii="Times New Roman" w:hAnsi="Times New Roman" w:cs="Times New Roman"/>
          <w:spacing w:val="-27"/>
          <w:w w:val="95"/>
        </w:rPr>
        <w:t xml:space="preserve"> </w:t>
      </w:r>
      <w:r>
        <w:rPr>
          <w:rFonts w:hint="default" w:ascii="Times New Roman" w:hAnsi="Times New Roman" w:cs="Times New Roman"/>
          <w:w w:val="95"/>
        </w:rPr>
        <w:t>acceleration</w:t>
      </w:r>
      <w:r>
        <w:rPr>
          <w:rFonts w:hint="default" w:ascii="Times New Roman" w:hAnsi="Times New Roman" w:cs="Times New Roman"/>
          <w:spacing w:val="-28"/>
          <w:w w:val="95"/>
        </w:rPr>
        <w:t xml:space="preserve"> </w:t>
      </w:r>
      <w:r>
        <w:rPr>
          <w:rFonts w:hint="default" w:ascii="Times New Roman" w:hAnsi="Times New Roman" w:cs="Times New Roman"/>
          <w:w w:val="95"/>
        </w:rPr>
        <w:t>resulting</w:t>
      </w:r>
      <w:r>
        <w:rPr>
          <w:rFonts w:hint="default" w:ascii="Times New Roman" w:hAnsi="Times New Roman" w:cs="Times New Roman"/>
          <w:spacing w:val="-27"/>
          <w:w w:val="95"/>
        </w:rPr>
        <w:t xml:space="preserve"> </w:t>
      </w:r>
      <w:r>
        <w:rPr>
          <w:rFonts w:hint="default" w:ascii="Times New Roman" w:hAnsi="Times New Roman" w:cs="Times New Roman"/>
          <w:w w:val="95"/>
        </w:rPr>
        <w:t>from</w:t>
      </w:r>
      <w:r>
        <w:rPr>
          <w:rFonts w:hint="default" w:ascii="Times New Roman" w:hAnsi="Times New Roman" w:cs="Times New Roman"/>
          <w:spacing w:val="-27"/>
          <w:w w:val="95"/>
        </w:rPr>
        <w:t xml:space="preserve"> </w:t>
      </w:r>
      <w:r>
        <w:rPr>
          <w:rFonts w:hint="default" w:ascii="Times New Roman" w:hAnsi="Times New Roman" w:cs="Times New Roman"/>
          <w:w w:val="95"/>
        </w:rPr>
        <w:t>motion,</w:t>
      </w:r>
      <w:r>
        <w:rPr>
          <w:rFonts w:hint="default" w:ascii="Times New Roman" w:hAnsi="Times New Roman" w:cs="Times New Roman"/>
          <w:spacing w:val="-27"/>
          <w:w w:val="95"/>
        </w:rPr>
        <w:t xml:space="preserve"> </w:t>
      </w:r>
      <w:r>
        <w:rPr>
          <w:rFonts w:hint="default" w:ascii="Times New Roman" w:hAnsi="Times New Roman" w:cs="Times New Roman"/>
          <w:w w:val="95"/>
        </w:rPr>
        <w:t xml:space="preserve">shock, </w:t>
      </w:r>
      <w:r>
        <w:rPr>
          <w:rFonts w:hint="default" w:ascii="Times New Roman" w:hAnsi="Times New Roman" w:cs="Times New Roman"/>
        </w:rPr>
        <w:t>or</w:t>
      </w:r>
      <w:r>
        <w:rPr>
          <w:rFonts w:hint="default" w:ascii="Times New Roman" w:hAnsi="Times New Roman" w:cs="Times New Roman"/>
          <w:spacing w:val="5"/>
        </w:rPr>
        <w:t xml:space="preserve"> </w:t>
      </w:r>
      <w:r>
        <w:rPr>
          <w:rFonts w:hint="default" w:ascii="Times New Roman" w:hAnsi="Times New Roman" w:cs="Times New Roman"/>
        </w:rPr>
        <w:t>vibration.</w:t>
      </w:r>
    </w:p>
    <w:p>
      <w:pPr>
        <w:pStyle w:val="4"/>
        <w:spacing w:before="234"/>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88"/>
        </w:tabs>
        <w:spacing w:before="40"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17"/>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17"/>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ADXL335</w:t>
      </w:r>
      <w:r>
        <w:rPr>
          <w:rFonts w:hint="default" w:ascii="Times New Roman" w:hAnsi="Times New Roman" w:cs="Times New Roman"/>
          <w:spacing w:val="14"/>
          <w:sz w:val="22"/>
        </w:rPr>
        <w:t xml:space="preserve"> </w:t>
      </w:r>
      <w:r>
        <w:rPr>
          <w:rFonts w:hint="default" w:ascii="Times New Roman" w:hAnsi="Times New Roman" w:cs="Times New Roman"/>
          <w:sz w:val="22"/>
        </w:rPr>
        <w:t>module</w:t>
      </w:r>
    </w:p>
    <w:p>
      <w:pPr>
        <w:pStyle w:val="11"/>
        <w:numPr>
          <w:ilvl w:val="0"/>
          <w:numId w:val="17"/>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17"/>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6"/>
        <w:spacing w:before="4"/>
        <w:rPr>
          <w:rFonts w:hint="default" w:ascii="Times New Roman" w:hAnsi="Times New Roman" w:cs="Times New Roman"/>
          <w:sz w:val="30"/>
        </w:rPr>
      </w:pPr>
    </w:p>
    <w:p>
      <w:pPr>
        <w:pStyle w:val="4"/>
        <w:spacing w:before="1"/>
        <w:rPr>
          <w:rFonts w:hint="default" w:ascii="Times New Roman" w:hAnsi="Times New Roman" w:cs="Times New Roman"/>
        </w:rPr>
      </w:pPr>
      <w:r>
        <w:rPr>
          <w:rFonts w:hint="default" w:ascii="Times New Roman" w:hAnsi="Times New Roman" w:cs="Times New Roman"/>
        </w:rPr>
        <w:t>Principle</w:t>
      </w:r>
    </w:p>
    <w:p>
      <w:pPr>
        <w:pStyle w:val="6"/>
        <w:spacing w:before="40"/>
        <w:ind w:left="117"/>
        <w:jc w:val="both"/>
        <w:rPr>
          <w:rFonts w:hint="default" w:ascii="Times New Roman" w:hAnsi="Times New Roman" w:cs="Times New Roman"/>
        </w:rPr>
      </w:pPr>
      <w:r>
        <w:rPr>
          <w:rFonts w:hint="default" w:ascii="Times New Roman" w:hAnsi="Times New Roman" w:cs="Times New Roman"/>
        </w:rPr>
        <w:t>ADXL335</w:t>
      </w:r>
    </w:p>
    <w:p>
      <w:pPr>
        <w:pStyle w:val="6"/>
        <w:spacing w:before="128" w:line="357" w:lineRule="auto"/>
        <w:ind w:left="117" w:right="104"/>
        <w:jc w:val="both"/>
        <w:rPr>
          <w:rFonts w:hint="default" w:ascii="Times New Roman" w:hAnsi="Times New Roman" w:cs="Times New Roman"/>
        </w:rPr>
      </w:pPr>
      <w:r>
        <w:rPr>
          <w:rFonts w:hint="default" w:ascii="Times New Roman" w:hAnsi="Times New Roman" w:cs="Times New Roman"/>
          <w:w w:val="95"/>
        </w:rPr>
        <w:t>The</w:t>
      </w:r>
      <w:r>
        <w:rPr>
          <w:rFonts w:hint="default" w:ascii="Times New Roman" w:hAnsi="Times New Roman" w:cs="Times New Roman"/>
          <w:spacing w:val="-11"/>
          <w:w w:val="95"/>
        </w:rPr>
        <w:t xml:space="preserve"> </w:t>
      </w:r>
      <w:r>
        <w:rPr>
          <w:rFonts w:hint="default" w:ascii="Times New Roman" w:hAnsi="Times New Roman" w:cs="Times New Roman"/>
          <w:w w:val="95"/>
        </w:rPr>
        <w:t>operating</w:t>
      </w:r>
      <w:r>
        <w:rPr>
          <w:rFonts w:hint="default" w:ascii="Times New Roman" w:hAnsi="Times New Roman" w:cs="Times New Roman"/>
          <w:spacing w:val="-14"/>
          <w:w w:val="95"/>
        </w:rPr>
        <w:t xml:space="preserve"> </w:t>
      </w:r>
      <w:r>
        <w:rPr>
          <w:rFonts w:hint="default" w:ascii="Times New Roman" w:hAnsi="Times New Roman" w:cs="Times New Roman"/>
          <w:w w:val="95"/>
        </w:rPr>
        <w:t>voltage</w:t>
      </w:r>
      <w:r>
        <w:rPr>
          <w:rFonts w:hint="default" w:ascii="Times New Roman" w:hAnsi="Times New Roman" w:cs="Times New Roman"/>
          <w:spacing w:val="-13"/>
          <w:w w:val="95"/>
        </w:rPr>
        <w:t xml:space="preserve"> </w:t>
      </w:r>
      <w:r>
        <w:rPr>
          <w:rFonts w:hint="default" w:ascii="Times New Roman" w:hAnsi="Times New Roman" w:cs="Times New Roman"/>
          <w:w w:val="95"/>
        </w:rPr>
        <w:t>of</w:t>
      </w:r>
      <w:r>
        <w:rPr>
          <w:rFonts w:hint="default" w:ascii="Times New Roman" w:hAnsi="Times New Roman" w:cs="Times New Roman"/>
          <w:spacing w:val="-11"/>
          <w:w w:val="95"/>
        </w:rPr>
        <w:t xml:space="preserve"> </w:t>
      </w:r>
      <w:r>
        <w:rPr>
          <w:rFonts w:hint="default" w:ascii="Times New Roman" w:hAnsi="Times New Roman" w:cs="Times New Roman"/>
          <w:w w:val="95"/>
        </w:rPr>
        <w:t>ADXL335</w:t>
      </w:r>
      <w:r>
        <w:rPr>
          <w:rFonts w:hint="default" w:ascii="Times New Roman" w:hAnsi="Times New Roman" w:cs="Times New Roman"/>
          <w:spacing w:val="-9"/>
          <w:w w:val="95"/>
        </w:rPr>
        <w:t xml:space="preserve"> </w:t>
      </w:r>
      <w:r>
        <w:rPr>
          <w:rFonts w:hint="default" w:ascii="Times New Roman" w:hAnsi="Times New Roman" w:cs="Times New Roman"/>
          <w:w w:val="95"/>
        </w:rPr>
        <w:t>ranges</w:t>
      </w:r>
      <w:r>
        <w:rPr>
          <w:rFonts w:hint="default" w:ascii="Times New Roman" w:hAnsi="Times New Roman" w:cs="Times New Roman"/>
          <w:spacing w:val="-10"/>
          <w:w w:val="95"/>
        </w:rPr>
        <w:t xml:space="preserve"> </w:t>
      </w:r>
      <w:r>
        <w:rPr>
          <w:rFonts w:hint="default" w:ascii="Times New Roman" w:hAnsi="Times New Roman" w:cs="Times New Roman"/>
          <w:w w:val="95"/>
        </w:rPr>
        <w:t>from</w:t>
      </w:r>
      <w:r>
        <w:rPr>
          <w:rFonts w:hint="default" w:ascii="Times New Roman" w:hAnsi="Times New Roman" w:cs="Times New Roman"/>
          <w:spacing w:val="-11"/>
          <w:w w:val="95"/>
        </w:rPr>
        <w:t xml:space="preserve"> </w:t>
      </w:r>
      <w:r>
        <w:rPr>
          <w:rFonts w:hint="default" w:ascii="Times New Roman" w:hAnsi="Times New Roman" w:cs="Times New Roman"/>
          <w:w w:val="95"/>
        </w:rPr>
        <w:t>1.8V</w:t>
      </w:r>
      <w:r>
        <w:rPr>
          <w:rFonts w:hint="default" w:ascii="Times New Roman" w:hAnsi="Times New Roman" w:cs="Times New Roman"/>
          <w:spacing w:val="-11"/>
          <w:w w:val="95"/>
        </w:rPr>
        <w:t xml:space="preserve"> </w:t>
      </w:r>
      <w:r>
        <w:rPr>
          <w:rFonts w:hint="default" w:ascii="Times New Roman" w:hAnsi="Times New Roman" w:cs="Times New Roman"/>
          <w:w w:val="95"/>
        </w:rPr>
        <w:t>to</w:t>
      </w:r>
      <w:r>
        <w:rPr>
          <w:rFonts w:hint="default" w:ascii="Times New Roman" w:hAnsi="Times New Roman" w:cs="Times New Roman"/>
          <w:spacing w:val="-11"/>
          <w:w w:val="95"/>
        </w:rPr>
        <w:t xml:space="preserve"> </w:t>
      </w:r>
      <w:r>
        <w:rPr>
          <w:rFonts w:hint="default" w:ascii="Times New Roman" w:hAnsi="Times New Roman" w:cs="Times New Roman"/>
          <w:w w:val="95"/>
        </w:rPr>
        <w:t>3.6V.</w:t>
      </w:r>
      <w:r>
        <w:rPr>
          <w:rFonts w:hint="default" w:ascii="Times New Roman" w:hAnsi="Times New Roman" w:cs="Times New Roman"/>
          <w:spacing w:val="-11"/>
          <w:w w:val="95"/>
        </w:rPr>
        <w:t xml:space="preserve"> </w:t>
      </w:r>
      <w:r>
        <w:rPr>
          <w:rFonts w:hint="default" w:ascii="Times New Roman" w:hAnsi="Times New Roman" w:cs="Times New Roman"/>
          <w:w w:val="95"/>
        </w:rPr>
        <w:t>The</w:t>
      </w:r>
      <w:r>
        <w:rPr>
          <w:rFonts w:hint="default" w:ascii="Times New Roman" w:hAnsi="Times New Roman" w:cs="Times New Roman"/>
          <w:spacing w:val="-11"/>
          <w:w w:val="95"/>
        </w:rPr>
        <w:t xml:space="preserve"> </w:t>
      </w:r>
      <w:r>
        <w:rPr>
          <w:rFonts w:hint="default" w:ascii="Times New Roman" w:hAnsi="Times New Roman" w:cs="Times New Roman"/>
          <w:w w:val="95"/>
        </w:rPr>
        <w:t>ADXL335</w:t>
      </w:r>
      <w:r>
        <w:rPr>
          <w:rFonts w:hint="default" w:ascii="Times New Roman" w:hAnsi="Times New Roman" w:cs="Times New Roman"/>
          <w:spacing w:val="-10"/>
          <w:w w:val="95"/>
        </w:rPr>
        <w:t xml:space="preserve"> </w:t>
      </w:r>
      <w:r>
        <w:rPr>
          <w:rFonts w:hint="default" w:ascii="Times New Roman" w:hAnsi="Times New Roman" w:cs="Times New Roman"/>
          <w:w w:val="95"/>
        </w:rPr>
        <w:t>uses</w:t>
      </w:r>
      <w:r>
        <w:rPr>
          <w:rFonts w:hint="default" w:ascii="Times New Roman" w:hAnsi="Times New Roman" w:cs="Times New Roman"/>
          <w:spacing w:val="-11"/>
          <w:w w:val="95"/>
        </w:rPr>
        <w:t xml:space="preserve"> </w:t>
      </w:r>
      <w:r>
        <w:rPr>
          <w:rFonts w:hint="default" w:ascii="Times New Roman" w:hAnsi="Times New Roman" w:cs="Times New Roman"/>
          <w:w w:val="95"/>
        </w:rPr>
        <w:t>5*5*2</w:t>
      </w:r>
      <w:r>
        <w:rPr>
          <w:rFonts w:hint="default" w:ascii="Times New Roman" w:hAnsi="Times New Roman" w:cs="Times New Roman"/>
          <w:spacing w:val="-10"/>
          <w:w w:val="95"/>
        </w:rPr>
        <w:t xml:space="preserve"> </w:t>
      </w:r>
      <w:r>
        <w:rPr>
          <w:rFonts w:hint="default" w:ascii="Times New Roman" w:hAnsi="Times New Roman" w:cs="Times New Roman"/>
          <w:w w:val="95"/>
        </w:rPr>
        <w:t>mm</w:t>
      </w:r>
      <w:r>
        <w:rPr>
          <w:rFonts w:hint="default" w:ascii="Times New Roman" w:hAnsi="Times New Roman" w:cs="Times New Roman"/>
          <w:spacing w:val="-11"/>
          <w:w w:val="95"/>
        </w:rPr>
        <w:t xml:space="preserve"> </w:t>
      </w:r>
      <w:r>
        <w:rPr>
          <w:rFonts w:hint="default" w:ascii="Times New Roman" w:hAnsi="Times New Roman" w:cs="Times New Roman"/>
          <w:spacing w:val="-3"/>
          <w:w w:val="95"/>
        </w:rPr>
        <w:t xml:space="preserve">LCC </w:t>
      </w:r>
      <w:r>
        <w:rPr>
          <w:rFonts w:hint="default" w:ascii="Times New Roman" w:hAnsi="Times New Roman" w:cs="Times New Roman"/>
          <w:w w:val="95"/>
        </w:rPr>
        <w:t>packaging</w:t>
      </w:r>
      <w:r>
        <w:rPr>
          <w:rFonts w:hint="default" w:ascii="Times New Roman" w:hAnsi="Times New Roman" w:cs="Times New Roman"/>
          <w:spacing w:val="-22"/>
          <w:w w:val="95"/>
        </w:rPr>
        <w:t xml:space="preserve"> </w:t>
      </w:r>
      <w:r>
        <w:rPr>
          <w:rFonts w:hint="default" w:ascii="Times New Roman" w:hAnsi="Times New Roman" w:cs="Times New Roman"/>
          <w:w w:val="95"/>
        </w:rPr>
        <w:t>when</w:t>
      </w:r>
      <w:r>
        <w:rPr>
          <w:rFonts w:hint="default" w:ascii="Times New Roman" w:hAnsi="Times New Roman" w:cs="Times New Roman"/>
          <w:spacing w:val="-22"/>
          <w:w w:val="95"/>
        </w:rPr>
        <w:t xml:space="preserve"> </w:t>
      </w:r>
      <w:r>
        <w:rPr>
          <w:rFonts w:hint="default" w:ascii="Times New Roman" w:hAnsi="Times New Roman" w:cs="Times New Roman"/>
          <w:w w:val="95"/>
        </w:rPr>
        <w:t>ambient</w:t>
      </w:r>
      <w:r>
        <w:rPr>
          <w:rFonts w:hint="default" w:ascii="Times New Roman" w:hAnsi="Times New Roman" w:cs="Times New Roman"/>
          <w:spacing w:val="-21"/>
          <w:w w:val="95"/>
        </w:rPr>
        <w:t xml:space="preserve"> </w:t>
      </w:r>
      <w:r>
        <w:rPr>
          <w:rFonts w:hint="default" w:ascii="Times New Roman" w:hAnsi="Times New Roman" w:cs="Times New Roman"/>
          <w:w w:val="95"/>
        </w:rPr>
        <w:t>temperature</w:t>
      </w:r>
      <w:r>
        <w:rPr>
          <w:rFonts w:hint="default" w:ascii="Times New Roman" w:hAnsi="Times New Roman" w:cs="Times New Roman"/>
          <w:spacing w:val="-21"/>
          <w:w w:val="95"/>
        </w:rPr>
        <w:t xml:space="preserve"> </w:t>
      </w:r>
      <w:r>
        <w:rPr>
          <w:rFonts w:hint="default" w:ascii="Times New Roman" w:hAnsi="Times New Roman" w:cs="Times New Roman"/>
          <w:w w:val="95"/>
        </w:rPr>
        <w:t>ranges</w:t>
      </w:r>
      <w:r>
        <w:rPr>
          <w:rFonts w:hint="default" w:ascii="Times New Roman" w:hAnsi="Times New Roman" w:cs="Times New Roman"/>
          <w:spacing w:val="-21"/>
          <w:w w:val="95"/>
        </w:rPr>
        <w:t xml:space="preserve"> </w:t>
      </w:r>
      <w:r>
        <w:rPr>
          <w:rFonts w:hint="default" w:ascii="Times New Roman" w:hAnsi="Times New Roman" w:cs="Times New Roman"/>
          <w:w w:val="95"/>
        </w:rPr>
        <w:t>from</w:t>
      </w:r>
      <w:r>
        <w:rPr>
          <w:rFonts w:hint="default" w:ascii="Times New Roman" w:hAnsi="Times New Roman" w:cs="Times New Roman"/>
          <w:spacing w:val="-22"/>
          <w:w w:val="95"/>
        </w:rPr>
        <w:t xml:space="preserve"> </w:t>
      </w:r>
      <w:r>
        <w:rPr>
          <w:rFonts w:hint="default" w:ascii="Times New Roman" w:hAnsi="Times New Roman" w:cs="Times New Roman"/>
          <w:w w:val="95"/>
        </w:rPr>
        <w:t>-55℃</w:t>
      </w:r>
      <w:r>
        <w:rPr>
          <w:rFonts w:hint="default" w:ascii="Times New Roman" w:hAnsi="Times New Roman" w:cs="Times New Roman"/>
          <w:spacing w:val="-22"/>
          <w:w w:val="95"/>
        </w:rPr>
        <w:t xml:space="preserve"> </w:t>
      </w:r>
      <w:r>
        <w:rPr>
          <w:rFonts w:hint="default" w:ascii="Times New Roman" w:hAnsi="Times New Roman" w:cs="Times New Roman"/>
          <w:w w:val="95"/>
        </w:rPr>
        <w:t>to</w:t>
      </w:r>
      <w:r>
        <w:rPr>
          <w:rFonts w:hint="default" w:ascii="Times New Roman" w:hAnsi="Times New Roman" w:cs="Times New Roman"/>
          <w:spacing w:val="-21"/>
          <w:w w:val="95"/>
        </w:rPr>
        <w:t xml:space="preserve"> </w:t>
      </w:r>
      <w:r>
        <w:rPr>
          <w:rFonts w:hint="default" w:ascii="Times New Roman" w:hAnsi="Times New Roman" w:cs="Times New Roman"/>
          <w:w w:val="95"/>
        </w:rPr>
        <w:t>125℃.</w:t>
      </w:r>
      <w:r>
        <w:rPr>
          <w:rFonts w:hint="default" w:ascii="Times New Roman" w:hAnsi="Times New Roman" w:cs="Times New Roman"/>
          <w:spacing w:val="-21"/>
          <w:w w:val="95"/>
        </w:rPr>
        <w:t xml:space="preserve"> </w:t>
      </w:r>
      <w:r>
        <w:rPr>
          <w:rFonts w:hint="default" w:ascii="Times New Roman" w:hAnsi="Times New Roman" w:cs="Times New Roman"/>
          <w:w w:val="95"/>
        </w:rPr>
        <w:t>This</w:t>
      </w:r>
      <w:r>
        <w:rPr>
          <w:rFonts w:hint="default" w:ascii="Times New Roman" w:hAnsi="Times New Roman" w:cs="Times New Roman"/>
          <w:spacing w:val="-21"/>
          <w:w w:val="95"/>
        </w:rPr>
        <w:t xml:space="preserve"> </w:t>
      </w:r>
      <w:r>
        <w:rPr>
          <w:rFonts w:hint="default" w:ascii="Times New Roman" w:hAnsi="Times New Roman" w:cs="Times New Roman"/>
          <w:w w:val="95"/>
        </w:rPr>
        <w:t>product</w:t>
      </w:r>
      <w:r>
        <w:rPr>
          <w:rFonts w:hint="default" w:ascii="Times New Roman" w:hAnsi="Times New Roman" w:cs="Times New Roman"/>
          <w:spacing w:val="-20"/>
          <w:w w:val="95"/>
        </w:rPr>
        <w:t xml:space="preserve"> </w:t>
      </w:r>
      <w:r>
        <w:rPr>
          <w:rFonts w:hint="default" w:ascii="Times New Roman" w:hAnsi="Times New Roman" w:cs="Times New Roman"/>
          <w:w w:val="95"/>
        </w:rPr>
        <w:t>is</w:t>
      </w:r>
      <w:r>
        <w:rPr>
          <w:rFonts w:hint="default" w:ascii="Times New Roman" w:hAnsi="Times New Roman" w:cs="Times New Roman"/>
          <w:spacing w:val="-21"/>
          <w:w w:val="95"/>
        </w:rPr>
        <w:t xml:space="preserve"> </w:t>
      </w:r>
      <w:r>
        <w:rPr>
          <w:rFonts w:hint="default" w:ascii="Times New Roman" w:hAnsi="Times New Roman" w:cs="Times New Roman"/>
          <w:w w:val="95"/>
        </w:rPr>
        <w:t xml:space="preserve">exceptionally </w:t>
      </w:r>
      <w:r>
        <w:rPr>
          <w:rFonts w:hint="default" w:ascii="Times New Roman" w:hAnsi="Times New Roman" w:cs="Times New Roman"/>
        </w:rPr>
        <w:t>light,</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size</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PCB</w:t>
      </w:r>
      <w:r>
        <w:rPr>
          <w:rFonts w:hint="default" w:ascii="Times New Roman" w:hAnsi="Times New Roman" w:cs="Times New Roman"/>
          <w:spacing w:val="-26"/>
        </w:rPr>
        <w:t xml:space="preserve"> </w:t>
      </w:r>
      <w:r>
        <w:rPr>
          <w:rFonts w:hint="default" w:ascii="Times New Roman" w:hAnsi="Times New Roman" w:cs="Times New Roman"/>
        </w:rPr>
        <w:t>module</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27"/>
        </w:rPr>
        <w:t xml:space="preserve"> </w:t>
      </w:r>
      <w:r>
        <w:rPr>
          <w:rFonts w:hint="default" w:ascii="Times New Roman" w:hAnsi="Times New Roman" w:cs="Times New Roman"/>
        </w:rPr>
        <w:t>only</w:t>
      </w:r>
      <w:r>
        <w:rPr>
          <w:rFonts w:hint="default" w:ascii="Times New Roman" w:hAnsi="Times New Roman" w:cs="Times New Roman"/>
          <w:spacing w:val="-27"/>
        </w:rPr>
        <w:t xml:space="preserve"> </w:t>
      </w:r>
      <w:r>
        <w:rPr>
          <w:rFonts w:hint="default" w:ascii="Times New Roman" w:hAnsi="Times New Roman" w:cs="Times New Roman"/>
        </w:rPr>
        <w:t>16mm*20mm,</w:t>
      </w:r>
      <w:r>
        <w:rPr>
          <w:rFonts w:hint="default" w:ascii="Times New Roman" w:hAnsi="Times New Roman" w:cs="Times New Roman"/>
          <w:spacing w:val="-27"/>
        </w:rPr>
        <w:t xml:space="preserve"> </w:t>
      </w:r>
      <w:r>
        <w:rPr>
          <w:rFonts w:hint="default" w:ascii="Times New Roman" w:hAnsi="Times New Roman" w:cs="Times New Roman"/>
        </w:rPr>
        <w:t>as</w:t>
      </w:r>
      <w:r>
        <w:rPr>
          <w:rFonts w:hint="default" w:ascii="Times New Roman" w:hAnsi="Times New Roman" w:cs="Times New Roman"/>
          <w:spacing w:val="-27"/>
        </w:rPr>
        <w:t xml:space="preserve"> </w:t>
      </w:r>
      <w:r>
        <w:rPr>
          <w:rFonts w:hint="default" w:ascii="Times New Roman" w:hAnsi="Times New Roman" w:cs="Times New Roman"/>
        </w:rPr>
        <w:t>shown</w:t>
      </w:r>
      <w:r>
        <w:rPr>
          <w:rFonts w:hint="default" w:ascii="Times New Roman" w:hAnsi="Times New Roman" w:cs="Times New Roman"/>
          <w:spacing w:val="-28"/>
        </w:rPr>
        <w:t xml:space="preserve"> </w:t>
      </w:r>
      <w:r>
        <w:rPr>
          <w:rFonts w:hint="default" w:ascii="Times New Roman" w:hAnsi="Times New Roman" w:cs="Times New Roman"/>
        </w:rPr>
        <w:t>in</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following</w:t>
      </w:r>
      <w:r>
        <w:rPr>
          <w:rFonts w:hint="default" w:ascii="Times New Roman" w:hAnsi="Times New Roman" w:cs="Times New Roman"/>
          <w:spacing w:val="-29"/>
        </w:rPr>
        <w:t xml:space="preserve"> </w:t>
      </w:r>
      <w:r>
        <w:rPr>
          <w:rFonts w:hint="default" w:ascii="Times New Roman" w:hAnsi="Times New Roman" w:cs="Times New Roman"/>
        </w:rPr>
        <w:t>picture. It’s</w:t>
      </w:r>
      <w:r>
        <w:rPr>
          <w:rFonts w:hint="default" w:ascii="Times New Roman" w:hAnsi="Times New Roman" w:cs="Times New Roman"/>
          <w:spacing w:val="-25"/>
        </w:rPr>
        <w:t xml:space="preserve"> </w:t>
      </w:r>
      <w:r>
        <w:rPr>
          <w:rFonts w:hint="default" w:ascii="Times New Roman" w:hAnsi="Times New Roman" w:cs="Times New Roman"/>
        </w:rPr>
        <w:t>quite</w:t>
      </w:r>
      <w:r>
        <w:rPr>
          <w:rFonts w:hint="default" w:ascii="Times New Roman" w:hAnsi="Times New Roman" w:cs="Times New Roman"/>
          <w:spacing w:val="-26"/>
        </w:rPr>
        <w:t xml:space="preserve"> </w:t>
      </w:r>
      <w:r>
        <w:rPr>
          <w:rFonts w:hint="default" w:ascii="Times New Roman" w:hAnsi="Times New Roman" w:cs="Times New Roman"/>
        </w:rPr>
        <w:t>convenient</w:t>
      </w:r>
      <w:r>
        <w:rPr>
          <w:rFonts w:hint="default" w:ascii="Times New Roman" w:hAnsi="Times New Roman" w:cs="Times New Roman"/>
          <w:spacing w:val="-26"/>
        </w:rPr>
        <w:t xml:space="preserve"> </w:t>
      </w:r>
      <w:r>
        <w:rPr>
          <w:rFonts w:hint="default" w:ascii="Times New Roman" w:hAnsi="Times New Roman" w:cs="Times New Roman"/>
        </w:rPr>
        <w:t>for</w:t>
      </w:r>
      <w:r>
        <w:rPr>
          <w:rFonts w:hint="default" w:ascii="Times New Roman" w:hAnsi="Times New Roman" w:cs="Times New Roman"/>
          <w:spacing w:val="-24"/>
        </w:rPr>
        <w:t xml:space="preserve"> </w:t>
      </w:r>
      <w:r>
        <w:rPr>
          <w:rFonts w:hint="default" w:ascii="Times New Roman" w:hAnsi="Times New Roman" w:cs="Times New Roman"/>
        </w:rPr>
        <w:t>embedding</w:t>
      </w:r>
      <w:r>
        <w:rPr>
          <w:rFonts w:hint="default" w:ascii="Times New Roman" w:hAnsi="Times New Roman" w:cs="Times New Roman"/>
          <w:spacing w:val="-27"/>
        </w:rPr>
        <w:t xml:space="preserve"> </w:t>
      </w:r>
      <w:r>
        <w:rPr>
          <w:rFonts w:hint="default" w:ascii="Times New Roman" w:hAnsi="Times New Roman" w:cs="Times New Roman"/>
        </w:rPr>
        <w:t>hardware</w:t>
      </w:r>
      <w:r>
        <w:rPr>
          <w:rFonts w:hint="default" w:ascii="Times New Roman" w:hAnsi="Times New Roman" w:cs="Times New Roman"/>
          <w:spacing w:val="-25"/>
        </w:rPr>
        <w:t xml:space="preserve"> </w:t>
      </w:r>
      <w:r>
        <w:rPr>
          <w:rFonts w:hint="default" w:ascii="Times New Roman" w:hAnsi="Times New Roman" w:cs="Times New Roman"/>
        </w:rPr>
        <w:t>for</w:t>
      </w:r>
      <w:r>
        <w:rPr>
          <w:rFonts w:hint="default" w:ascii="Times New Roman" w:hAnsi="Times New Roman" w:cs="Times New Roman"/>
          <w:spacing w:val="-25"/>
        </w:rPr>
        <w:t xml:space="preserve"> </w:t>
      </w:r>
      <w:r>
        <w:rPr>
          <w:rFonts w:hint="default" w:ascii="Times New Roman" w:hAnsi="Times New Roman" w:cs="Times New Roman"/>
        </w:rPr>
        <w:t>engineering</w:t>
      </w:r>
      <w:r>
        <w:rPr>
          <w:rFonts w:hint="default" w:ascii="Times New Roman" w:hAnsi="Times New Roman" w:cs="Times New Roman"/>
          <w:spacing w:val="-26"/>
        </w:rPr>
        <w:t xml:space="preserve"> </w:t>
      </w:r>
      <w:r>
        <w:rPr>
          <w:rFonts w:hint="default" w:ascii="Times New Roman" w:hAnsi="Times New Roman" w:cs="Times New Roman"/>
        </w:rPr>
        <w:t>projects.</w:t>
      </w:r>
      <w:r>
        <w:rPr>
          <w:rFonts w:hint="default" w:ascii="Times New Roman" w:hAnsi="Times New Roman" w:cs="Times New Roman"/>
          <w:spacing w:val="-26"/>
        </w:rPr>
        <w:t xml:space="preserve"> </w:t>
      </w:r>
      <w:r>
        <w:rPr>
          <w:rFonts w:hint="default" w:ascii="Times New Roman" w:hAnsi="Times New Roman" w:cs="Times New Roman"/>
        </w:rPr>
        <w:t>ADXL335</w:t>
      </w:r>
      <w:r>
        <w:rPr>
          <w:rFonts w:hint="default" w:ascii="Times New Roman" w:hAnsi="Times New Roman" w:cs="Times New Roman"/>
          <w:spacing w:val="-24"/>
        </w:rPr>
        <w:t xml:space="preserve"> </w:t>
      </w:r>
      <w:r>
        <w:rPr>
          <w:rFonts w:hint="default" w:ascii="Times New Roman" w:hAnsi="Times New Roman" w:cs="Times New Roman"/>
        </w:rPr>
        <w:t>can</w:t>
      </w:r>
      <w:r>
        <w:rPr>
          <w:rFonts w:hint="default" w:ascii="Times New Roman" w:hAnsi="Times New Roman" w:cs="Times New Roman"/>
          <w:spacing w:val="-26"/>
        </w:rPr>
        <w:t xml:space="preserve"> </w:t>
      </w:r>
      <w:r>
        <w:rPr>
          <w:rFonts w:hint="default" w:ascii="Times New Roman" w:hAnsi="Times New Roman" w:cs="Times New Roman"/>
        </w:rPr>
        <w:t>obtain power</w:t>
      </w:r>
      <w:r>
        <w:rPr>
          <w:rFonts w:hint="default" w:ascii="Times New Roman" w:hAnsi="Times New Roman" w:cs="Times New Roman"/>
          <w:spacing w:val="-31"/>
        </w:rPr>
        <w:t xml:space="preserve"> </w:t>
      </w:r>
      <w:r>
        <w:rPr>
          <w:rFonts w:hint="default" w:ascii="Times New Roman" w:hAnsi="Times New Roman" w:cs="Times New Roman"/>
        </w:rPr>
        <w:t>from</w:t>
      </w:r>
      <w:r>
        <w:rPr>
          <w:rFonts w:hint="default" w:ascii="Times New Roman" w:hAnsi="Times New Roman" w:cs="Times New Roman"/>
          <w:spacing w:val="-31"/>
        </w:rPr>
        <w:t xml:space="preserve"> </w:t>
      </w:r>
      <w:r>
        <w:rPr>
          <w:rFonts w:hint="default" w:ascii="Times New Roman" w:hAnsi="Times New Roman" w:cs="Times New Roman"/>
        </w:rPr>
        <w:t>analog</w:t>
      </w:r>
      <w:r>
        <w:rPr>
          <w:rFonts w:hint="default" w:ascii="Times New Roman" w:hAnsi="Times New Roman" w:cs="Times New Roman"/>
          <w:spacing w:val="-32"/>
        </w:rPr>
        <w:t xml:space="preserve"> </w:t>
      </w:r>
      <w:r>
        <w:rPr>
          <w:rFonts w:hint="default" w:ascii="Times New Roman" w:hAnsi="Times New Roman" w:cs="Times New Roman"/>
        </w:rPr>
        <w:t>port</w:t>
      </w:r>
      <w:r>
        <w:rPr>
          <w:rFonts w:hint="default" w:ascii="Times New Roman" w:hAnsi="Times New Roman" w:cs="Times New Roman"/>
          <w:spacing w:val="-31"/>
        </w:rPr>
        <w:t xml:space="preserve"> </w:t>
      </w:r>
      <w:r>
        <w:rPr>
          <w:rFonts w:hint="default" w:ascii="Times New Roman" w:hAnsi="Times New Roman" w:cs="Times New Roman"/>
        </w:rPr>
        <w:t>A0</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A4</w:t>
      </w:r>
      <w:r>
        <w:rPr>
          <w:rFonts w:hint="default" w:ascii="Times New Roman" w:hAnsi="Times New Roman" w:cs="Times New Roman"/>
          <w:spacing w:val="-31"/>
        </w:rPr>
        <w:t xml:space="preserve"> </w:t>
      </w:r>
      <w:r>
        <w:rPr>
          <w:rFonts w:hint="default" w:ascii="Times New Roman" w:hAnsi="Times New Roman" w:cs="Times New Roman"/>
        </w:rPr>
        <w:t>of</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RobotLinking</w:t>
      </w:r>
      <w:r>
        <w:rPr>
          <w:rFonts w:hint="default" w:ascii="Times New Roman" w:hAnsi="Times New Roman" w:cs="Times New Roman"/>
          <w:spacing w:val="-31"/>
        </w:rPr>
        <w:t xml:space="preserve"> </w:t>
      </w:r>
      <w:r>
        <w:rPr>
          <w:rFonts w:hint="default" w:ascii="Times New Roman" w:hAnsi="Times New Roman" w:cs="Times New Roman"/>
        </w:rPr>
        <w:t>Uno</w:t>
      </w:r>
      <w:r>
        <w:rPr>
          <w:rFonts w:hint="default" w:ascii="Times New Roman" w:hAnsi="Times New Roman" w:cs="Times New Roman"/>
          <w:spacing w:val="-31"/>
        </w:rPr>
        <w:t xml:space="preserve"> </w:t>
      </w:r>
      <w:r>
        <w:rPr>
          <w:rFonts w:hint="default" w:ascii="Times New Roman" w:hAnsi="Times New Roman" w:cs="Times New Roman"/>
        </w:rPr>
        <w:t>board.</w:t>
      </w:r>
      <w:r>
        <w:rPr>
          <w:rFonts w:hint="default" w:ascii="Times New Roman" w:hAnsi="Times New Roman" w:cs="Times New Roman"/>
          <w:spacing w:val="-31"/>
        </w:rPr>
        <w:t xml:space="preserve"> </w:t>
      </w:r>
      <w:r>
        <w:rPr>
          <w:rFonts w:hint="default" w:ascii="Times New Roman" w:hAnsi="Times New Roman" w:cs="Times New Roman"/>
        </w:rPr>
        <w:t>However,</w:t>
      </w:r>
      <w:r>
        <w:rPr>
          <w:rFonts w:hint="default" w:ascii="Times New Roman" w:hAnsi="Times New Roman" w:cs="Times New Roman"/>
          <w:spacing w:val="-31"/>
        </w:rPr>
        <w:t xml:space="preserve"> </w:t>
      </w:r>
      <w:r>
        <w:rPr>
          <w:rFonts w:hint="default" w:ascii="Times New Roman" w:hAnsi="Times New Roman" w:cs="Times New Roman"/>
          <w:spacing w:val="-3"/>
        </w:rPr>
        <w:t>for</w:t>
      </w:r>
      <w:r>
        <w:rPr>
          <w:rFonts w:hint="default" w:ascii="Times New Roman" w:hAnsi="Times New Roman" w:cs="Times New Roman"/>
          <w:spacing w:val="-30"/>
        </w:rPr>
        <w:t xml:space="preserve"> </w:t>
      </w:r>
      <w:r>
        <w:rPr>
          <w:rFonts w:hint="default" w:ascii="Times New Roman" w:hAnsi="Times New Roman" w:cs="Times New Roman"/>
        </w:rPr>
        <w:t>convenience, we directly supply 3.3V voltage from the RobotLinking Uno board to the ADXL335. Do not use</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5V</w:t>
      </w:r>
      <w:r>
        <w:rPr>
          <w:rFonts w:hint="default" w:ascii="Times New Roman" w:hAnsi="Times New Roman" w:cs="Times New Roman"/>
          <w:spacing w:val="-20"/>
        </w:rPr>
        <w:t xml:space="preserve"> </w:t>
      </w:r>
      <w:r>
        <w:rPr>
          <w:rFonts w:hint="default" w:ascii="Times New Roman" w:hAnsi="Times New Roman" w:cs="Times New Roman"/>
        </w:rPr>
        <w:t>voltage</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RobotLinking</w:t>
      </w:r>
      <w:r>
        <w:rPr>
          <w:rFonts w:hint="default" w:ascii="Times New Roman" w:hAnsi="Times New Roman" w:cs="Times New Roman"/>
          <w:spacing w:val="-19"/>
        </w:rPr>
        <w:t xml:space="preserve"> </w:t>
      </w:r>
      <w:r>
        <w:rPr>
          <w:rFonts w:hint="default" w:ascii="Times New Roman" w:hAnsi="Times New Roman" w:cs="Times New Roman"/>
        </w:rPr>
        <w:t>Uno</w:t>
      </w:r>
      <w:r>
        <w:rPr>
          <w:rFonts w:hint="default" w:ascii="Times New Roman" w:hAnsi="Times New Roman" w:cs="Times New Roman"/>
          <w:spacing w:val="-18"/>
        </w:rPr>
        <w:t xml:space="preserve"> </w:t>
      </w:r>
      <w:r>
        <w:rPr>
          <w:rFonts w:hint="default" w:ascii="Times New Roman" w:hAnsi="Times New Roman" w:cs="Times New Roman"/>
        </w:rPr>
        <w:t>board</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supply</w:t>
      </w:r>
      <w:r>
        <w:rPr>
          <w:rFonts w:hint="default" w:ascii="Times New Roman" w:hAnsi="Times New Roman" w:cs="Times New Roman"/>
          <w:spacing w:val="-21"/>
        </w:rPr>
        <w:t xml:space="preserve"> </w:t>
      </w:r>
      <w:r>
        <w:rPr>
          <w:rFonts w:hint="default" w:ascii="Times New Roman" w:hAnsi="Times New Roman" w:cs="Times New Roman"/>
        </w:rPr>
        <w:t>power</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ADXL335.</w:t>
      </w:r>
    </w:p>
    <w:p>
      <w:pPr>
        <w:pStyle w:val="6"/>
        <w:spacing w:before="7"/>
        <w:rPr>
          <w:rFonts w:hint="default" w:ascii="Times New Roman" w:hAnsi="Times New Roman" w:cs="Times New Roman"/>
          <w:sz w:val="9"/>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2109470</wp:posOffset>
            </wp:positionH>
            <wp:positionV relativeFrom="paragraph">
              <wp:posOffset>95885</wp:posOffset>
            </wp:positionV>
            <wp:extent cx="3363595" cy="1828165"/>
            <wp:effectExtent l="0" t="0" r="0" b="0"/>
            <wp:wrapTopAndBottom/>
            <wp:docPr id="323"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56.jpeg"/>
                    <pic:cNvPicPr>
                      <a:picLocks noChangeAspect="1"/>
                    </pic:cNvPicPr>
                  </pic:nvPicPr>
                  <pic:blipFill>
                    <a:blip r:embed="rId182" cstate="print"/>
                    <a:stretch>
                      <a:fillRect/>
                    </a:stretch>
                  </pic:blipFill>
                  <pic:spPr>
                    <a:xfrm>
                      <a:off x="0" y="0"/>
                      <a:ext cx="3363478" cy="1828228"/>
                    </a:xfrm>
                    <a:prstGeom prst="rect">
                      <a:avLst/>
                    </a:prstGeom>
                  </pic:spPr>
                </pic:pic>
              </a:graphicData>
            </a:graphic>
          </wp:anchor>
        </w:drawing>
      </w:r>
    </w:p>
    <w:p>
      <w:pPr>
        <w:spacing w:after="0"/>
        <w:rPr>
          <w:rFonts w:hint="default" w:ascii="Times New Roman" w:hAnsi="Times New Roman" w:cs="Times New Roman"/>
          <w:sz w:val="9"/>
        </w:rPr>
        <w:sectPr>
          <w:pgSz w:w="11930" w:h="16850"/>
          <w:pgMar w:top="1600" w:right="840" w:bottom="1420" w:left="960" w:header="0" w:footer="1206" w:gutter="0"/>
        </w:sectPr>
      </w:pPr>
    </w:p>
    <w:p>
      <w:pPr>
        <w:pStyle w:val="6"/>
        <w:spacing w:before="114" w:line="338" w:lineRule="auto"/>
        <w:ind w:left="117"/>
        <w:rPr>
          <w:rFonts w:hint="default" w:ascii="Times New Roman" w:hAnsi="Times New Roman" w:cs="Times New Roman"/>
        </w:rPr>
      </w:pPr>
      <w:r>
        <w:rPr>
          <w:rFonts w:hint="default" w:ascii="Times New Roman" w:hAnsi="Times New Roman" w:cs="Times New Roman"/>
          <w:w w:val="95"/>
        </w:rPr>
        <w:t>What</w:t>
      </w:r>
      <w:r>
        <w:rPr>
          <w:rFonts w:hint="default" w:ascii="Times New Roman" w:hAnsi="Times New Roman" w:cs="Times New Roman"/>
          <w:spacing w:val="-15"/>
          <w:w w:val="95"/>
        </w:rPr>
        <w:t xml:space="preserve"> </w:t>
      </w:r>
      <w:r>
        <w:rPr>
          <w:rFonts w:hint="default" w:ascii="Times New Roman" w:hAnsi="Times New Roman" w:cs="Times New Roman"/>
          <w:w w:val="95"/>
        </w:rPr>
        <w:t>the</w:t>
      </w:r>
      <w:r>
        <w:rPr>
          <w:rFonts w:hint="default" w:ascii="Times New Roman" w:hAnsi="Times New Roman" w:cs="Times New Roman"/>
          <w:spacing w:val="-18"/>
          <w:w w:val="95"/>
        </w:rPr>
        <w:t xml:space="preserve"> </w:t>
      </w:r>
      <w:r>
        <w:rPr>
          <w:rFonts w:hint="default" w:ascii="Times New Roman" w:hAnsi="Times New Roman" w:cs="Times New Roman"/>
          <w:w w:val="95"/>
        </w:rPr>
        <w:t>ADXL335</w:t>
      </w:r>
      <w:r>
        <w:rPr>
          <w:rFonts w:hint="default" w:ascii="Times New Roman" w:hAnsi="Times New Roman" w:cs="Times New Roman"/>
          <w:spacing w:val="-15"/>
          <w:w w:val="95"/>
        </w:rPr>
        <w:t xml:space="preserve"> </w:t>
      </w:r>
      <w:r>
        <w:rPr>
          <w:rFonts w:hint="default" w:ascii="Times New Roman" w:hAnsi="Times New Roman" w:cs="Times New Roman"/>
          <w:w w:val="95"/>
        </w:rPr>
        <w:t>outputs</w:t>
      </w:r>
      <w:r>
        <w:rPr>
          <w:rFonts w:hint="default" w:ascii="Times New Roman" w:hAnsi="Times New Roman" w:cs="Times New Roman"/>
          <w:spacing w:val="-14"/>
          <w:w w:val="95"/>
        </w:rPr>
        <w:t xml:space="preserve"> </w:t>
      </w:r>
      <w:r>
        <w:rPr>
          <w:rFonts w:hint="default" w:ascii="Times New Roman" w:hAnsi="Times New Roman" w:cs="Times New Roman"/>
          <w:w w:val="95"/>
        </w:rPr>
        <w:t>are</w:t>
      </w:r>
      <w:r>
        <w:rPr>
          <w:rFonts w:hint="default" w:ascii="Times New Roman" w:hAnsi="Times New Roman" w:cs="Times New Roman"/>
          <w:spacing w:val="-16"/>
          <w:w w:val="95"/>
        </w:rPr>
        <w:t xml:space="preserve"> </w:t>
      </w:r>
      <w:r>
        <w:rPr>
          <w:rFonts w:hint="default" w:ascii="Times New Roman" w:hAnsi="Times New Roman" w:cs="Times New Roman"/>
          <w:w w:val="95"/>
        </w:rPr>
        <w:t>analog</w:t>
      </w:r>
      <w:r>
        <w:rPr>
          <w:rFonts w:hint="default" w:ascii="Times New Roman" w:hAnsi="Times New Roman" w:cs="Times New Roman"/>
          <w:spacing w:val="-18"/>
          <w:w w:val="95"/>
        </w:rPr>
        <w:t xml:space="preserve"> </w:t>
      </w:r>
      <w:r>
        <w:rPr>
          <w:rFonts w:hint="default" w:ascii="Times New Roman" w:hAnsi="Times New Roman" w:cs="Times New Roman"/>
          <w:w w:val="95"/>
        </w:rPr>
        <w:t>voltage</w:t>
      </w:r>
      <w:r>
        <w:rPr>
          <w:rFonts w:hint="default" w:ascii="Times New Roman" w:hAnsi="Times New Roman" w:cs="Times New Roman"/>
          <w:spacing w:val="-17"/>
          <w:w w:val="95"/>
        </w:rPr>
        <w:t xml:space="preserve"> </w:t>
      </w:r>
      <w:r>
        <w:rPr>
          <w:rFonts w:hint="default" w:ascii="Times New Roman" w:hAnsi="Times New Roman" w:cs="Times New Roman"/>
          <w:w w:val="95"/>
        </w:rPr>
        <w:t>values;</w:t>
      </w:r>
      <w:r>
        <w:rPr>
          <w:rFonts w:hint="default" w:ascii="Times New Roman" w:hAnsi="Times New Roman" w:cs="Times New Roman"/>
          <w:spacing w:val="-15"/>
          <w:w w:val="95"/>
        </w:rPr>
        <w:t xml:space="preserve"> </w:t>
      </w:r>
      <w:r>
        <w:rPr>
          <w:rFonts w:hint="default" w:ascii="Times New Roman" w:hAnsi="Times New Roman" w:cs="Times New Roman"/>
          <w:w w:val="95"/>
        </w:rPr>
        <w:t>therefore,</w:t>
      </w:r>
      <w:r>
        <w:rPr>
          <w:rFonts w:hint="default" w:ascii="Times New Roman" w:hAnsi="Times New Roman" w:cs="Times New Roman"/>
          <w:spacing w:val="-17"/>
          <w:w w:val="95"/>
        </w:rPr>
        <w:t xml:space="preserve"> </w:t>
      </w:r>
      <w:r>
        <w:rPr>
          <w:rFonts w:hint="default" w:ascii="Times New Roman" w:hAnsi="Times New Roman" w:cs="Times New Roman"/>
          <w:w w:val="95"/>
        </w:rPr>
        <w:t>what</w:t>
      </w:r>
      <w:r>
        <w:rPr>
          <w:rFonts w:hint="default" w:ascii="Times New Roman" w:hAnsi="Times New Roman" w:cs="Times New Roman"/>
          <w:spacing w:val="-15"/>
          <w:w w:val="95"/>
        </w:rPr>
        <w:t xml:space="preserve"> </w:t>
      </w:r>
      <w:r>
        <w:rPr>
          <w:rFonts w:hint="default" w:ascii="Times New Roman" w:hAnsi="Times New Roman" w:cs="Times New Roman"/>
          <w:w w:val="95"/>
        </w:rPr>
        <w:t>you</w:t>
      </w:r>
      <w:r>
        <w:rPr>
          <w:rFonts w:hint="default" w:ascii="Times New Roman" w:hAnsi="Times New Roman" w:cs="Times New Roman"/>
          <w:spacing w:val="-14"/>
          <w:w w:val="95"/>
        </w:rPr>
        <w:t xml:space="preserve"> </w:t>
      </w:r>
      <w:r>
        <w:rPr>
          <w:rFonts w:hint="default" w:ascii="Times New Roman" w:hAnsi="Times New Roman" w:cs="Times New Roman"/>
          <w:w w:val="95"/>
        </w:rPr>
        <w:t>need</w:t>
      </w:r>
      <w:r>
        <w:rPr>
          <w:rFonts w:hint="default" w:ascii="Times New Roman" w:hAnsi="Times New Roman" w:cs="Times New Roman"/>
          <w:spacing w:val="-17"/>
          <w:w w:val="95"/>
        </w:rPr>
        <w:t xml:space="preserve"> </w:t>
      </w:r>
      <w:r>
        <w:rPr>
          <w:rFonts w:hint="default" w:ascii="Times New Roman" w:hAnsi="Times New Roman" w:cs="Times New Roman"/>
          <w:w w:val="95"/>
        </w:rPr>
        <w:t>to</w:t>
      </w:r>
      <w:r>
        <w:rPr>
          <w:rFonts w:hint="default" w:ascii="Times New Roman" w:hAnsi="Times New Roman" w:cs="Times New Roman"/>
          <w:spacing w:val="-14"/>
          <w:w w:val="95"/>
        </w:rPr>
        <w:t xml:space="preserve"> </w:t>
      </w:r>
      <w:r>
        <w:rPr>
          <w:rFonts w:hint="default" w:ascii="Times New Roman" w:hAnsi="Times New Roman" w:cs="Times New Roman"/>
          <w:w w:val="95"/>
        </w:rPr>
        <w:t>do</w:t>
      </w:r>
      <w:r>
        <w:rPr>
          <w:rFonts w:hint="default" w:ascii="Times New Roman" w:hAnsi="Times New Roman" w:cs="Times New Roman"/>
          <w:spacing w:val="-16"/>
          <w:w w:val="95"/>
        </w:rPr>
        <w:t xml:space="preserve"> </w:t>
      </w:r>
      <w:r>
        <w:rPr>
          <w:rFonts w:hint="default" w:ascii="Times New Roman" w:hAnsi="Times New Roman" w:cs="Times New Roman"/>
          <w:w w:val="95"/>
        </w:rPr>
        <w:t>is</w:t>
      </w:r>
      <w:r>
        <w:rPr>
          <w:rFonts w:hint="default" w:ascii="Times New Roman" w:hAnsi="Times New Roman" w:cs="Times New Roman"/>
          <w:spacing w:val="-14"/>
          <w:w w:val="95"/>
        </w:rPr>
        <w:t xml:space="preserve"> </w:t>
      </w:r>
      <w:r>
        <w:rPr>
          <w:rFonts w:hint="default" w:ascii="Times New Roman" w:hAnsi="Times New Roman" w:cs="Times New Roman"/>
          <w:spacing w:val="-3"/>
          <w:w w:val="95"/>
        </w:rPr>
        <w:t xml:space="preserve">collect </w:t>
      </w:r>
      <w:r>
        <w:rPr>
          <w:rFonts w:hint="default" w:ascii="Times New Roman" w:hAnsi="Times New Roman" w:cs="Times New Roman"/>
        </w:rPr>
        <w:t xml:space="preserve">output voltage values when programming. Of course you also need to perform some </w:t>
      </w:r>
      <w:r>
        <w:rPr>
          <w:rFonts w:hint="default" w:ascii="Times New Roman" w:hAnsi="Times New Roman" w:cs="Times New Roman"/>
          <w:w w:val="95"/>
        </w:rPr>
        <w:t>engineering</w:t>
      </w:r>
      <w:r>
        <w:rPr>
          <w:rFonts w:hint="default" w:ascii="Times New Roman" w:hAnsi="Times New Roman" w:cs="Times New Roman"/>
          <w:spacing w:val="-18"/>
          <w:w w:val="95"/>
        </w:rPr>
        <w:t xml:space="preserve"> </w:t>
      </w:r>
      <w:r>
        <w:rPr>
          <w:rFonts w:hint="default" w:ascii="Times New Roman" w:hAnsi="Times New Roman" w:cs="Times New Roman"/>
          <w:w w:val="95"/>
        </w:rPr>
        <w:t>projects.</w:t>
      </w:r>
      <w:r>
        <w:rPr>
          <w:rFonts w:hint="default" w:ascii="Times New Roman" w:hAnsi="Times New Roman" w:cs="Times New Roman"/>
          <w:spacing w:val="-17"/>
          <w:w w:val="95"/>
        </w:rPr>
        <w:t xml:space="preserve"> </w:t>
      </w:r>
      <w:r>
        <w:rPr>
          <w:rFonts w:hint="default" w:ascii="Times New Roman" w:hAnsi="Times New Roman" w:cs="Times New Roman"/>
          <w:w w:val="95"/>
        </w:rPr>
        <w:t>If</w:t>
      </w:r>
      <w:r>
        <w:rPr>
          <w:rFonts w:hint="default" w:ascii="Times New Roman" w:hAnsi="Times New Roman" w:cs="Times New Roman"/>
          <w:spacing w:val="-18"/>
          <w:w w:val="95"/>
        </w:rPr>
        <w:t xml:space="preserve"> </w:t>
      </w:r>
      <w:r>
        <w:rPr>
          <w:rFonts w:hint="default" w:ascii="Times New Roman" w:hAnsi="Times New Roman" w:cs="Times New Roman"/>
          <w:w w:val="95"/>
        </w:rPr>
        <w:t>you</w:t>
      </w:r>
      <w:r>
        <w:rPr>
          <w:rFonts w:hint="default" w:ascii="Times New Roman" w:hAnsi="Times New Roman" w:cs="Times New Roman"/>
          <w:spacing w:val="-17"/>
          <w:w w:val="95"/>
        </w:rPr>
        <w:t xml:space="preserve"> </w:t>
      </w:r>
      <w:r>
        <w:rPr>
          <w:rFonts w:hint="default" w:ascii="Times New Roman" w:hAnsi="Times New Roman" w:cs="Times New Roman"/>
          <w:w w:val="95"/>
        </w:rPr>
        <w:t>want</w:t>
      </w:r>
      <w:r>
        <w:rPr>
          <w:rFonts w:hint="default" w:ascii="Times New Roman" w:hAnsi="Times New Roman" w:cs="Times New Roman"/>
          <w:spacing w:val="-18"/>
          <w:w w:val="95"/>
        </w:rPr>
        <w:t xml:space="preserve"> </w:t>
      </w:r>
      <w:r>
        <w:rPr>
          <w:rFonts w:hint="default" w:ascii="Times New Roman" w:hAnsi="Times New Roman" w:cs="Times New Roman"/>
          <w:w w:val="95"/>
        </w:rPr>
        <w:t>to</w:t>
      </w:r>
      <w:r>
        <w:rPr>
          <w:rFonts w:hint="default" w:ascii="Times New Roman" w:hAnsi="Times New Roman" w:cs="Times New Roman"/>
          <w:spacing w:val="-17"/>
          <w:w w:val="95"/>
        </w:rPr>
        <w:t xml:space="preserve"> </w:t>
      </w:r>
      <w:r>
        <w:rPr>
          <w:rFonts w:hint="default" w:ascii="Times New Roman" w:hAnsi="Times New Roman" w:cs="Times New Roman"/>
          <w:w w:val="95"/>
        </w:rPr>
        <w:t>test</w:t>
      </w:r>
      <w:r>
        <w:rPr>
          <w:rFonts w:hint="default" w:ascii="Times New Roman" w:hAnsi="Times New Roman" w:cs="Times New Roman"/>
          <w:spacing w:val="-17"/>
          <w:w w:val="95"/>
        </w:rPr>
        <w:t xml:space="preserve"> </w:t>
      </w:r>
      <w:r>
        <w:rPr>
          <w:rFonts w:hint="default" w:ascii="Times New Roman" w:hAnsi="Times New Roman" w:cs="Times New Roman"/>
          <w:w w:val="95"/>
        </w:rPr>
        <w:t>accurate</w:t>
      </w:r>
      <w:r>
        <w:rPr>
          <w:rFonts w:hint="default" w:ascii="Times New Roman" w:hAnsi="Times New Roman" w:cs="Times New Roman"/>
          <w:spacing w:val="-17"/>
          <w:w w:val="95"/>
        </w:rPr>
        <w:t xml:space="preserve"> </w:t>
      </w:r>
      <w:r>
        <w:rPr>
          <w:rFonts w:hint="default" w:ascii="Times New Roman" w:hAnsi="Times New Roman" w:cs="Times New Roman"/>
          <w:w w:val="95"/>
        </w:rPr>
        <w:t>figures,</w:t>
      </w:r>
      <w:r>
        <w:rPr>
          <w:rFonts w:hint="default" w:ascii="Times New Roman" w:hAnsi="Times New Roman" w:cs="Times New Roman"/>
          <w:spacing w:val="-17"/>
          <w:w w:val="95"/>
        </w:rPr>
        <w:t xml:space="preserve"> </w:t>
      </w:r>
      <w:r>
        <w:rPr>
          <w:rFonts w:hint="default" w:ascii="Times New Roman" w:hAnsi="Times New Roman" w:cs="Times New Roman"/>
          <w:w w:val="95"/>
        </w:rPr>
        <w:t>you</w:t>
      </w:r>
      <w:r>
        <w:rPr>
          <w:rFonts w:hint="default" w:ascii="Times New Roman" w:hAnsi="Times New Roman" w:cs="Times New Roman"/>
          <w:spacing w:val="-17"/>
          <w:w w:val="95"/>
        </w:rPr>
        <w:t xml:space="preserve"> </w:t>
      </w:r>
      <w:r>
        <w:rPr>
          <w:rFonts w:hint="default" w:ascii="Times New Roman" w:hAnsi="Times New Roman" w:cs="Times New Roman"/>
          <w:w w:val="95"/>
        </w:rPr>
        <w:t>need</w:t>
      </w:r>
      <w:r>
        <w:rPr>
          <w:rFonts w:hint="default" w:ascii="Times New Roman" w:hAnsi="Times New Roman" w:cs="Times New Roman"/>
          <w:spacing w:val="-20"/>
          <w:w w:val="95"/>
        </w:rPr>
        <w:t xml:space="preserve"> </w:t>
      </w:r>
      <w:r>
        <w:rPr>
          <w:rFonts w:hint="default" w:ascii="Times New Roman" w:hAnsi="Times New Roman" w:cs="Times New Roman"/>
          <w:w w:val="95"/>
        </w:rPr>
        <w:t>to</w:t>
      </w:r>
      <w:r>
        <w:rPr>
          <w:rFonts w:hint="default" w:ascii="Times New Roman" w:hAnsi="Times New Roman" w:cs="Times New Roman"/>
          <w:spacing w:val="-15"/>
          <w:w w:val="95"/>
        </w:rPr>
        <w:t xml:space="preserve"> </w:t>
      </w:r>
      <w:r>
        <w:rPr>
          <w:rFonts w:hint="default" w:ascii="Times New Roman" w:hAnsi="Times New Roman" w:cs="Times New Roman"/>
          <w:w w:val="95"/>
        </w:rPr>
        <w:t>edit</w:t>
      </w:r>
      <w:r>
        <w:rPr>
          <w:rFonts w:hint="default" w:ascii="Times New Roman" w:hAnsi="Times New Roman" w:cs="Times New Roman"/>
          <w:spacing w:val="-17"/>
          <w:w w:val="95"/>
        </w:rPr>
        <w:t xml:space="preserve"> </w:t>
      </w:r>
      <w:r>
        <w:rPr>
          <w:rFonts w:hint="default" w:ascii="Times New Roman" w:hAnsi="Times New Roman" w:cs="Times New Roman"/>
          <w:w w:val="95"/>
        </w:rPr>
        <w:t>more</w:t>
      </w:r>
      <w:r>
        <w:rPr>
          <w:rFonts w:hint="default" w:ascii="Times New Roman" w:hAnsi="Times New Roman" w:cs="Times New Roman"/>
          <w:spacing w:val="-17"/>
          <w:w w:val="95"/>
        </w:rPr>
        <w:t xml:space="preserve"> </w:t>
      </w:r>
      <w:r>
        <w:rPr>
          <w:rFonts w:hint="default" w:ascii="Times New Roman" w:hAnsi="Times New Roman" w:cs="Times New Roman"/>
          <w:w w:val="95"/>
        </w:rPr>
        <w:t>code</w:t>
      </w:r>
      <w:r>
        <w:rPr>
          <w:rFonts w:hint="default" w:ascii="Times New Roman" w:hAnsi="Times New Roman" w:cs="Times New Roman"/>
          <w:spacing w:val="-18"/>
          <w:w w:val="95"/>
        </w:rPr>
        <w:t xml:space="preserve"> </w:t>
      </w:r>
      <w:r>
        <w:rPr>
          <w:rFonts w:hint="default" w:ascii="Times New Roman" w:hAnsi="Times New Roman" w:cs="Times New Roman"/>
          <w:w w:val="95"/>
        </w:rPr>
        <w:t>according</w:t>
      </w:r>
    </w:p>
    <w:p>
      <w:pPr>
        <w:pStyle w:val="6"/>
        <w:spacing w:before="21"/>
        <w:ind w:left="117"/>
        <w:rPr>
          <w:rFonts w:hint="default" w:ascii="Times New Roman" w:hAnsi="Times New Roman" w:cs="Times New Roman"/>
        </w:rPr>
      </w:pPr>
      <w:r>
        <w:rPr>
          <w:rFonts w:hint="default" w:ascii="Times New Roman" w:hAnsi="Times New Roman" w:cs="Times New Roman"/>
        </w:rPr>
        <w:t>to relevant data manuals.</w:t>
      </w:r>
    </w:p>
    <w:p>
      <w:pPr>
        <w:pStyle w:val="6"/>
        <w:spacing w:before="4"/>
        <w:rPr>
          <w:rFonts w:hint="default" w:ascii="Times New Roman" w:hAnsi="Times New Roman" w:cs="Times New Roman"/>
          <w:sz w:val="30"/>
        </w:rPr>
      </w:pPr>
    </w:p>
    <w:p>
      <w:pPr>
        <w:pStyle w:val="4"/>
        <w:spacing w:before="1" w:line="468" w:lineRule="exact"/>
        <w:jc w:val="left"/>
        <w:rPr>
          <w:rFonts w:hint="default" w:ascii="Times New Roman" w:hAnsi="Times New Roman" w:cs="Times New Roman"/>
        </w:rPr>
      </w:pPr>
      <w:r>
        <w:rPr>
          <w:rFonts w:hint="default" w:ascii="Times New Roman" w:hAnsi="Times New Roman" w:cs="Times New Roman"/>
        </w:rPr>
        <w:t>Experimental Procedures</w:t>
      </w:r>
    </w:p>
    <w:p>
      <w:pPr>
        <w:pStyle w:val="6"/>
        <w:spacing w:line="426" w:lineRule="exact"/>
        <w:ind w:left="117"/>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pStyle w:val="6"/>
        <w:spacing w:before="4"/>
        <w:rPr>
          <w:rFonts w:hint="default" w:ascii="Times New Roman" w:hAnsi="Times New Roman" w:cs="Times New Roman"/>
          <w:sz w:val="1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2515235</wp:posOffset>
            </wp:positionH>
            <wp:positionV relativeFrom="paragraph">
              <wp:posOffset>130810</wp:posOffset>
            </wp:positionV>
            <wp:extent cx="2484755" cy="3218815"/>
            <wp:effectExtent l="0" t="0" r="0" b="0"/>
            <wp:wrapTopAndBottom/>
            <wp:docPr id="32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57.jpeg"/>
                    <pic:cNvPicPr>
                      <a:picLocks noChangeAspect="1"/>
                    </pic:cNvPicPr>
                  </pic:nvPicPr>
                  <pic:blipFill>
                    <a:blip r:embed="rId183" cstate="print"/>
                    <a:stretch>
                      <a:fillRect/>
                    </a:stretch>
                  </pic:blipFill>
                  <pic:spPr>
                    <a:xfrm>
                      <a:off x="0" y="0"/>
                      <a:ext cx="2484944" cy="3218688"/>
                    </a:xfrm>
                    <a:prstGeom prst="rect">
                      <a:avLst/>
                    </a:prstGeom>
                  </pic:spPr>
                </pic:pic>
              </a:graphicData>
            </a:graphic>
          </wp:anchor>
        </w:drawing>
      </w:r>
    </w:p>
    <w:p>
      <w:pPr>
        <w:pStyle w:val="6"/>
        <w:spacing w:before="212"/>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9"/>
        <w:rPr>
          <w:rFonts w:hint="default" w:ascii="Times New Roman" w:hAnsi="Times New Roman" w:cs="Times New Roman"/>
          <w:sz w:val="21"/>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1535430</wp:posOffset>
            </wp:positionH>
            <wp:positionV relativeFrom="paragraph">
              <wp:posOffset>185420</wp:posOffset>
            </wp:positionV>
            <wp:extent cx="4399280" cy="2953385"/>
            <wp:effectExtent l="0" t="0" r="0" b="0"/>
            <wp:wrapTopAndBottom/>
            <wp:docPr id="32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58.png"/>
                    <pic:cNvPicPr>
                      <a:picLocks noChangeAspect="1"/>
                    </pic:cNvPicPr>
                  </pic:nvPicPr>
                  <pic:blipFill>
                    <a:blip r:embed="rId184" cstate="print"/>
                    <a:stretch>
                      <a:fillRect/>
                    </a:stretch>
                  </pic:blipFill>
                  <pic:spPr>
                    <a:xfrm>
                      <a:off x="0" y="0"/>
                      <a:ext cx="4399139" cy="2953226"/>
                    </a:xfrm>
                    <a:prstGeom prst="rect">
                      <a:avLst/>
                    </a:prstGeom>
                  </pic:spPr>
                </pic:pic>
              </a:graphicData>
            </a:graphic>
          </wp:anchor>
        </w:drawing>
      </w:r>
    </w:p>
    <w:p>
      <w:pPr>
        <w:spacing w:after="0"/>
        <w:rPr>
          <w:rFonts w:hint="default" w:ascii="Times New Roman" w:hAnsi="Times New Roman" w:cs="Times New Roman"/>
          <w:sz w:val="21"/>
        </w:rPr>
        <w:sectPr>
          <w:pgSz w:w="11930" w:h="16850"/>
          <w:pgMar w:top="1380" w:right="840" w:bottom="1420" w:left="960" w:header="0" w:footer="1206" w:gutter="0"/>
        </w:sectPr>
      </w:pPr>
    </w:p>
    <w:p>
      <w:pPr>
        <w:pStyle w:val="6"/>
        <w:spacing w:before="14" w:line="228" w:lineRule="auto"/>
        <w:ind w:left="116" w:right="307"/>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rPr>
        <w:t xml:space="preserve"> </w:t>
      </w:r>
      <w:r>
        <w:rPr>
          <w:rFonts w:hint="default" w:ascii="Times New Roman" w:hAnsi="Times New Roman" w:cs="Times New Roman"/>
          <w:color w:val="0000FF"/>
          <w:w w:val="105"/>
        </w:rPr>
        <w:fldChar w:fldCharType="end"/>
      </w:r>
      <w:r>
        <w:rPr>
          <w:rFonts w:hint="default" w:ascii="Times New Roman" w:hAnsi="Times New Roman" w:cs="Times New Roman"/>
          <w:w w:val="105"/>
        </w:rPr>
        <w:t xml:space="preserve">to download related </w:t>
      </w:r>
      <w:r>
        <w:rPr>
          <w:rFonts w:hint="default" w:ascii="Times New Roman" w:hAnsi="Times New Roman" w:cs="Times New Roman"/>
          <w:w w:val="105"/>
          <w:position w:val="1"/>
        </w:rPr>
        <w:t>code or get the code from CD.</w:t>
      </w:r>
      <w:r>
        <w:rPr>
          <w:rFonts w:hint="default" w:ascii="Times New Roman" w:hAnsi="Times New Roman" w:cs="Times New Roman"/>
          <w:w w:val="105"/>
          <w:position w:val="1"/>
        </w:rPr>
        <w:t>)</w:t>
      </w:r>
    </w:p>
    <w:p>
      <w:pPr>
        <w:pStyle w:val="6"/>
        <w:spacing w:before="8" w:line="404" w:lineRule="exact"/>
        <w:ind w:left="116"/>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Debug the program</w:t>
      </w:r>
    </w:p>
    <w:p>
      <w:pPr>
        <w:pStyle w:val="6"/>
        <w:spacing w:line="404" w:lineRule="exact"/>
        <w:ind w:left="116"/>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1"/>
        <w:rPr>
          <w:rFonts w:hint="default" w:ascii="Times New Roman" w:hAnsi="Times New Roman" w:cs="Times New Roman"/>
          <w:sz w:val="34"/>
        </w:rPr>
      </w:pPr>
    </w:p>
    <w:p>
      <w:pPr>
        <w:pStyle w:val="6"/>
        <w:spacing w:line="360" w:lineRule="auto"/>
        <w:ind w:left="116"/>
        <w:rPr>
          <w:rFonts w:hint="default" w:ascii="Times New Roman" w:hAnsi="Times New Roman" w:cs="Times New Roman"/>
        </w:rPr>
      </w:pPr>
      <w:r>
        <w:rPr>
          <w:rFonts w:hint="default" w:ascii="Times New Roman" w:hAnsi="Times New Roman" w:cs="Times New Roman"/>
          <w:w w:val="95"/>
        </w:rPr>
        <w:t>After</w:t>
      </w:r>
      <w:r>
        <w:rPr>
          <w:rFonts w:hint="default" w:ascii="Times New Roman" w:hAnsi="Times New Roman" w:cs="Times New Roman"/>
          <w:spacing w:val="-12"/>
          <w:w w:val="95"/>
        </w:rPr>
        <w:t xml:space="preserve"> </w:t>
      </w:r>
      <w:r>
        <w:rPr>
          <w:rFonts w:hint="default" w:ascii="Times New Roman" w:hAnsi="Times New Roman" w:cs="Times New Roman"/>
          <w:w w:val="95"/>
        </w:rPr>
        <w:t>burning</w:t>
      </w:r>
      <w:r>
        <w:rPr>
          <w:rFonts w:hint="default" w:ascii="Times New Roman" w:hAnsi="Times New Roman" w:cs="Times New Roman"/>
          <w:spacing w:val="-14"/>
          <w:w w:val="95"/>
        </w:rPr>
        <w:t xml:space="preserve"> </w:t>
      </w:r>
      <w:r>
        <w:rPr>
          <w:rFonts w:hint="default" w:ascii="Times New Roman" w:hAnsi="Times New Roman" w:cs="Times New Roman"/>
          <w:w w:val="95"/>
        </w:rPr>
        <w:t>the</w:t>
      </w:r>
      <w:r>
        <w:rPr>
          <w:rFonts w:hint="default" w:ascii="Times New Roman" w:hAnsi="Times New Roman" w:cs="Times New Roman"/>
          <w:spacing w:val="-15"/>
          <w:w w:val="95"/>
        </w:rPr>
        <w:t xml:space="preserve"> </w:t>
      </w:r>
      <w:r>
        <w:rPr>
          <w:rFonts w:hint="default" w:ascii="Times New Roman" w:hAnsi="Times New Roman" w:cs="Times New Roman"/>
          <w:w w:val="95"/>
        </w:rPr>
        <w:t>program,</w:t>
      </w:r>
      <w:r>
        <w:rPr>
          <w:rFonts w:hint="default" w:ascii="Times New Roman" w:hAnsi="Times New Roman" w:cs="Times New Roman"/>
          <w:spacing w:val="-12"/>
          <w:w w:val="95"/>
        </w:rPr>
        <w:t xml:space="preserve"> </w:t>
      </w:r>
      <w:r>
        <w:rPr>
          <w:rFonts w:hint="default" w:ascii="Times New Roman" w:hAnsi="Times New Roman" w:cs="Times New Roman"/>
          <w:w w:val="95"/>
        </w:rPr>
        <w:t>open</w:t>
      </w:r>
      <w:r>
        <w:rPr>
          <w:rFonts w:hint="default" w:ascii="Times New Roman" w:hAnsi="Times New Roman" w:cs="Times New Roman"/>
          <w:spacing w:val="-14"/>
          <w:w w:val="95"/>
        </w:rPr>
        <w:t xml:space="preserve"> </w:t>
      </w:r>
      <w:r>
        <w:rPr>
          <w:rFonts w:hint="default" w:ascii="Times New Roman" w:hAnsi="Times New Roman" w:cs="Times New Roman"/>
          <w:w w:val="95"/>
        </w:rPr>
        <w:t>the</w:t>
      </w:r>
      <w:r>
        <w:rPr>
          <w:rFonts w:hint="default" w:ascii="Times New Roman" w:hAnsi="Times New Roman" w:cs="Times New Roman"/>
          <w:spacing w:val="-14"/>
          <w:w w:val="95"/>
        </w:rPr>
        <w:t xml:space="preserve"> </w:t>
      </w:r>
      <w:r>
        <w:rPr>
          <w:rFonts w:hint="default" w:ascii="Times New Roman" w:hAnsi="Times New Roman" w:cs="Times New Roman"/>
          <w:w w:val="95"/>
        </w:rPr>
        <w:t>serial</w:t>
      </w:r>
      <w:r>
        <w:rPr>
          <w:rFonts w:hint="default" w:ascii="Times New Roman" w:hAnsi="Times New Roman" w:cs="Times New Roman"/>
          <w:spacing w:val="-10"/>
          <w:w w:val="95"/>
        </w:rPr>
        <w:t xml:space="preserve"> </w:t>
      </w:r>
      <w:r>
        <w:rPr>
          <w:rFonts w:hint="default" w:ascii="Times New Roman" w:hAnsi="Times New Roman" w:cs="Times New Roman"/>
          <w:w w:val="95"/>
        </w:rPr>
        <w:t>monitor</w:t>
      </w:r>
      <w:r>
        <w:rPr>
          <w:rFonts w:hint="default" w:ascii="Times New Roman" w:hAnsi="Times New Roman" w:cs="Times New Roman"/>
          <w:spacing w:val="-12"/>
          <w:w w:val="95"/>
        </w:rPr>
        <w:t xml:space="preserve"> </w:t>
      </w:r>
      <w:r>
        <w:rPr>
          <w:rFonts w:hint="default" w:ascii="Times New Roman" w:hAnsi="Times New Roman" w:cs="Times New Roman"/>
          <w:w w:val="95"/>
        </w:rPr>
        <w:t>debugging</w:t>
      </w:r>
      <w:r>
        <w:rPr>
          <w:rFonts w:hint="default" w:ascii="Times New Roman" w:hAnsi="Times New Roman" w:cs="Times New Roman"/>
          <w:spacing w:val="-14"/>
          <w:w w:val="95"/>
        </w:rPr>
        <w:t xml:space="preserve"> </w:t>
      </w:r>
      <w:r>
        <w:rPr>
          <w:rFonts w:hint="default" w:ascii="Times New Roman" w:hAnsi="Times New Roman" w:cs="Times New Roman"/>
          <w:w w:val="95"/>
        </w:rPr>
        <w:t>window,</w:t>
      </w:r>
      <w:r>
        <w:rPr>
          <w:rFonts w:hint="default" w:ascii="Times New Roman" w:hAnsi="Times New Roman" w:cs="Times New Roman"/>
          <w:spacing w:val="-13"/>
          <w:w w:val="95"/>
        </w:rPr>
        <w:t xml:space="preserve"> </w:t>
      </w:r>
      <w:r>
        <w:rPr>
          <w:rFonts w:hint="default" w:ascii="Times New Roman" w:hAnsi="Times New Roman" w:cs="Times New Roman"/>
          <w:w w:val="95"/>
        </w:rPr>
        <w:t>where</w:t>
      </w:r>
      <w:r>
        <w:rPr>
          <w:rFonts w:hint="default" w:ascii="Times New Roman" w:hAnsi="Times New Roman" w:cs="Times New Roman"/>
          <w:spacing w:val="-13"/>
          <w:w w:val="95"/>
        </w:rPr>
        <w:t xml:space="preserve"> </w:t>
      </w:r>
      <w:r>
        <w:rPr>
          <w:rFonts w:hint="default" w:ascii="Times New Roman" w:hAnsi="Times New Roman" w:cs="Times New Roman"/>
          <w:w w:val="95"/>
        </w:rPr>
        <w:t>you</w:t>
      </w:r>
      <w:r>
        <w:rPr>
          <w:rFonts w:hint="default" w:ascii="Times New Roman" w:hAnsi="Times New Roman" w:cs="Times New Roman"/>
          <w:spacing w:val="-13"/>
          <w:w w:val="95"/>
        </w:rPr>
        <w:t xml:space="preserve"> </w:t>
      </w:r>
      <w:r>
        <w:rPr>
          <w:rFonts w:hint="default" w:ascii="Times New Roman" w:hAnsi="Times New Roman" w:cs="Times New Roman"/>
          <w:w w:val="95"/>
        </w:rPr>
        <w:t>can</w:t>
      </w:r>
      <w:r>
        <w:rPr>
          <w:rFonts w:hint="default" w:ascii="Times New Roman" w:hAnsi="Times New Roman" w:cs="Times New Roman"/>
          <w:spacing w:val="-14"/>
          <w:w w:val="95"/>
        </w:rPr>
        <w:t xml:space="preserve"> </w:t>
      </w:r>
      <w:r>
        <w:rPr>
          <w:rFonts w:hint="default" w:ascii="Times New Roman" w:hAnsi="Times New Roman" w:cs="Times New Roman"/>
          <w:w w:val="95"/>
        </w:rPr>
        <w:t>see</w:t>
      </w:r>
      <w:r>
        <w:rPr>
          <w:rFonts w:hint="default" w:ascii="Times New Roman" w:hAnsi="Times New Roman" w:cs="Times New Roman"/>
          <w:spacing w:val="-15"/>
          <w:w w:val="95"/>
        </w:rPr>
        <w:t xml:space="preserve"> </w:t>
      </w:r>
      <w:r>
        <w:rPr>
          <w:rFonts w:hint="default" w:ascii="Times New Roman" w:hAnsi="Times New Roman" w:cs="Times New Roman"/>
          <w:w w:val="95"/>
        </w:rPr>
        <w:t>the data</w:t>
      </w:r>
      <w:r>
        <w:rPr>
          <w:rFonts w:hint="default" w:ascii="Times New Roman" w:hAnsi="Times New Roman" w:cs="Times New Roman"/>
          <w:spacing w:val="-27"/>
          <w:w w:val="95"/>
        </w:rPr>
        <w:t xml:space="preserve"> </w:t>
      </w:r>
      <w:r>
        <w:rPr>
          <w:rFonts w:hint="default" w:ascii="Times New Roman" w:hAnsi="Times New Roman" w:cs="Times New Roman"/>
          <w:w w:val="95"/>
        </w:rPr>
        <w:t>detected</w:t>
      </w:r>
      <w:r>
        <w:rPr>
          <w:rFonts w:hint="default" w:ascii="Times New Roman" w:hAnsi="Times New Roman" w:cs="Times New Roman"/>
          <w:spacing w:val="-27"/>
          <w:w w:val="95"/>
        </w:rPr>
        <w:t xml:space="preserve"> </w:t>
      </w:r>
      <w:r>
        <w:rPr>
          <w:rFonts w:hint="default" w:ascii="Times New Roman" w:hAnsi="Times New Roman" w:cs="Times New Roman"/>
          <w:w w:val="95"/>
        </w:rPr>
        <w:t>being</w:t>
      </w:r>
      <w:r>
        <w:rPr>
          <w:rFonts w:hint="default" w:ascii="Times New Roman" w:hAnsi="Times New Roman" w:cs="Times New Roman"/>
          <w:spacing w:val="-29"/>
          <w:w w:val="95"/>
        </w:rPr>
        <w:t xml:space="preserve"> </w:t>
      </w:r>
      <w:r>
        <w:rPr>
          <w:rFonts w:hint="default" w:ascii="Times New Roman" w:hAnsi="Times New Roman" w:cs="Times New Roman"/>
          <w:w w:val="95"/>
        </w:rPr>
        <w:t>displayed.</w:t>
      </w:r>
      <w:r>
        <w:rPr>
          <w:rFonts w:hint="default" w:ascii="Times New Roman" w:hAnsi="Times New Roman" w:cs="Times New Roman"/>
          <w:spacing w:val="-28"/>
          <w:w w:val="95"/>
        </w:rPr>
        <w:t xml:space="preserve"> </w:t>
      </w:r>
      <w:r>
        <w:rPr>
          <w:rFonts w:hint="default" w:ascii="Times New Roman" w:hAnsi="Times New Roman" w:cs="Times New Roman"/>
          <w:w w:val="95"/>
        </w:rPr>
        <w:t>When</w:t>
      </w:r>
      <w:r>
        <w:rPr>
          <w:rFonts w:hint="default" w:ascii="Times New Roman" w:hAnsi="Times New Roman" w:cs="Times New Roman"/>
          <w:spacing w:val="-29"/>
          <w:w w:val="95"/>
        </w:rPr>
        <w:t xml:space="preserve"> </w:t>
      </w:r>
      <w:r>
        <w:rPr>
          <w:rFonts w:hint="default" w:ascii="Times New Roman" w:hAnsi="Times New Roman" w:cs="Times New Roman"/>
          <w:w w:val="95"/>
        </w:rPr>
        <w:t>the</w:t>
      </w:r>
      <w:r>
        <w:rPr>
          <w:rFonts w:hint="default" w:ascii="Times New Roman" w:hAnsi="Times New Roman" w:cs="Times New Roman"/>
          <w:spacing w:val="-26"/>
          <w:w w:val="95"/>
        </w:rPr>
        <w:t xml:space="preserve"> </w:t>
      </w:r>
      <w:r>
        <w:rPr>
          <w:rFonts w:hint="default" w:ascii="Times New Roman" w:hAnsi="Times New Roman" w:cs="Times New Roman"/>
          <w:w w:val="95"/>
        </w:rPr>
        <w:t>acceleration</w:t>
      </w:r>
      <w:r>
        <w:rPr>
          <w:rFonts w:hint="default" w:ascii="Times New Roman" w:hAnsi="Times New Roman" w:cs="Times New Roman"/>
          <w:spacing w:val="-29"/>
          <w:w w:val="95"/>
        </w:rPr>
        <w:t xml:space="preserve"> </w:t>
      </w:r>
      <w:r>
        <w:rPr>
          <w:rFonts w:hint="default" w:ascii="Times New Roman" w:hAnsi="Times New Roman" w:cs="Times New Roman"/>
          <w:w w:val="95"/>
        </w:rPr>
        <w:t>varies,</w:t>
      </w:r>
      <w:r>
        <w:rPr>
          <w:rFonts w:hint="default" w:ascii="Times New Roman" w:hAnsi="Times New Roman" w:cs="Times New Roman"/>
          <w:spacing w:val="-26"/>
          <w:w w:val="95"/>
        </w:rPr>
        <w:t xml:space="preserve"> </w:t>
      </w:r>
      <w:r>
        <w:rPr>
          <w:rFonts w:hint="default" w:ascii="Times New Roman" w:hAnsi="Times New Roman" w:cs="Times New Roman"/>
          <w:w w:val="95"/>
        </w:rPr>
        <w:t>the</w:t>
      </w:r>
      <w:r>
        <w:rPr>
          <w:rFonts w:hint="default" w:ascii="Times New Roman" w:hAnsi="Times New Roman" w:cs="Times New Roman"/>
          <w:spacing w:val="-27"/>
          <w:w w:val="95"/>
        </w:rPr>
        <w:t xml:space="preserve"> </w:t>
      </w:r>
      <w:r>
        <w:rPr>
          <w:rFonts w:hint="default" w:ascii="Times New Roman" w:hAnsi="Times New Roman" w:cs="Times New Roman"/>
          <w:w w:val="95"/>
        </w:rPr>
        <w:t>figure</w:t>
      </w:r>
      <w:r>
        <w:rPr>
          <w:rFonts w:hint="default" w:ascii="Times New Roman" w:hAnsi="Times New Roman" w:cs="Times New Roman"/>
          <w:spacing w:val="-30"/>
          <w:w w:val="95"/>
        </w:rPr>
        <w:t xml:space="preserve"> </w:t>
      </w:r>
      <w:r>
        <w:rPr>
          <w:rFonts w:hint="default" w:ascii="Times New Roman" w:hAnsi="Times New Roman" w:cs="Times New Roman"/>
          <w:w w:val="95"/>
        </w:rPr>
        <w:t>will</w:t>
      </w:r>
      <w:r>
        <w:rPr>
          <w:rFonts w:hint="default" w:ascii="Times New Roman" w:hAnsi="Times New Roman" w:cs="Times New Roman"/>
          <w:spacing w:val="-26"/>
          <w:w w:val="95"/>
        </w:rPr>
        <w:t xml:space="preserve"> </w:t>
      </w:r>
      <w:r>
        <w:rPr>
          <w:rFonts w:hint="default" w:ascii="Times New Roman" w:hAnsi="Times New Roman" w:cs="Times New Roman"/>
          <w:w w:val="95"/>
        </w:rPr>
        <w:t>vary</w:t>
      </w:r>
      <w:r>
        <w:rPr>
          <w:rFonts w:hint="default" w:ascii="Times New Roman" w:hAnsi="Times New Roman" w:cs="Times New Roman"/>
          <w:spacing w:val="-27"/>
          <w:w w:val="95"/>
        </w:rPr>
        <w:t xml:space="preserve"> </w:t>
      </w:r>
      <w:r>
        <w:rPr>
          <w:rFonts w:hint="default" w:ascii="Times New Roman" w:hAnsi="Times New Roman" w:cs="Times New Roman"/>
          <w:w w:val="95"/>
        </w:rPr>
        <w:t>accordingly.</w:t>
      </w:r>
    </w:p>
    <w:p>
      <w:pPr>
        <w:pStyle w:val="6"/>
        <w:spacing w:before="8"/>
        <w:rPr>
          <w:rFonts w:hint="default" w:ascii="Times New Roman" w:hAnsi="Times New Roman" w:cs="Times New Roman"/>
          <w:sz w:val="24"/>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716280</wp:posOffset>
            </wp:positionH>
            <wp:positionV relativeFrom="paragraph">
              <wp:posOffset>207010</wp:posOffset>
            </wp:positionV>
            <wp:extent cx="6019800" cy="4018280"/>
            <wp:effectExtent l="0" t="0" r="0" b="0"/>
            <wp:wrapTopAndBottom/>
            <wp:docPr id="329"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59.jpeg"/>
                    <pic:cNvPicPr>
                      <a:picLocks noChangeAspect="1"/>
                    </pic:cNvPicPr>
                  </pic:nvPicPr>
                  <pic:blipFill>
                    <a:blip r:embed="rId185" cstate="print"/>
                    <a:stretch>
                      <a:fillRect/>
                    </a:stretch>
                  </pic:blipFill>
                  <pic:spPr>
                    <a:xfrm>
                      <a:off x="0" y="0"/>
                      <a:ext cx="6019794" cy="4018216"/>
                    </a:xfrm>
                    <a:prstGeom prst="rect">
                      <a:avLst/>
                    </a:prstGeom>
                  </pic:spPr>
                </pic:pic>
              </a:graphicData>
            </a:graphic>
          </wp:anchor>
        </w:drawing>
      </w:r>
    </w:p>
    <w:p>
      <w:pPr>
        <w:pStyle w:val="6"/>
        <w:spacing w:before="10"/>
        <w:rPr>
          <w:rFonts w:hint="default" w:ascii="Times New Roman" w:hAnsi="Times New Roman" w:cs="Times New Roman"/>
          <w:sz w:val="25"/>
        </w:rPr>
      </w:pPr>
    </w:p>
    <w:p>
      <w:pPr>
        <w:pStyle w:val="4"/>
        <w:spacing w:line="507" w:lineRule="exact"/>
        <w:ind w:left="116"/>
        <w:jc w:val="left"/>
        <w:rPr>
          <w:rFonts w:hint="default" w:ascii="Times New Roman" w:hAnsi="Times New Roman" w:cs="Times New Roman"/>
        </w:rPr>
      </w:pPr>
      <w:r>
        <w:rPr>
          <w:rFonts w:hint="default" w:ascii="Times New Roman" w:hAnsi="Times New Roman" w:cs="Times New Roman"/>
        </w:rPr>
        <w:t>Experimental Summary</w:t>
      </w:r>
    </w:p>
    <w:p>
      <w:pPr>
        <w:pStyle w:val="6"/>
        <w:spacing w:line="357" w:lineRule="auto"/>
        <w:ind w:left="116" w:right="120"/>
        <w:rPr>
          <w:rFonts w:hint="default" w:ascii="Times New Roman" w:hAnsi="Times New Roman" w:cs="Times New Roman"/>
        </w:rPr>
      </w:pPr>
      <w:r>
        <w:rPr>
          <w:rFonts w:hint="default" w:ascii="Times New Roman" w:hAnsi="Times New Roman" w:cs="Times New Roman"/>
          <w:w w:val="95"/>
        </w:rPr>
        <w:t xml:space="preserve">Now you have learned the basic usage of ADXL335 through this experiment. If you want your </w:t>
      </w:r>
      <w:r>
        <w:rPr>
          <w:rFonts w:hint="default" w:ascii="Times New Roman" w:hAnsi="Times New Roman" w:cs="Times New Roman"/>
        </w:rPr>
        <w:t>ADXL335 to become more interesting, try modifying the code.</w:t>
      </w:r>
    </w:p>
    <w:p>
      <w:pPr>
        <w:spacing w:after="0" w:line="357" w:lineRule="auto"/>
        <w:rPr>
          <w:rFonts w:hint="default" w:ascii="Times New Roman" w:hAnsi="Times New Roman" w:cs="Times New Roman"/>
        </w:rPr>
        <w:sectPr>
          <w:pgSz w:w="11920" w:h="16850"/>
          <w:pgMar w:top="1380" w:right="880" w:bottom="1480" w:left="980" w:header="0" w:footer="1206" w:gutter="0"/>
        </w:sectPr>
      </w:pPr>
    </w:p>
    <w:p>
      <w:pPr>
        <w:pStyle w:val="2"/>
        <w:spacing w:before="83"/>
        <w:ind w:left="1858" w:right="1939"/>
        <w:jc w:val="center"/>
        <w:rPr>
          <w:rFonts w:hint="default" w:ascii="Times New Roman" w:hAnsi="Times New Roman" w:cs="Times New Roman"/>
        </w:rPr>
      </w:pPr>
      <w:bookmarkStart w:id="27" w:name="_TOC_250009"/>
      <w:r>
        <w:rPr>
          <w:rFonts w:hint="default" w:ascii="Times New Roman" w:hAnsi="Times New Roman" w:cs="Times New Roman"/>
          <w:w w:val="95"/>
        </w:rPr>
        <w:t>Lesson 26 DC</w:t>
      </w:r>
      <w:r>
        <w:rPr>
          <w:rFonts w:hint="default" w:ascii="Times New Roman" w:hAnsi="Times New Roman" w:cs="Times New Roman"/>
          <w:spacing w:val="-88"/>
          <w:w w:val="95"/>
        </w:rPr>
        <w:t xml:space="preserve"> </w:t>
      </w:r>
      <w:bookmarkEnd w:id="27"/>
      <w:r>
        <w:rPr>
          <w:rFonts w:hint="default" w:ascii="Times New Roman" w:hAnsi="Times New Roman" w:cs="Times New Roman"/>
          <w:w w:val="95"/>
        </w:rPr>
        <w:t>Motors</w:t>
      </w:r>
    </w:p>
    <w:p>
      <w:pPr>
        <w:pStyle w:val="3"/>
        <w:spacing w:before="365"/>
        <w:jc w:val="both"/>
        <w:rPr>
          <w:rFonts w:hint="default" w:ascii="Times New Roman" w:hAnsi="Times New Roman" w:cs="Times New Roman"/>
        </w:rPr>
      </w:pPr>
      <w:r>
        <w:rPr>
          <w:rFonts w:hint="default" w:ascii="Times New Roman" w:hAnsi="Times New Roman" w:cs="Times New Roman"/>
          <w:w w:val="90"/>
        </w:rPr>
        <w:t>Introduction</w:t>
      </w:r>
    </w:p>
    <w:p>
      <w:pPr>
        <w:pStyle w:val="6"/>
        <w:spacing w:before="81"/>
        <w:ind w:left="100"/>
        <w:jc w:val="both"/>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8"/>
        </w:rPr>
        <w:t xml:space="preserve"> </w:t>
      </w:r>
      <w:r>
        <w:rPr>
          <w:rFonts w:hint="default" w:ascii="Times New Roman" w:hAnsi="Times New Roman" w:cs="Times New Roman"/>
        </w:rPr>
        <w:t>this</w:t>
      </w:r>
      <w:r>
        <w:rPr>
          <w:rFonts w:hint="default" w:ascii="Times New Roman" w:hAnsi="Times New Roman" w:cs="Times New Roman"/>
          <w:spacing w:val="-36"/>
        </w:rPr>
        <w:t xml:space="preserve"> </w:t>
      </w:r>
      <w:r>
        <w:rPr>
          <w:rFonts w:hint="default" w:ascii="Times New Roman" w:hAnsi="Times New Roman" w:cs="Times New Roman"/>
        </w:rPr>
        <w:t>lesson,</w:t>
      </w:r>
      <w:r>
        <w:rPr>
          <w:rFonts w:hint="default" w:ascii="Times New Roman" w:hAnsi="Times New Roman" w:cs="Times New Roman"/>
          <w:spacing w:val="-35"/>
        </w:rPr>
        <w:t xml:space="preserve"> </w:t>
      </w:r>
      <w:r>
        <w:rPr>
          <w:rFonts w:hint="default" w:ascii="Times New Roman" w:hAnsi="Times New Roman" w:cs="Times New Roman"/>
        </w:rPr>
        <w:t>you</w:t>
      </w:r>
      <w:r>
        <w:rPr>
          <w:rFonts w:hint="default" w:ascii="Times New Roman" w:hAnsi="Times New Roman" w:cs="Times New Roman"/>
          <w:spacing w:val="-34"/>
        </w:rPr>
        <w:t xml:space="preserve"> </w:t>
      </w:r>
      <w:r>
        <w:rPr>
          <w:rFonts w:hint="default" w:ascii="Times New Roman" w:hAnsi="Times New Roman" w:cs="Times New Roman"/>
        </w:rPr>
        <w:t>will</w:t>
      </w:r>
      <w:r>
        <w:rPr>
          <w:rFonts w:hint="default" w:ascii="Times New Roman" w:hAnsi="Times New Roman" w:cs="Times New Roman"/>
          <w:spacing w:val="-36"/>
        </w:rPr>
        <w:t xml:space="preserve"> </w:t>
      </w:r>
      <w:r>
        <w:rPr>
          <w:rFonts w:hint="default" w:ascii="Times New Roman" w:hAnsi="Times New Roman" w:cs="Times New Roman"/>
        </w:rPr>
        <w:t>learn</w:t>
      </w:r>
      <w:r>
        <w:rPr>
          <w:rFonts w:hint="default" w:ascii="Times New Roman" w:hAnsi="Times New Roman" w:cs="Times New Roman"/>
          <w:spacing w:val="-36"/>
        </w:rPr>
        <w:t xml:space="preserve"> </w:t>
      </w:r>
      <w:r>
        <w:rPr>
          <w:rFonts w:hint="default" w:ascii="Times New Roman" w:hAnsi="Times New Roman" w:cs="Times New Roman"/>
        </w:rPr>
        <w:t>how</w:t>
      </w:r>
      <w:r>
        <w:rPr>
          <w:rFonts w:hint="default" w:ascii="Times New Roman" w:hAnsi="Times New Roman" w:cs="Times New Roman"/>
          <w:spacing w:val="-37"/>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control</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small</w:t>
      </w:r>
      <w:r>
        <w:rPr>
          <w:rFonts w:hint="default" w:ascii="Times New Roman" w:hAnsi="Times New Roman" w:cs="Times New Roman"/>
          <w:spacing w:val="-36"/>
        </w:rPr>
        <w:t xml:space="preserve"> </w:t>
      </w:r>
      <w:r>
        <w:rPr>
          <w:rFonts w:hint="default" w:ascii="Times New Roman" w:hAnsi="Times New Roman" w:cs="Times New Roman"/>
        </w:rPr>
        <w:t>DC</w:t>
      </w:r>
      <w:r>
        <w:rPr>
          <w:rFonts w:hint="default" w:ascii="Times New Roman" w:hAnsi="Times New Roman" w:cs="Times New Roman"/>
          <w:spacing w:val="-35"/>
        </w:rPr>
        <w:t xml:space="preserve"> </w:t>
      </w:r>
      <w:r>
        <w:rPr>
          <w:rFonts w:hint="default" w:ascii="Times New Roman" w:hAnsi="Times New Roman" w:cs="Times New Roman"/>
        </w:rPr>
        <w:t>motor</w:t>
      </w:r>
      <w:r>
        <w:rPr>
          <w:rFonts w:hint="default" w:ascii="Times New Roman" w:hAnsi="Times New Roman" w:cs="Times New Roman"/>
          <w:spacing w:val="-36"/>
        </w:rPr>
        <w:t xml:space="preserve"> </w:t>
      </w:r>
      <w:r>
        <w:rPr>
          <w:rFonts w:hint="default" w:ascii="Times New Roman" w:hAnsi="Times New Roman" w:cs="Times New Roman"/>
        </w:rPr>
        <w:t>using</w:t>
      </w:r>
      <w:r>
        <w:rPr>
          <w:rFonts w:hint="default" w:ascii="Times New Roman" w:hAnsi="Times New Roman" w:cs="Times New Roman"/>
          <w:spacing w:val="-36"/>
        </w:rPr>
        <w:t xml:space="preserve"> </w:t>
      </w:r>
      <w:r>
        <w:rPr>
          <w:rFonts w:hint="default" w:ascii="Times New Roman" w:hAnsi="Times New Roman" w:cs="Times New Roman"/>
        </w:rPr>
        <w:t>an</w:t>
      </w:r>
      <w:r>
        <w:rPr>
          <w:rFonts w:hint="default" w:ascii="Times New Roman" w:hAnsi="Times New Roman" w:cs="Times New Roman"/>
          <w:spacing w:val="-34"/>
        </w:rPr>
        <w:t xml:space="preserve"> </w:t>
      </w:r>
      <w:r>
        <w:rPr>
          <w:rFonts w:hint="default" w:ascii="Times New Roman" w:hAnsi="Times New Roman" w:cs="Times New Roman"/>
        </w:rPr>
        <w:t>UNO</w:t>
      </w:r>
      <w:r>
        <w:rPr>
          <w:rFonts w:hint="default" w:ascii="Times New Roman" w:hAnsi="Times New Roman" w:cs="Times New Roman"/>
          <w:spacing w:val="-36"/>
        </w:rPr>
        <w:t xml:space="preserve"> </w:t>
      </w:r>
      <w:r>
        <w:rPr>
          <w:rFonts w:hint="default" w:ascii="Times New Roman" w:hAnsi="Times New Roman" w:cs="Times New Roman"/>
        </w:rPr>
        <w:t>R3</w:t>
      </w:r>
      <w:r>
        <w:rPr>
          <w:rFonts w:hint="default" w:ascii="Times New Roman" w:hAnsi="Times New Roman" w:cs="Times New Roman"/>
          <w:spacing w:val="-36"/>
        </w:rPr>
        <w:t xml:space="preserve"> </w:t>
      </w:r>
      <w:r>
        <w:rPr>
          <w:rFonts w:hint="default" w:ascii="Times New Roman" w:hAnsi="Times New Roman" w:cs="Times New Roman"/>
        </w:rPr>
        <w:t>and</w:t>
      </w:r>
      <w:r>
        <w:rPr>
          <w:rFonts w:hint="default" w:ascii="Times New Roman" w:hAnsi="Times New Roman" w:cs="Times New Roman"/>
          <w:spacing w:val="-34"/>
        </w:rPr>
        <w:t xml:space="preserve"> </w:t>
      </w:r>
      <w:r>
        <w:rPr>
          <w:rFonts w:hint="default" w:ascii="Times New Roman" w:hAnsi="Times New Roman" w:cs="Times New Roman"/>
        </w:rPr>
        <w:t>a</w:t>
      </w:r>
      <w:r>
        <w:rPr>
          <w:rFonts w:hint="default" w:ascii="Times New Roman" w:hAnsi="Times New Roman" w:cs="Times New Roman"/>
          <w:spacing w:val="-36"/>
        </w:rPr>
        <w:t xml:space="preserve"> </w:t>
      </w:r>
      <w:r>
        <w:rPr>
          <w:rFonts w:hint="default" w:ascii="Times New Roman" w:hAnsi="Times New Roman" w:cs="Times New Roman"/>
        </w:rPr>
        <w:t>transistor.</w:t>
      </w:r>
    </w:p>
    <w:p>
      <w:pPr>
        <w:pStyle w:val="6"/>
        <w:spacing w:before="4"/>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32"/>
        </w:tabs>
        <w:spacing w:before="79"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7"/>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7"/>
        </w:numPr>
        <w:tabs>
          <w:tab w:val="left" w:pos="235"/>
        </w:tabs>
        <w:spacing w:before="104" w:after="0" w:line="240" w:lineRule="auto"/>
        <w:ind w:left="234" w:right="0" w:hanging="134"/>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1"/>
          <w:sz w:val="22"/>
        </w:rPr>
        <w:t xml:space="preserve"> </w:t>
      </w:r>
      <w:r>
        <w:rPr>
          <w:rFonts w:hint="default" w:ascii="Times New Roman" w:hAnsi="Times New Roman" w:cs="Times New Roman"/>
          <w:sz w:val="22"/>
        </w:rPr>
        <w:t>*</w:t>
      </w:r>
      <w:r>
        <w:rPr>
          <w:rFonts w:hint="default" w:ascii="Times New Roman" w:hAnsi="Times New Roman" w:cs="Times New Roman"/>
          <w:spacing w:val="-14"/>
          <w:sz w:val="22"/>
        </w:rPr>
        <w:t xml:space="preserve"> </w:t>
      </w:r>
      <w:r>
        <w:rPr>
          <w:rFonts w:hint="default" w:ascii="Times New Roman" w:hAnsi="Times New Roman" w:cs="Times New Roman"/>
          <w:sz w:val="22"/>
        </w:rPr>
        <w:t>Small</w:t>
      </w:r>
      <w:r>
        <w:rPr>
          <w:rFonts w:hint="default" w:ascii="Times New Roman" w:hAnsi="Times New Roman" w:cs="Times New Roman"/>
          <w:spacing w:val="-10"/>
          <w:sz w:val="22"/>
        </w:rPr>
        <w:t xml:space="preserve"> </w:t>
      </w:r>
      <w:r>
        <w:rPr>
          <w:rFonts w:hint="default" w:ascii="Times New Roman" w:hAnsi="Times New Roman" w:cs="Times New Roman"/>
          <w:sz w:val="22"/>
        </w:rPr>
        <w:t>6V</w:t>
      </w:r>
      <w:r>
        <w:rPr>
          <w:rFonts w:hint="default" w:ascii="Times New Roman" w:hAnsi="Times New Roman" w:cs="Times New Roman"/>
          <w:spacing w:val="-14"/>
          <w:sz w:val="22"/>
        </w:rPr>
        <w:t xml:space="preserve"> </w:t>
      </w:r>
      <w:r>
        <w:rPr>
          <w:rFonts w:hint="default" w:ascii="Times New Roman" w:hAnsi="Times New Roman" w:cs="Times New Roman"/>
          <w:sz w:val="22"/>
        </w:rPr>
        <w:t>DC</w:t>
      </w:r>
      <w:r>
        <w:rPr>
          <w:rFonts w:hint="default" w:ascii="Times New Roman" w:hAnsi="Times New Roman" w:cs="Times New Roman"/>
          <w:spacing w:val="-11"/>
          <w:sz w:val="22"/>
        </w:rPr>
        <w:t xml:space="preserve"> </w:t>
      </w:r>
      <w:r>
        <w:rPr>
          <w:rFonts w:hint="default" w:ascii="Times New Roman" w:hAnsi="Times New Roman" w:cs="Times New Roman"/>
          <w:sz w:val="22"/>
        </w:rPr>
        <w:t>Motor</w:t>
      </w:r>
    </w:p>
    <w:p>
      <w:pPr>
        <w:pStyle w:val="11"/>
        <w:numPr>
          <w:ilvl w:val="0"/>
          <w:numId w:val="17"/>
        </w:numPr>
        <w:tabs>
          <w:tab w:val="left" w:pos="232"/>
        </w:tabs>
        <w:spacing w:before="106"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 PN2222</w:t>
      </w:r>
      <w:r>
        <w:rPr>
          <w:rFonts w:hint="default" w:ascii="Times New Roman" w:hAnsi="Times New Roman" w:cs="Times New Roman"/>
          <w:spacing w:val="-27"/>
          <w:w w:val="95"/>
          <w:sz w:val="22"/>
        </w:rPr>
        <w:t xml:space="preserve"> </w:t>
      </w:r>
      <w:r>
        <w:rPr>
          <w:rFonts w:hint="default" w:ascii="Times New Roman" w:hAnsi="Times New Roman" w:cs="Times New Roman"/>
          <w:w w:val="95"/>
          <w:sz w:val="22"/>
        </w:rPr>
        <w:t>Transistor</w:t>
      </w:r>
    </w:p>
    <w:p>
      <w:pPr>
        <w:pStyle w:val="6"/>
        <w:spacing w:before="107"/>
        <w:ind w:left="100"/>
        <w:jc w:val="both"/>
        <w:rPr>
          <w:rFonts w:hint="default" w:ascii="Times New Roman" w:hAnsi="Times New Roman" w:cs="Times New Roman"/>
        </w:rPr>
      </w:pPr>
      <w:r>
        <w:rPr>
          <w:rFonts w:hint="default" w:ascii="Times New Roman" w:hAnsi="Times New Roman" w:cs="Times New Roman"/>
        </w:rPr>
        <w:t>- 1 * 1N4007</w:t>
      </w:r>
      <w:r>
        <w:rPr>
          <w:rFonts w:hint="default" w:ascii="Times New Roman" w:hAnsi="Times New Roman" w:cs="Times New Roman"/>
          <w:spacing w:val="-52"/>
        </w:rPr>
        <w:t xml:space="preserve"> </w:t>
      </w:r>
      <w:r>
        <w:rPr>
          <w:rFonts w:hint="default" w:ascii="Times New Roman" w:hAnsi="Times New Roman" w:cs="Times New Roman"/>
        </w:rPr>
        <w:t>diode</w:t>
      </w:r>
    </w:p>
    <w:p>
      <w:pPr>
        <w:pStyle w:val="11"/>
        <w:numPr>
          <w:ilvl w:val="0"/>
          <w:numId w:val="17"/>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220 Ω</w:t>
      </w:r>
      <w:r>
        <w:rPr>
          <w:rFonts w:hint="default" w:ascii="Times New Roman" w:hAnsi="Times New Roman" w:cs="Times New Roman"/>
          <w:spacing w:val="-52"/>
          <w:sz w:val="22"/>
        </w:rPr>
        <w:t xml:space="preserve"> </w:t>
      </w:r>
      <w:r>
        <w:rPr>
          <w:rFonts w:hint="default" w:ascii="Times New Roman" w:hAnsi="Times New Roman" w:cs="Times New Roman"/>
          <w:sz w:val="22"/>
        </w:rPr>
        <w:t>Resistor</w:t>
      </w:r>
    </w:p>
    <w:p>
      <w:pPr>
        <w:pStyle w:val="11"/>
        <w:numPr>
          <w:ilvl w:val="0"/>
          <w:numId w:val="17"/>
        </w:numPr>
        <w:tabs>
          <w:tab w:val="left" w:pos="232"/>
        </w:tabs>
        <w:spacing w:before="101"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7"/>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35"/>
          <w:sz w:val="22"/>
        </w:rPr>
        <w:t xml:space="preserve"> </w:t>
      </w:r>
      <w:r>
        <w:rPr>
          <w:rFonts w:hint="default" w:ascii="Times New Roman" w:hAnsi="Times New Roman" w:cs="Times New Roman"/>
          <w:sz w:val="22"/>
        </w:rPr>
        <w:t>*</w:t>
      </w:r>
      <w:r>
        <w:rPr>
          <w:rFonts w:hint="default" w:ascii="Times New Roman" w:hAnsi="Times New Roman" w:cs="Times New Roman"/>
          <w:spacing w:val="-36"/>
          <w:sz w:val="22"/>
        </w:rPr>
        <w:t xml:space="preserve"> </w:t>
      </w:r>
      <w:r>
        <w:rPr>
          <w:rFonts w:hint="default" w:ascii="Times New Roman" w:hAnsi="Times New Roman" w:cs="Times New Roman"/>
          <w:sz w:val="22"/>
        </w:rPr>
        <w:t>USB</w:t>
      </w:r>
      <w:r>
        <w:rPr>
          <w:rFonts w:hint="default" w:ascii="Times New Roman" w:hAnsi="Times New Roman" w:cs="Times New Roman"/>
          <w:spacing w:val="-35"/>
          <w:sz w:val="22"/>
        </w:rPr>
        <w:t xml:space="preserve"> </w:t>
      </w:r>
      <w:r>
        <w:rPr>
          <w:rFonts w:hint="default" w:ascii="Times New Roman" w:hAnsi="Times New Roman" w:cs="Times New Roman"/>
          <w:sz w:val="22"/>
        </w:rPr>
        <w:t>cable</w:t>
      </w:r>
    </w:p>
    <w:p>
      <w:pPr>
        <w:pStyle w:val="6"/>
        <w:spacing w:before="2"/>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Principle</w:t>
      </w:r>
    </w:p>
    <w:p>
      <w:pPr>
        <w:pStyle w:val="6"/>
        <w:spacing w:before="84" w:line="336" w:lineRule="auto"/>
        <w:ind w:left="100" w:right="120"/>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15"/>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use</w:t>
      </w:r>
      <w:r>
        <w:rPr>
          <w:rFonts w:hint="default" w:ascii="Times New Roman" w:hAnsi="Times New Roman" w:cs="Times New Roman"/>
          <w:spacing w:val="-15"/>
        </w:rPr>
        <w:t xml:space="preserve"> </w:t>
      </w:r>
      <w:r>
        <w:rPr>
          <w:rFonts w:hint="default" w:ascii="Times New Roman" w:hAnsi="Times New Roman" w:cs="Times New Roman"/>
        </w:rPr>
        <w:t>an</w:t>
      </w:r>
      <w:r>
        <w:rPr>
          <w:rFonts w:hint="default" w:ascii="Times New Roman" w:hAnsi="Times New Roman" w:cs="Times New Roman"/>
          <w:spacing w:val="-14"/>
        </w:rPr>
        <w:t xml:space="preserve"> </w:t>
      </w:r>
      <w:r>
        <w:rPr>
          <w:rFonts w:hint="default" w:ascii="Times New Roman" w:hAnsi="Times New Roman" w:cs="Times New Roman"/>
        </w:rPr>
        <w:t>Arduino</w:t>
      </w:r>
      <w:r>
        <w:rPr>
          <w:rFonts w:hint="default" w:ascii="Times New Roman" w:hAnsi="Times New Roman" w:cs="Times New Roman"/>
          <w:spacing w:val="-15"/>
        </w:rPr>
        <w:t xml:space="preserve"> </w:t>
      </w:r>
      <w:r>
        <w:rPr>
          <w:rFonts w:hint="default" w:ascii="Times New Roman" w:hAnsi="Times New Roman" w:cs="Times New Roman"/>
        </w:rPr>
        <w:t>analog</w:t>
      </w:r>
      <w:r>
        <w:rPr>
          <w:rFonts w:hint="default" w:ascii="Times New Roman" w:hAnsi="Times New Roman" w:cs="Times New Roman"/>
          <w:spacing w:val="-15"/>
        </w:rPr>
        <w:t xml:space="preserve"> </w:t>
      </w:r>
      <w:r>
        <w:rPr>
          <w:rFonts w:hint="default" w:ascii="Times New Roman" w:hAnsi="Times New Roman" w:cs="Times New Roman"/>
        </w:rPr>
        <w:t>output</w:t>
      </w:r>
      <w:r>
        <w:rPr>
          <w:rFonts w:hint="default" w:ascii="Times New Roman" w:hAnsi="Times New Roman" w:cs="Times New Roman"/>
          <w:spacing w:val="-14"/>
        </w:rPr>
        <w:t xml:space="preserve"> </w:t>
      </w:r>
      <w:r>
        <w:rPr>
          <w:rFonts w:hint="default" w:ascii="Times New Roman" w:hAnsi="Times New Roman" w:cs="Times New Roman"/>
          <w:spacing w:val="-3"/>
        </w:rPr>
        <w:t>(PWM)</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control</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speed</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motor</w:t>
      </w:r>
      <w:r>
        <w:rPr>
          <w:rFonts w:hint="default" w:ascii="Times New Roman" w:hAnsi="Times New Roman" w:cs="Times New Roman"/>
          <w:spacing w:val="-14"/>
        </w:rPr>
        <w:t xml:space="preserve"> </w:t>
      </w:r>
      <w:r>
        <w:rPr>
          <w:rFonts w:hint="default" w:ascii="Times New Roman" w:hAnsi="Times New Roman" w:cs="Times New Roman"/>
        </w:rPr>
        <w:t>by</w:t>
      </w:r>
      <w:r>
        <w:rPr>
          <w:rFonts w:hint="default" w:ascii="Times New Roman" w:hAnsi="Times New Roman" w:cs="Times New Roman"/>
          <w:spacing w:val="-16"/>
        </w:rPr>
        <w:t xml:space="preserve"> </w:t>
      </w:r>
      <w:r>
        <w:rPr>
          <w:rFonts w:hint="default" w:ascii="Times New Roman" w:hAnsi="Times New Roman" w:cs="Times New Roman"/>
        </w:rPr>
        <w:t>sending a</w:t>
      </w:r>
      <w:r>
        <w:rPr>
          <w:rFonts w:hint="default" w:ascii="Times New Roman" w:hAnsi="Times New Roman" w:cs="Times New Roman"/>
          <w:spacing w:val="-13"/>
        </w:rPr>
        <w:t xml:space="preserve"> </w:t>
      </w:r>
      <w:r>
        <w:rPr>
          <w:rFonts w:hint="default" w:ascii="Times New Roman" w:hAnsi="Times New Roman" w:cs="Times New Roman"/>
        </w:rPr>
        <w:t>number</w:t>
      </w:r>
      <w:r>
        <w:rPr>
          <w:rFonts w:hint="default" w:ascii="Times New Roman" w:hAnsi="Times New Roman" w:cs="Times New Roman"/>
          <w:spacing w:val="-15"/>
        </w:rPr>
        <w:t xml:space="preserve"> </w:t>
      </w:r>
      <w:r>
        <w:rPr>
          <w:rFonts w:hint="default" w:ascii="Times New Roman" w:hAnsi="Times New Roman" w:cs="Times New Roman"/>
        </w:rPr>
        <w:t>between</w:t>
      </w:r>
      <w:r>
        <w:rPr>
          <w:rFonts w:hint="default" w:ascii="Times New Roman" w:hAnsi="Times New Roman" w:cs="Times New Roman"/>
          <w:spacing w:val="-14"/>
        </w:rPr>
        <w:t xml:space="preserve"> </w:t>
      </w:r>
      <w:r>
        <w:rPr>
          <w:rFonts w:hint="default" w:ascii="Times New Roman" w:hAnsi="Times New Roman" w:cs="Times New Roman"/>
        </w:rPr>
        <w:t>0</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255</w:t>
      </w:r>
      <w:r>
        <w:rPr>
          <w:rFonts w:hint="default" w:ascii="Times New Roman" w:hAnsi="Times New Roman" w:cs="Times New Roman"/>
          <w:spacing w:val="-16"/>
        </w:rPr>
        <w:t xml:space="preserve"> </w:t>
      </w:r>
      <w:r>
        <w:rPr>
          <w:rFonts w:hint="default" w:ascii="Times New Roman" w:hAnsi="Times New Roman" w:cs="Times New Roman"/>
        </w:rPr>
        <w:t>from</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Serial</w:t>
      </w:r>
      <w:r>
        <w:rPr>
          <w:rFonts w:hint="default" w:ascii="Times New Roman" w:hAnsi="Times New Roman" w:cs="Times New Roman"/>
          <w:spacing w:val="-17"/>
        </w:rPr>
        <w:t xml:space="preserve"> </w:t>
      </w:r>
      <w:r>
        <w:rPr>
          <w:rFonts w:hint="default" w:ascii="Times New Roman" w:hAnsi="Times New Roman" w:cs="Times New Roman"/>
        </w:rPr>
        <w:t>Monitor.</w:t>
      </w:r>
    </w:p>
    <w:p>
      <w:pPr>
        <w:pStyle w:val="6"/>
        <w:spacing w:before="65"/>
        <w:ind w:left="100"/>
        <w:rPr>
          <w:rFonts w:hint="default" w:ascii="Times New Roman" w:hAnsi="Times New Roman" w:cs="Times New Roman"/>
        </w:rPr>
      </w:pPr>
      <w:r>
        <w:rPr>
          <w:rFonts w:hint="default" w:ascii="Times New Roman" w:hAnsi="Times New Roman" w:cs="Times New Roman"/>
        </w:rPr>
        <w:t>When you put together the breadboard, there are two things to look out for.</w:t>
      </w:r>
    </w:p>
    <w:p>
      <w:pPr>
        <w:pStyle w:val="6"/>
        <w:spacing w:before="169" w:line="336" w:lineRule="auto"/>
        <w:ind w:left="100"/>
        <w:rPr>
          <w:rFonts w:hint="default" w:ascii="Times New Roman" w:hAnsi="Times New Roman" w:cs="Times New Roman"/>
        </w:rPr>
      </w:pPr>
      <w:r>
        <w:rPr>
          <w:rFonts w:hint="default" w:ascii="Times New Roman" w:hAnsi="Times New Roman" w:cs="Times New Roman"/>
        </w:rPr>
        <w:t>Firstly,</w:t>
      </w:r>
      <w:r>
        <w:rPr>
          <w:rFonts w:hint="default" w:ascii="Times New Roman" w:hAnsi="Times New Roman" w:cs="Times New Roman"/>
          <w:spacing w:val="-17"/>
        </w:rPr>
        <w:t xml:space="preserve"> </w:t>
      </w:r>
      <w:r>
        <w:rPr>
          <w:rFonts w:hint="default" w:ascii="Times New Roman" w:hAnsi="Times New Roman" w:cs="Times New Roman"/>
        </w:rPr>
        <w:t>make</w:t>
      </w:r>
      <w:r>
        <w:rPr>
          <w:rFonts w:hint="default" w:ascii="Times New Roman" w:hAnsi="Times New Roman" w:cs="Times New Roman"/>
          <w:spacing w:val="-14"/>
        </w:rPr>
        <w:t xml:space="preserve"> </w:t>
      </w:r>
      <w:r>
        <w:rPr>
          <w:rFonts w:hint="default" w:ascii="Times New Roman" w:hAnsi="Times New Roman" w:cs="Times New Roman"/>
        </w:rPr>
        <w:t>sure</w:t>
      </w:r>
      <w:r>
        <w:rPr>
          <w:rFonts w:hint="default" w:ascii="Times New Roman" w:hAnsi="Times New Roman" w:cs="Times New Roman"/>
          <w:spacing w:val="-13"/>
        </w:rPr>
        <w:t xml:space="preserve"> </w:t>
      </w:r>
      <w:r>
        <w:rPr>
          <w:rFonts w:hint="default" w:ascii="Times New Roman" w:hAnsi="Times New Roman" w:cs="Times New Roman"/>
        </w:rPr>
        <w:t>that</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transistor</w:t>
      </w:r>
      <w:r>
        <w:rPr>
          <w:rFonts w:hint="default" w:ascii="Times New Roman" w:hAnsi="Times New Roman" w:cs="Times New Roman"/>
          <w:spacing w:val="-16"/>
        </w:rPr>
        <w:t xml:space="preserve"> </w:t>
      </w:r>
      <w:r>
        <w:rPr>
          <w:rFonts w:hint="default" w:ascii="Times New Roman" w:hAnsi="Times New Roman" w:cs="Times New Roman"/>
        </w:rPr>
        <w:t>is</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right</w:t>
      </w:r>
      <w:r>
        <w:rPr>
          <w:rFonts w:hint="default" w:ascii="Times New Roman" w:hAnsi="Times New Roman" w:cs="Times New Roman"/>
          <w:spacing w:val="-15"/>
        </w:rPr>
        <w:t xml:space="preserve"> </w:t>
      </w:r>
      <w:r>
        <w:rPr>
          <w:rFonts w:hint="default" w:ascii="Times New Roman" w:hAnsi="Times New Roman" w:cs="Times New Roman"/>
        </w:rPr>
        <w:t>way</w:t>
      </w:r>
      <w:r>
        <w:rPr>
          <w:rFonts w:hint="default" w:ascii="Times New Roman" w:hAnsi="Times New Roman" w:cs="Times New Roman"/>
          <w:spacing w:val="-14"/>
        </w:rPr>
        <w:t xml:space="preserve"> </w:t>
      </w:r>
      <w:r>
        <w:rPr>
          <w:rFonts w:hint="default" w:ascii="Times New Roman" w:hAnsi="Times New Roman" w:cs="Times New Roman"/>
        </w:rPr>
        <w:t>around.</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flat</w:t>
      </w:r>
      <w:r>
        <w:rPr>
          <w:rFonts w:hint="default" w:ascii="Times New Roman" w:hAnsi="Times New Roman" w:cs="Times New Roman"/>
          <w:spacing w:val="-14"/>
        </w:rPr>
        <w:t xml:space="preserve"> </w:t>
      </w:r>
      <w:r>
        <w:rPr>
          <w:rFonts w:hint="default" w:ascii="Times New Roman" w:hAnsi="Times New Roman" w:cs="Times New Roman"/>
        </w:rPr>
        <w:t>side</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spacing w:val="-3"/>
        </w:rPr>
        <w:t xml:space="preserve">transistor </w:t>
      </w:r>
      <w:r>
        <w:rPr>
          <w:rFonts w:hint="default" w:ascii="Times New Roman" w:hAnsi="Times New Roman" w:cs="Times New Roman"/>
        </w:rPr>
        <w:t>should</w:t>
      </w:r>
      <w:r>
        <w:rPr>
          <w:rFonts w:hint="default" w:ascii="Times New Roman" w:hAnsi="Times New Roman" w:cs="Times New Roman"/>
          <w:spacing w:val="-15"/>
        </w:rPr>
        <w:t xml:space="preserve"> </w:t>
      </w:r>
      <w:r>
        <w:rPr>
          <w:rFonts w:hint="default" w:ascii="Times New Roman" w:hAnsi="Times New Roman" w:cs="Times New Roman"/>
        </w:rPr>
        <w:t>be</w:t>
      </w:r>
      <w:r>
        <w:rPr>
          <w:rFonts w:hint="default" w:ascii="Times New Roman" w:hAnsi="Times New Roman" w:cs="Times New Roman"/>
          <w:spacing w:val="-11"/>
        </w:rPr>
        <w:t xml:space="preserve"> </w:t>
      </w:r>
      <w:r>
        <w:rPr>
          <w:rFonts w:hint="default" w:ascii="Times New Roman" w:hAnsi="Times New Roman" w:cs="Times New Roman"/>
        </w:rPr>
        <w:t>on</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right-hand</w:t>
      </w:r>
      <w:r>
        <w:rPr>
          <w:rFonts w:hint="default" w:ascii="Times New Roman" w:hAnsi="Times New Roman" w:cs="Times New Roman"/>
          <w:spacing w:val="-15"/>
        </w:rPr>
        <w:t xml:space="preserve"> </w:t>
      </w:r>
      <w:r>
        <w:rPr>
          <w:rFonts w:hint="default" w:ascii="Times New Roman" w:hAnsi="Times New Roman" w:cs="Times New Roman"/>
        </w:rPr>
        <w:t>side</w:t>
      </w:r>
      <w:r>
        <w:rPr>
          <w:rFonts w:hint="default" w:ascii="Times New Roman" w:hAnsi="Times New Roman" w:cs="Times New Roman"/>
          <w:spacing w:val="-11"/>
        </w:rPr>
        <w:t xml:space="preserve"> </w:t>
      </w:r>
      <w:r>
        <w:rPr>
          <w:rFonts w:hint="default" w:ascii="Times New Roman" w:hAnsi="Times New Roman" w:cs="Times New Roman"/>
        </w:rPr>
        <w:t>of</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spacing w:val="-2"/>
        </w:rPr>
        <w:t>breadboard.</w:t>
      </w:r>
    </w:p>
    <w:p>
      <w:pPr>
        <w:pStyle w:val="6"/>
        <w:spacing w:before="66" w:line="338" w:lineRule="auto"/>
        <w:ind w:left="100" w:right="307"/>
        <w:rPr>
          <w:rFonts w:hint="default" w:ascii="Times New Roman" w:hAnsi="Times New Roman" w:cs="Times New Roman"/>
        </w:rPr>
      </w:pPr>
      <w:r>
        <w:rPr>
          <w:rFonts w:hint="default" w:ascii="Times New Roman" w:hAnsi="Times New Roman" w:cs="Times New Roman"/>
        </w:rPr>
        <w:t>Secondly the striped end of the diode should be towards the +5V power line - see the image below!</w:t>
      </w:r>
    </w:p>
    <w:p>
      <w:pPr>
        <w:pStyle w:val="6"/>
        <w:spacing w:before="60" w:line="338" w:lineRule="auto"/>
        <w:ind w:left="100" w:right="198"/>
        <w:jc w:val="both"/>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motor</w:t>
      </w:r>
      <w:r>
        <w:rPr>
          <w:rFonts w:hint="default" w:ascii="Times New Roman" w:hAnsi="Times New Roman" w:cs="Times New Roman"/>
          <w:spacing w:val="-25"/>
        </w:rPr>
        <w:t xml:space="preserve"> </w:t>
      </w:r>
      <w:r>
        <w:rPr>
          <w:rFonts w:hint="default" w:ascii="Times New Roman" w:hAnsi="Times New Roman" w:cs="Times New Roman"/>
        </w:rPr>
        <w:t>that</w:t>
      </w:r>
      <w:r>
        <w:rPr>
          <w:rFonts w:hint="default" w:ascii="Times New Roman" w:hAnsi="Times New Roman" w:cs="Times New Roman"/>
          <w:spacing w:val="-25"/>
        </w:rPr>
        <w:t xml:space="preserve"> </w:t>
      </w:r>
      <w:r>
        <w:rPr>
          <w:rFonts w:hint="default" w:ascii="Times New Roman" w:hAnsi="Times New Roman" w:cs="Times New Roman"/>
        </w:rPr>
        <w:t>comes</w:t>
      </w:r>
      <w:r>
        <w:rPr>
          <w:rFonts w:hint="default" w:ascii="Times New Roman" w:hAnsi="Times New Roman" w:cs="Times New Roman"/>
          <w:spacing w:val="-25"/>
        </w:rPr>
        <w:t xml:space="preserve"> </w:t>
      </w:r>
      <w:r>
        <w:rPr>
          <w:rFonts w:hint="default" w:ascii="Times New Roman" w:hAnsi="Times New Roman" w:cs="Times New Roman"/>
        </w:rPr>
        <w:t>with</w:t>
      </w:r>
      <w:r>
        <w:rPr>
          <w:rFonts w:hint="default" w:ascii="Times New Roman" w:hAnsi="Times New Roman" w:cs="Times New Roman"/>
          <w:spacing w:val="-24"/>
        </w:rPr>
        <w:t xml:space="preserve"> </w:t>
      </w:r>
      <w:r>
        <w:rPr>
          <w:rFonts w:hint="default" w:ascii="Times New Roman" w:hAnsi="Times New Roman" w:cs="Times New Roman"/>
        </w:rPr>
        <w:t>Adafruit</w:t>
      </w:r>
      <w:r>
        <w:rPr>
          <w:rFonts w:hint="default" w:ascii="Times New Roman" w:hAnsi="Times New Roman" w:cs="Times New Roman"/>
          <w:spacing w:val="-24"/>
        </w:rPr>
        <w:t xml:space="preserve"> </w:t>
      </w:r>
      <w:r>
        <w:rPr>
          <w:rFonts w:hint="default" w:ascii="Times New Roman" w:hAnsi="Times New Roman" w:cs="Times New Roman"/>
        </w:rPr>
        <w:t>Arduino</w:t>
      </w:r>
      <w:r>
        <w:rPr>
          <w:rFonts w:hint="default" w:ascii="Times New Roman" w:hAnsi="Times New Roman" w:cs="Times New Roman"/>
          <w:spacing w:val="-23"/>
        </w:rPr>
        <w:t xml:space="preserve"> </w:t>
      </w:r>
      <w:r>
        <w:rPr>
          <w:rFonts w:hint="default" w:ascii="Times New Roman" w:hAnsi="Times New Roman" w:cs="Times New Roman"/>
        </w:rPr>
        <w:t>kits</w:t>
      </w:r>
      <w:r>
        <w:rPr>
          <w:rFonts w:hint="default" w:ascii="Times New Roman" w:hAnsi="Times New Roman" w:cs="Times New Roman"/>
          <w:spacing w:val="-25"/>
        </w:rPr>
        <w:t xml:space="preserve"> </w:t>
      </w:r>
      <w:r>
        <w:rPr>
          <w:rFonts w:hint="default" w:ascii="Times New Roman" w:hAnsi="Times New Roman" w:cs="Times New Roman"/>
        </w:rPr>
        <w:t>does</w:t>
      </w:r>
      <w:r>
        <w:rPr>
          <w:rFonts w:hint="default" w:ascii="Times New Roman" w:hAnsi="Times New Roman" w:cs="Times New Roman"/>
          <w:spacing w:val="-25"/>
        </w:rPr>
        <w:t xml:space="preserve"> </w:t>
      </w:r>
      <w:r>
        <w:rPr>
          <w:rFonts w:hint="default" w:ascii="Times New Roman" w:hAnsi="Times New Roman" w:cs="Times New Roman"/>
        </w:rPr>
        <w:t>not</w:t>
      </w:r>
      <w:r>
        <w:rPr>
          <w:rFonts w:hint="default" w:ascii="Times New Roman" w:hAnsi="Times New Roman" w:cs="Times New Roman"/>
          <w:spacing w:val="-25"/>
        </w:rPr>
        <w:t xml:space="preserve"> </w:t>
      </w:r>
      <w:r>
        <w:rPr>
          <w:rFonts w:hint="default" w:ascii="Times New Roman" w:hAnsi="Times New Roman" w:cs="Times New Roman"/>
        </w:rPr>
        <w:t>draw</w:t>
      </w:r>
      <w:r>
        <w:rPr>
          <w:rFonts w:hint="default" w:ascii="Times New Roman" w:hAnsi="Times New Roman" w:cs="Times New Roman"/>
          <w:spacing w:val="-24"/>
        </w:rPr>
        <w:t xml:space="preserve"> </w:t>
      </w:r>
      <w:r>
        <w:rPr>
          <w:rFonts w:hint="default" w:ascii="Times New Roman" w:hAnsi="Times New Roman" w:cs="Times New Roman"/>
          <w:spacing w:val="-3"/>
        </w:rPr>
        <w:t>more</w:t>
      </w:r>
      <w:r>
        <w:rPr>
          <w:rFonts w:hint="default" w:ascii="Times New Roman" w:hAnsi="Times New Roman" w:cs="Times New Roman"/>
          <w:spacing w:val="-23"/>
        </w:rPr>
        <w:t xml:space="preserve"> </w:t>
      </w:r>
      <w:r>
        <w:rPr>
          <w:rFonts w:hint="default" w:ascii="Times New Roman" w:hAnsi="Times New Roman" w:cs="Times New Roman"/>
        </w:rPr>
        <w:t>than</w:t>
      </w:r>
      <w:r>
        <w:rPr>
          <w:rFonts w:hint="default" w:ascii="Times New Roman" w:hAnsi="Times New Roman" w:cs="Times New Roman"/>
          <w:spacing w:val="-25"/>
        </w:rPr>
        <w:t xml:space="preserve"> </w:t>
      </w:r>
      <w:r>
        <w:rPr>
          <w:rFonts w:hint="default" w:ascii="Times New Roman" w:hAnsi="Times New Roman" w:cs="Times New Roman"/>
        </w:rPr>
        <w:t>250mA</w:t>
      </w:r>
      <w:r>
        <w:rPr>
          <w:rFonts w:hint="default" w:ascii="Times New Roman" w:hAnsi="Times New Roman" w:cs="Times New Roman"/>
          <w:spacing w:val="-26"/>
        </w:rPr>
        <w:t xml:space="preserve"> </w:t>
      </w:r>
      <w:r>
        <w:rPr>
          <w:rFonts w:hint="default" w:ascii="Times New Roman" w:hAnsi="Times New Roman" w:cs="Times New Roman"/>
        </w:rPr>
        <w:t>but</w:t>
      </w:r>
      <w:r>
        <w:rPr>
          <w:rFonts w:hint="default" w:ascii="Times New Roman" w:hAnsi="Times New Roman" w:cs="Times New Roman"/>
          <w:spacing w:val="-25"/>
        </w:rPr>
        <w:t xml:space="preserve"> </w:t>
      </w:r>
      <w:r>
        <w:rPr>
          <w:rFonts w:hint="default" w:ascii="Times New Roman" w:hAnsi="Times New Roman" w:cs="Times New Roman"/>
        </w:rPr>
        <w:t>if</w:t>
      </w:r>
      <w:r>
        <w:rPr>
          <w:rFonts w:hint="default" w:ascii="Times New Roman" w:hAnsi="Times New Roman" w:cs="Times New Roman"/>
          <w:spacing w:val="-23"/>
        </w:rPr>
        <w:t xml:space="preserve"> </w:t>
      </w:r>
      <w:r>
        <w:rPr>
          <w:rFonts w:hint="default" w:ascii="Times New Roman" w:hAnsi="Times New Roman" w:cs="Times New Roman"/>
          <w:spacing w:val="-3"/>
        </w:rPr>
        <w:t xml:space="preserve">you </w:t>
      </w:r>
      <w:r>
        <w:rPr>
          <w:rFonts w:hint="default" w:ascii="Times New Roman" w:hAnsi="Times New Roman" w:cs="Times New Roman"/>
        </w:rPr>
        <w:t>have</w:t>
      </w:r>
      <w:r>
        <w:rPr>
          <w:rFonts w:hint="default" w:ascii="Times New Roman" w:hAnsi="Times New Roman" w:cs="Times New Roman"/>
          <w:spacing w:val="-9"/>
        </w:rPr>
        <w:t xml:space="preserve"> </w:t>
      </w:r>
      <w:r>
        <w:rPr>
          <w:rFonts w:hint="default" w:ascii="Times New Roman" w:hAnsi="Times New Roman" w:cs="Times New Roman"/>
        </w:rPr>
        <w:t>a</w:t>
      </w:r>
      <w:r>
        <w:rPr>
          <w:rFonts w:hint="default" w:ascii="Times New Roman" w:hAnsi="Times New Roman" w:cs="Times New Roman"/>
          <w:spacing w:val="-6"/>
        </w:rPr>
        <w:t xml:space="preserve"> </w:t>
      </w:r>
      <w:r>
        <w:rPr>
          <w:rFonts w:hint="default" w:ascii="Times New Roman" w:hAnsi="Times New Roman" w:cs="Times New Roman"/>
        </w:rPr>
        <w:t>different</w:t>
      </w:r>
      <w:r>
        <w:rPr>
          <w:rFonts w:hint="default" w:ascii="Times New Roman" w:hAnsi="Times New Roman" w:cs="Times New Roman"/>
          <w:spacing w:val="-6"/>
        </w:rPr>
        <w:t xml:space="preserve"> </w:t>
      </w:r>
      <w:r>
        <w:rPr>
          <w:rFonts w:hint="default" w:ascii="Times New Roman" w:hAnsi="Times New Roman" w:cs="Times New Roman"/>
          <w:spacing w:val="-2"/>
        </w:rPr>
        <w:t>motor,</w:t>
      </w:r>
      <w:r>
        <w:rPr>
          <w:rFonts w:hint="default" w:ascii="Times New Roman" w:hAnsi="Times New Roman" w:cs="Times New Roman"/>
          <w:spacing w:val="-8"/>
        </w:rPr>
        <w:t xml:space="preserve"> </w:t>
      </w:r>
      <w:r>
        <w:rPr>
          <w:rFonts w:hint="default" w:ascii="Times New Roman" w:hAnsi="Times New Roman" w:cs="Times New Roman"/>
        </w:rPr>
        <w:t>it</w:t>
      </w:r>
      <w:r>
        <w:rPr>
          <w:rFonts w:hint="default" w:ascii="Times New Roman" w:hAnsi="Times New Roman" w:cs="Times New Roman"/>
          <w:spacing w:val="-7"/>
        </w:rPr>
        <w:t xml:space="preserve"> </w:t>
      </w:r>
      <w:r>
        <w:rPr>
          <w:rFonts w:hint="default" w:ascii="Times New Roman" w:hAnsi="Times New Roman" w:cs="Times New Roman"/>
        </w:rPr>
        <w:t>could</w:t>
      </w:r>
      <w:r>
        <w:rPr>
          <w:rFonts w:hint="default" w:ascii="Times New Roman" w:hAnsi="Times New Roman" w:cs="Times New Roman"/>
          <w:spacing w:val="-7"/>
        </w:rPr>
        <w:t xml:space="preserve"> </w:t>
      </w:r>
      <w:r>
        <w:rPr>
          <w:rFonts w:hint="default" w:ascii="Times New Roman" w:hAnsi="Times New Roman" w:cs="Times New Roman"/>
        </w:rPr>
        <w:t>easily</w:t>
      </w:r>
      <w:r>
        <w:rPr>
          <w:rFonts w:hint="default" w:ascii="Times New Roman" w:hAnsi="Times New Roman" w:cs="Times New Roman"/>
          <w:spacing w:val="-7"/>
        </w:rPr>
        <w:t xml:space="preserve"> </w:t>
      </w:r>
      <w:r>
        <w:rPr>
          <w:rFonts w:hint="default" w:ascii="Times New Roman" w:hAnsi="Times New Roman" w:cs="Times New Roman"/>
        </w:rPr>
        <w:t>draw</w:t>
      </w:r>
      <w:r>
        <w:rPr>
          <w:rFonts w:hint="default" w:ascii="Times New Roman" w:hAnsi="Times New Roman" w:cs="Times New Roman"/>
          <w:spacing w:val="-7"/>
        </w:rPr>
        <w:t xml:space="preserve"> </w:t>
      </w:r>
      <w:r>
        <w:rPr>
          <w:rFonts w:hint="default" w:ascii="Times New Roman" w:hAnsi="Times New Roman" w:cs="Times New Roman"/>
          <w:spacing w:val="-3"/>
        </w:rPr>
        <w:t>1000mA,</w:t>
      </w:r>
      <w:r>
        <w:rPr>
          <w:rFonts w:hint="default" w:ascii="Times New Roman" w:hAnsi="Times New Roman" w:cs="Times New Roman"/>
          <w:spacing w:val="-6"/>
        </w:rPr>
        <w:t xml:space="preserve"> </w:t>
      </w:r>
      <w:r>
        <w:rPr>
          <w:rFonts w:hint="default" w:ascii="Times New Roman" w:hAnsi="Times New Roman" w:cs="Times New Roman"/>
        </w:rPr>
        <w:t>more</w:t>
      </w:r>
      <w:r>
        <w:rPr>
          <w:rFonts w:hint="default" w:ascii="Times New Roman" w:hAnsi="Times New Roman" w:cs="Times New Roman"/>
          <w:spacing w:val="-6"/>
        </w:rPr>
        <w:t xml:space="preserve"> </w:t>
      </w:r>
      <w:r>
        <w:rPr>
          <w:rFonts w:hint="default" w:ascii="Times New Roman" w:hAnsi="Times New Roman" w:cs="Times New Roman"/>
        </w:rPr>
        <w:t>than</w:t>
      </w:r>
      <w:r>
        <w:rPr>
          <w:rFonts w:hint="default" w:ascii="Times New Roman" w:hAnsi="Times New Roman" w:cs="Times New Roman"/>
          <w:spacing w:val="-7"/>
        </w:rPr>
        <w:t xml:space="preserve"> </w:t>
      </w:r>
      <w:r>
        <w:rPr>
          <w:rFonts w:hint="default" w:ascii="Times New Roman" w:hAnsi="Times New Roman" w:cs="Times New Roman"/>
        </w:rPr>
        <w:t>a</w:t>
      </w:r>
      <w:r>
        <w:rPr>
          <w:rFonts w:hint="default" w:ascii="Times New Roman" w:hAnsi="Times New Roman" w:cs="Times New Roman"/>
          <w:spacing w:val="-9"/>
        </w:rPr>
        <w:t xml:space="preserve"> </w:t>
      </w:r>
      <w:r>
        <w:rPr>
          <w:rFonts w:hint="default" w:ascii="Times New Roman" w:hAnsi="Times New Roman" w:cs="Times New Roman"/>
        </w:rPr>
        <w:t>USB</w:t>
      </w:r>
      <w:r>
        <w:rPr>
          <w:rFonts w:hint="default" w:ascii="Times New Roman" w:hAnsi="Times New Roman" w:cs="Times New Roman"/>
          <w:spacing w:val="-6"/>
        </w:rPr>
        <w:t xml:space="preserve"> </w:t>
      </w:r>
      <w:r>
        <w:rPr>
          <w:rFonts w:hint="default" w:ascii="Times New Roman" w:hAnsi="Times New Roman" w:cs="Times New Roman"/>
        </w:rPr>
        <w:t>port</w:t>
      </w:r>
      <w:r>
        <w:rPr>
          <w:rFonts w:hint="default" w:ascii="Times New Roman" w:hAnsi="Times New Roman" w:cs="Times New Roman"/>
          <w:spacing w:val="-7"/>
        </w:rPr>
        <w:t xml:space="preserve"> </w:t>
      </w:r>
      <w:r>
        <w:rPr>
          <w:rFonts w:hint="default" w:ascii="Times New Roman" w:hAnsi="Times New Roman" w:cs="Times New Roman"/>
        </w:rPr>
        <w:t>can</w:t>
      </w:r>
      <w:r>
        <w:rPr>
          <w:rFonts w:hint="default" w:ascii="Times New Roman" w:hAnsi="Times New Roman" w:cs="Times New Roman"/>
          <w:spacing w:val="-5"/>
        </w:rPr>
        <w:t xml:space="preserve"> </w:t>
      </w:r>
      <w:r>
        <w:rPr>
          <w:rFonts w:hint="default" w:ascii="Times New Roman" w:hAnsi="Times New Roman" w:cs="Times New Roman"/>
        </w:rPr>
        <w:t>handle!</w:t>
      </w:r>
      <w:r>
        <w:rPr>
          <w:rFonts w:hint="default" w:ascii="Times New Roman" w:hAnsi="Times New Roman" w:cs="Times New Roman"/>
          <w:spacing w:val="-9"/>
        </w:rPr>
        <w:t xml:space="preserve"> </w:t>
      </w:r>
      <w:r>
        <w:rPr>
          <w:rFonts w:hint="default" w:ascii="Times New Roman" w:hAnsi="Times New Roman" w:cs="Times New Roman"/>
        </w:rPr>
        <w:t>If you</w:t>
      </w:r>
      <w:r>
        <w:rPr>
          <w:rFonts w:hint="default" w:ascii="Times New Roman" w:hAnsi="Times New Roman" w:cs="Times New Roman"/>
          <w:spacing w:val="-15"/>
        </w:rPr>
        <w:t xml:space="preserve"> </w:t>
      </w:r>
      <w:r>
        <w:rPr>
          <w:rFonts w:hint="default" w:ascii="Times New Roman" w:hAnsi="Times New Roman" w:cs="Times New Roman"/>
        </w:rPr>
        <w:t>aren't</w:t>
      </w:r>
      <w:r>
        <w:rPr>
          <w:rFonts w:hint="default" w:ascii="Times New Roman" w:hAnsi="Times New Roman" w:cs="Times New Roman"/>
          <w:spacing w:val="-14"/>
        </w:rPr>
        <w:t xml:space="preserve"> </w:t>
      </w:r>
      <w:r>
        <w:rPr>
          <w:rFonts w:hint="default" w:ascii="Times New Roman" w:hAnsi="Times New Roman" w:cs="Times New Roman"/>
        </w:rPr>
        <w:t>sure</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motor's</w:t>
      </w:r>
      <w:r>
        <w:rPr>
          <w:rFonts w:hint="default" w:ascii="Times New Roman" w:hAnsi="Times New Roman" w:cs="Times New Roman"/>
          <w:spacing w:val="-13"/>
        </w:rPr>
        <w:t xml:space="preserve"> </w:t>
      </w:r>
      <w:r>
        <w:rPr>
          <w:rFonts w:hint="default" w:ascii="Times New Roman" w:hAnsi="Times New Roman" w:cs="Times New Roman"/>
        </w:rPr>
        <w:t>current</w:t>
      </w:r>
      <w:r>
        <w:rPr>
          <w:rFonts w:hint="default" w:ascii="Times New Roman" w:hAnsi="Times New Roman" w:cs="Times New Roman"/>
          <w:spacing w:val="-13"/>
        </w:rPr>
        <w:t xml:space="preserve"> </w:t>
      </w:r>
      <w:r>
        <w:rPr>
          <w:rFonts w:hint="default" w:ascii="Times New Roman" w:hAnsi="Times New Roman" w:cs="Times New Roman"/>
        </w:rPr>
        <w:t>draw,</w:t>
      </w:r>
      <w:r>
        <w:rPr>
          <w:rFonts w:hint="default" w:ascii="Times New Roman" w:hAnsi="Times New Roman" w:cs="Times New Roman"/>
          <w:spacing w:val="-13"/>
        </w:rPr>
        <w:t xml:space="preserve"> </w:t>
      </w:r>
      <w:r>
        <w:rPr>
          <w:rFonts w:hint="default" w:ascii="Times New Roman" w:hAnsi="Times New Roman" w:cs="Times New Roman"/>
        </w:rPr>
        <w:t>power</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Arduino</w:t>
      </w:r>
      <w:r>
        <w:rPr>
          <w:rFonts w:hint="default" w:ascii="Times New Roman" w:hAnsi="Times New Roman" w:cs="Times New Roman"/>
          <w:spacing w:val="-13"/>
        </w:rPr>
        <w:t xml:space="preserve"> </w:t>
      </w:r>
      <w:r>
        <w:rPr>
          <w:rFonts w:hint="default" w:ascii="Times New Roman" w:hAnsi="Times New Roman" w:cs="Times New Roman"/>
        </w:rPr>
        <w:t>from</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1"/>
        </w:rPr>
        <w:t xml:space="preserve"> </w:t>
      </w:r>
      <w:r>
        <w:rPr>
          <w:rFonts w:hint="default" w:ascii="Times New Roman" w:hAnsi="Times New Roman" w:cs="Times New Roman"/>
        </w:rPr>
        <w:t>wall</w:t>
      </w:r>
      <w:r>
        <w:rPr>
          <w:rFonts w:hint="default" w:ascii="Times New Roman" w:hAnsi="Times New Roman" w:cs="Times New Roman"/>
          <w:spacing w:val="-13"/>
        </w:rPr>
        <w:t xml:space="preserve"> </w:t>
      </w:r>
      <w:r>
        <w:rPr>
          <w:rFonts w:hint="default" w:ascii="Times New Roman" w:hAnsi="Times New Roman" w:cs="Times New Roman"/>
        </w:rPr>
        <w:t>adapter,</w:t>
      </w:r>
      <w:r>
        <w:rPr>
          <w:rFonts w:hint="default" w:ascii="Times New Roman" w:hAnsi="Times New Roman" w:cs="Times New Roman"/>
          <w:spacing w:val="-13"/>
        </w:rPr>
        <w:t xml:space="preserve"> </w:t>
      </w:r>
      <w:r>
        <w:rPr>
          <w:rFonts w:hint="default" w:ascii="Times New Roman" w:hAnsi="Times New Roman" w:cs="Times New Roman"/>
        </w:rPr>
        <w:t>not</w:t>
      </w:r>
      <w:r>
        <w:rPr>
          <w:rFonts w:hint="default" w:ascii="Times New Roman" w:hAnsi="Times New Roman" w:cs="Times New Roman"/>
          <w:spacing w:val="-12"/>
        </w:rPr>
        <w:t xml:space="preserve"> </w:t>
      </w:r>
      <w:r>
        <w:rPr>
          <w:rFonts w:hint="default" w:ascii="Times New Roman" w:hAnsi="Times New Roman" w:cs="Times New Roman"/>
        </w:rPr>
        <w:t>just USB</w:t>
      </w:r>
    </w:p>
    <w:p>
      <w:pPr>
        <w:spacing w:after="0" w:line="338" w:lineRule="auto"/>
        <w:jc w:val="both"/>
        <w:rPr>
          <w:rFonts w:hint="default" w:ascii="Times New Roman" w:hAnsi="Times New Roman" w:cs="Times New Roman"/>
        </w:rPr>
        <w:sectPr>
          <w:pgSz w:w="11920" w:h="16850"/>
          <w:pgMar w:top="1340" w:right="880" w:bottom="1480" w:left="980" w:header="0" w:footer="1206" w:gutter="0"/>
        </w:sectPr>
      </w:pPr>
    </w:p>
    <w:p>
      <w:pPr>
        <w:pStyle w:val="3"/>
        <w:spacing w:before="79"/>
        <w:rPr>
          <w:rFonts w:hint="default" w:ascii="Times New Roman" w:hAnsi="Times New Roman" w:cs="Times New Roman"/>
        </w:rPr>
      </w:pPr>
      <w:r>
        <w:rPr>
          <w:rFonts w:hint="default" w:ascii="Times New Roman" w:hAnsi="Times New Roman" w:cs="Times New Roman"/>
          <w:w w:val="95"/>
        </w:rPr>
        <w:t>Experimental Procedures</w:t>
      </w:r>
    </w:p>
    <w:p>
      <w:pPr>
        <w:pStyle w:val="6"/>
        <w:spacing w:before="9" w:line="254" w:lineRule="auto"/>
        <w:ind w:left="100" w:right="307"/>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 (please make sure pins are connected correctly or characters will not display properly):</w:t>
      </w:r>
    </w:p>
    <w:p>
      <w:pPr>
        <w:pStyle w:val="6"/>
        <w:spacing w:before="10"/>
        <w:rPr>
          <w:rFonts w:hint="default" w:ascii="Times New Roman" w:hAnsi="Times New Roman" w:cs="Times New Roman"/>
          <w:sz w:val="17"/>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1351280</wp:posOffset>
            </wp:positionH>
            <wp:positionV relativeFrom="paragraph">
              <wp:posOffset>156845</wp:posOffset>
            </wp:positionV>
            <wp:extent cx="4573905" cy="3971925"/>
            <wp:effectExtent l="0" t="0" r="0" b="0"/>
            <wp:wrapTopAndBottom/>
            <wp:docPr id="33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60.jpeg"/>
                    <pic:cNvPicPr>
                      <a:picLocks noChangeAspect="1"/>
                    </pic:cNvPicPr>
                  </pic:nvPicPr>
                  <pic:blipFill>
                    <a:blip r:embed="rId186" cstate="print"/>
                    <a:stretch>
                      <a:fillRect/>
                    </a:stretch>
                  </pic:blipFill>
                  <pic:spPr>
                    <a:xfrm>
                      <a:off x="0" y="0"/>
                      <a:ext cx="4573735" cy="3971925"/>
                    </a:xfrm>
                    <a:prstGeom prst="rect">
                      <a:avLst/>
                    </a:prstGeom>
                  </pic:spPr>
                </pic:pic>
              </a:graphicData>
            </a:graphic>
          </wp:anchor>
        </w:drawing>
      </w: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1323340</wp:posOffset>
            </wp:positionH>
            <wp:positionV relativeFrom="paragraph">
              <wp:posOffset>4327525</wp:posOffset>
            </wp:positionV>
            <wp:extent cx="4644390" cy="3567430"/>
            <wp:effectExtent l="0" t="0" r="0" b="0"/>
            <wp:wrapTopAndBottom/>
            <wp:docPr id="33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61.jpeg"/>
                    <pic:cNvPicPr>
                      <a:picLocks noChangeAspect="1"/>
                    </pic:cNvPicPr>
                  </pic:nvPicPr>
                  <pic:blipFill>
                    <a:blip r:embed="rId187" cstate="print"/>
                    <a:stretch>
                      <a:fillRect/>
                    </a:stretch>
                  </pic:blipFill>
                  <pic:spPr>
                    <a:xfrm>
                      <a:off x="0" y="0"/>
                      <a:ext cx="4644306" cy="3567493"/>
                    </a:xfrm>
                    <a:prstGeom prst="rect">
                      <a:avLst/>
                    </a:prstGeom>
                  </pic:spPr>
                </pic:pic>
              </a:graphicData>
            </a:graphic>
          </wp:anchor>
        </w:drawing>
      </w:r>
    </w:p>
    <w:p>
      <w:pPr>
        <w:pStyle w:val="6"/>
        <w:rPr>
          <w:rFonts w:hint="default" w:ascii="Times New Roman" w:hAnsi="Times New Roman" w:cs="Times New Roman"/>
          <w:sz w:val="21"/>
        </w:rPr>
      </w:pPr>
    </w:p>
    <w:p>
      <w:pPr>
        <w:spacing w:after="0"/>
        <w:rPr>
          <w:rFonts w:hint="default" w:ascii="Times New Roman" w:hAnsi="Times New Roman" w:cs="Times New Roman"/>
          <w:sz w:val="21"/>
        </w:rPr>
        <w:sectPr>
          <w:pgSz w:w="11920" w:h="16850"/>
          <w:pgMar w:top="1340" w:right="880" w:bottom="1480" w:left="980" w:header="0" w:footer="1206" w:gutter="0"/>
        </w:sectPr>
      </w:pPr>
    </w:p>
    <w:p>
      <w:pPr>
        <w:pStyle w:val="6"/>
        <w:spacing w:before="88"/>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1" w:line="254" w:lineRule="auto"/>
        <w:ind w:left="100" w:right="307"/>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transistor</w:t>
      </w:r>
      <w:r>
        <w:rPr>
          <w:rFonts w:hint="default" w:ascii="Times New Roman" w:hAnsi="Times New Roman" w:cs="Times New Roman"/>
          <w:spacing w:val="-36"/>
        </w:rPr>
        <w:t xml:space="preserve"> </w:t>
      </w:r>
      <w:r>
        <w:rPr>
          <w:rFonts w:hint="default" w:ascii="Times New Roman" w:hAnsi="Times New Roman" w:cs="Times New Roman"/>
        </w:rPr>
        <w:t>acts</w:t>
      </w:r>
      <w:r>
        <w:rPr>
          <w:rFonts w:hint="default" w:ascii="Times New Roman" w:hAnsi="Times New Roman" w:cs="Times New Roman"/>
          <w:spacing w:val="-37"/>
        </w:rPr>
        <w:t xml:space="preserve"> </w:t>
      </w:r>
      <w:r>
        <w:rPr>
          <w:rFonts w:hint="default" w:ascii="Times New Roman" w:hAnsi="Times New Roman" w:cs="Times New Roman"/>
        </w:rPr>
        <w:t>like</w:t>
      </w:r>
      <w:r>
        <w:rPr>
          <w:rFonts w:hint="default" w:ascii="Times New Roman" w:hAnsi="Times New Roman" w:cs="Times New Roman"/>
          <w:spacing w:val="-38"/>
        </w:rPr>
        <w:t xml:space="preserve"> </w:t>
      </w:r>
      <w:r>
        <w:rPr>
          <w:rFonts w:hint="default" w:ascii="Times New Roman" w:hAnsi="Times New Roman" w:cs="Times New Roman"/>
        </w:rPr>
        <w:t>a</w:t>
      </w:r>
      <w:r>
        <w:rPr>
          <w:rFonts w:hint="default" w:ascii="Times New Roman" w:hAnsi="Times New Roman" w:cs="Times New Roman"/>
          <w:spacing w:val="-36"/>
        </w:rPr>
        <w:t xml:space="preserve"> </w:t>
      </w:r>
      <w:r>
        <w:rPr>
          <w:rFonts w:hint="default" w:ascii="Times New Roman" w:hAnsi="Times New Roman" w:cs="Times New Roman"/>
        </w:rPr>
        <w:t>switch,</w:t>
      </w:r>
      <w:r>
        <w:rPr>
          <w:rFonts w:hint="default" w:ascii="Times New Roman" w:hAnsi="Times New Roman" w:cs="Times New Roman"/>
          <w:spacing w:val="-38"/>
        </w:rPr>
        <w:t xml:space="preserve"> </w:t>
      </w:r>
      <w:r>
        <w:rPr>
          <w:rFonts w:hint="default" w:ascii="Times New Roman" w:hAnsi="Times New Roman" w:cs="Times New Roman"/>
        </w:rPr>
        <w:t>controlling</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power</w:t>
      </w:r>
      <w:r>
        <w:rPr>
          <w:rFonts w:hint="default" w:ascii="Times New Roman" w:hAnsi="Times New Roman" w:cs="Times New Roman"/>
          <w:spacing w:val="-36"/>
        </w:rPr>
        <w:t xml:space="preserve"> </w:t>
      </w:r>
      <w:r>
        <w:rPr>
          <w:rFonts w:hint="default" w:ascii="Times New Roman" w:hAnsi="Times New Roman" w:cs="Times New Roman"/>
        </w:rPr>
        <w:t>to</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motor,</w:t>
      </w:r>
      <w:r>
        <w:rPr>
          <w:rFonts w:hint="default" w:ascii="Times New Roman" w:hAnsi="Times New Roman" w:cs="Times New Roman"/>
          <w:spacing w:val="-37"/>
        </w:rPr>
        <w:t xml:space="preserve"> </w:t>
      </w:r>
      <w:r>
        <w:rPr>
          <w:rFonts w:hint="default" w:ascii="Times New Roman" w:hAnsi="Times New Roman" w:cs="Times New Roman"/>
        </w:rPr>
        <w:t>Arduino</w:t>
      </w:r>
      <w:r>
        <w:rPr>
          <w:rFonts w:hint="default" w:ascii="Times New Roman" w:hAnsi="Times New Roman" w:cs="Times New Roman"/>
          <w:spacing w:val="-37"/>
        </w:rPr>
        <w:t xml:space="preserve"> </w:t>
      </w:r>
      <w:r>
        <w:rPr>
          <w:rFonts w:hint="default" w:ascii="Times New Roman" w:hAnsi="Times New Roman" w:cs="Times New Roman"/>
        </w:rPr>
        <w:t>pin</w:t>
      </w:r>
      <w:r>
        <w:rPr>
          <w:rFonts w:hint="default" w:ascii="Times New Roman" w:hAnsi="Times New Roman" w:cs="Times New Roman"/>
          <w:spacing w:val="-37"/>
        </w:rPr>
        <w:t xml:space="preserve"> </w:t>
      </w:r>
      <w:r>
        <w:rPr>
          <w:rFonts w:hint="default" w:ascii="Times New Roman" w:hAnsi="Times New Roman" w:cs="Times New Roman"/>
        </w:rPr>
        <w:t>3</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7"/>
        </w:rPr>
        <w:t xml:space="preserve"> </w:t>
      </w:r>
      <w:r>
        <w:rPr>
          <w:rFonts w:hint="default" w:ascii="Times New Roman" w:hAnsi="Times New Roman" w:cs="Times New Roman"/>
        </w:rPr>
        <w:t>used</w:t>
      </w:r>
      <w:r>
        <w:rPr>
          <w:rFonts w:hint="default" w:ascii="Times New Roman" w:hAnsi="Times New Roman" w:cs="Times New Roman"/>
          <w:spacing w:val="-36"/>
        </w:rPr>
        <w:t xml:space="preserve"> </w:t>
      </w:r>
      <w:r>
        <w:rPr>
          <w:rFonts w:hint="default" w:ascii="Times New Roman" w:hAnsi="Times New Roman" w:cs="Times New Roman"/>
        </w:rPr>
        <w:t>to turn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transistor</w:t>
      </w:r>
      <w:r>
        <w:rPr>
          <w:rFonts w:hint="default" w:ascii="Times New Roman" w:hAnsi="Times New Roman" w:cs="Times New Roman"/>
          <w:spacing w:val="-19"/>
        </w:rPr>
        <w:t xml:space="preserve"> </w:t>
      </w:r>
      <w:r>
        <w:rPr>
          <w:rFonts w:hint="default" w:ascii="Times New Roman" w:hAnsi="Times New Roman" w:cs="Times New Roman"/>
        </w:rPr>
        <w:t>on</w:t>
      </w:r>
      <w:r>
        <w:rPr>
          <w:rFonts w:hint="default" w:ascii="Times New Roman" w:hAnsi="Times New Roman" w:cs="Times New Roman"/>
          <w:spacing w:val="-20"/>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off</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given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name</w:t>
      </w:r>
      <w:r>
        <w:rPr>
          <w:rFonts w:hint="default" w:ascii="Times New Roman" w:hAnsi="Times New Roman" w:cs="Times New Roman"/>
          <w:spacing w:val="-20"/>
        </w:rPr>
        <w:t xml:space="preserve"> </w:t>
      </w:r>
      <w:r>
        <w:rPr>
          <w:rFonts w:hint="default" w:ascii="Times New Roman" w:hAnsi="Times New Roman" w:cs="Times New Roman"/>
        </w:rPr>
        <w:t>'motorPin'</w:t>
      </w:r>
      <w:r>
        <w:rPr>
          <w:rFonts w:hint="default" w:ascii="Times New Roman" w:hAnsi="Times New Roman" w:cs="Times New Roman"/>
          <w:spacing w:val="-20"/>
        </w:rPr>
        <w:t xml:space="preserve"> </w:t>
      </w:r>
      <w:r>
        <w:rPr>
          <w:rFonts w:hint="default" w:ascii="Times New Roman" w:hAnsi="Times New Roman" w:cs="Times New Roman"/>
        </w:rPr>
        <w:t>in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sketch.</w:t>
      </w:r>
    </w:p>
    <w:p>
      <w:pPr>
        <w:pStyle w:val="6"/>
        <w:spacing w:before="86" w:line="254" w:lineRule="auto"/>
        <w:ind w:left="100"/>
        <w:rPr>
          <w:rFonts w:hint="default" w:ascii="Times New Roman" w:hAnsi="Times New Roman" w:cs="Times New Roman"/>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1920875</wp:posOffset>
            </wp:positionH>
            <wp:positionV relativeFrom="paragraph">
              <wp:posOffset>458470</wp:posOffset>
            </wp:positionV>
            <wp:extent cx="3974465" cy="2209800"/>
            <wp:effectExtent l="0" t="0" r="0" b="0"/>
            <wp:wrapTopAndBottom/>
            <wp:docPr id="33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62.jpeg"/>
                    <pic:cNvPicPr>
                      <a:picLocks noChangeAspect="1"/>
                    </pic:cNvPicPr>
                  </pic:nvPicPr>
                  <pic:blipFill>
                    <a:blip r:embed="rId188" cstate="print"/>
                    <a:stretch>
                      <a:fillRect/>
                    </a:stretch>
                  </pic:blipFill>
                  <pic:spPr>
                    <a:xfrm>
                      <a:off x="0" y="0"/>
                      <a:ext cx="3974592" cy="2209800"/>
                    </a:xfrm>
                    <a:prstGeom prst="rect">
                      <a:avLst/>
                    </a:prstGeom>
                  </pic:spPr>
                </pic:pic>
              </a:graphicData>
            </a:graphic>
          </wp:anchor>
        </w:drawing>
      </w:r>
      <w:r>
        <w:rPr>
          <w:rFonts w:hint="default" w:ascii="Times New Roman" w:hAnsi="Times New Roman" w:cs="Times New Roman"/>
        </w:rPr>
        <w:t>When</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sketch</w:t>
      </w:r>
      <w:r>
        <w:rPr>
          <w:rFonts w:hint="default" w:ascii="Times New Roman" w:hAnsi="Times New Roman" w:cs="Times New Roman"/>
          <w:spacing w:val="-31"/>
        </w:rPr>
        <w:t xml:space="preserve"> </w:t>
      </w:r>
      <w:r>
        <w:rPr>
          <w:rFonts w:hint="default" w:ascii="Times New Roman" w:hAnsi="Times New Roman" w:cs="Times New Roman"/>
        </w:rPr>
        <w:t>starts,</w:t>
      </w:r>
      <w:r>
        <w:rPr>
          <w:rFonts w:hint="default" w:ascii="Times New Roman" w:hAnsi="Times New Roman" w:cs="Times New Roman"/>
          <w:spacing w:val="-33"/>
        </w:rPr>
        <w:t xml:space="preserve"> </w:t>
      </w:r>
      <w:r>
        <w:rPr>
          <w:rFonts w:hint="default" w:ascii="Times New Roman" w:hAnsi="Times New Roman" w:cs="Times New Roman"/>
        </w:rPr>
        <w:t>it</w:t>
      </w:r>
      <w:r>
        <w:rPr>
          <w:rFonts w:hint="default" w:ascii="Times New Roman" w:hAnsi="Times New Roman" w:cs="Times New Roman"/>
          <w:spacing w:val="-31"/>
        </w:rPr>
        <w:t xml:space="preserve"> </w:t>
      </w:r>
      <w:r>
        <w:rPr>
          <w:rFonts w:hint="default" w:ascii="Times New Roman" w:hAnsi="Times New Roman" w:cs="Times New Roman"/>
        </w:rPr>
        <w:t>prompts</w:t>
      </w:r>
      <w:r>
        <w:rPr>
          <w:rFonts w:hint="default" w:ascii="Times New Roman" w:hAnsi="Times New Roman" w:cs="Times New Roman"/>
          <w:spacing w:val="-30"/>
        </w:rPr>
        <w:t xml:space="preserve"> </w:t>
      </w:r>
      <w:r>
        <w:rPr>
          <w:rFonts w:hint="default" w:ascii="Times New Roman" w:hAnsi="Times New Roman" w:cs="Times New Roman"/>
        </w:rPr>
        <w:t>you,</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remind</w:t>
      </w:r>
      <w:r>
        <w:rPr>
          <w:rFonts w:hint="default" w:ascii="Times New Roman" w:hAnsi="Times New Roman" w:cs="Times New Roman"/>
          <w:spacing w:val="-31"/>
        </w:rPr>
        <w:t xml:space="preserve"> </w:t>
      </w:r>
      <w:r>
        <w:rPr>
          <w:rFonts w:hint="default" w:ascii="Times New Roman" w:hAnsi="Times New Roman" w:cs="Times New Roman"/>
        </w:rPr>
        <w:t>you</w:t>
      </w:r>
      <w:r>
        <w:rPr>
          <w:rFonts w:hint="default" w:ascii="Times New Roman" w:hAnsi="Times New Roman" w:cs="Times New Roman"/>
          <w:spacing w:val="-31"/>
        </w:rPr>
        <w:t xml:space="preserve"> </w:t>
      </w:r>
      <w:r>
        <w:rPr>
          <w:rFonts w:hint="default" w:ascii="Times New Roman" w:hAnsi="Times New Roman" w:cs="Times New Roman"/>
        </w:rPr>
        <w:t>that</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1"/>
        </w:rPr>
        <w:t xml:space="preserve"> </w:t>
      </w:r>
      <w:r>
        <w:rPr>
          <w:rFonts w:hint="default" w:ascii="Times New Roman" w:hAnsi="Times New Roman" w:cs="Times New Roman"/>
        </w:rPr>
        <w:t>control</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speed</w:t>
      </w:r>
      <w:r>
        <w:rPr>
          <w:rFonts w:hint="default" w:ascii="Times New Roman" w:hAnsi="Times New Roman" w:cs="Times New Roman"/>
          <w:spacing w:val="-31"/>
        </w:rPr>
        <w:t xml:space="preserve"> </w:t>
      </w:r>
      <w:r>
        <w:rPr>
          <w:rFonts w:hint="default" w:ascii="Times New Roman" w:hAnsi="Times New Roman" w:cs="Times New Roman"/>
        </w:rPr>
        <w:t>of</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motor you</w:t>
      </w:r>
      <w:r>
        <w:rPr>
          <w:rFonts w:hint="default" w:ascii="Times New Roman" w:hAnsi="Times New Roman" w:cs="Times New Roman"/>
          <w:spacing w:val="-15"/>
        </w:rPr>
        <w:t xml:space="preserve"> </w:t>
      </w:r>
      <w:r>
        <w:rPr>
          <w:rFonts w:hint="default" w:ascii="Times New Roman" w:hAnsi="Times New Roman" w:cs="Times New Roman"/>
        </w:rPr>
        <w:t>need</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enter</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5"/>
        </w:rPr>
        <w:t xml:space="preserve"> </w:t>
      </w:r>
      <w:r>
        <w:rPr>
          <w:rFonts w:hint="default" w:ascii="Times New Roman" w:hAnsi="Times New Roman" w:cs="Times New Roman"/>
        </w:rPr>
        <w:t>value</w:t>
      </w:r>
      <w:r>
        <w:rPr>
          <w:rFonts w:hint="default" w:ascii="Times New Roman" w:hAnsi="Times New Roman" w:cs="Times New Roman"/>
          <w:spacing w:val="-13"/>
        </w:rPr>
        <w:t xml:space="preserve"> </w:t>
      </w:r>
      <w:r>
        <w:rPr>
          <w:rFonts w:hint="default" w:ascii="Times New Roman" w:hAnsi="Times New Roman" w:cs="Times New Roman"/>
        </w:rPr>
        <w:t>between</w:t>
      </w:r>
      <w:r>
        <w:rPr>
          <w:rFonts w:hint="default" w:ascii="Times New Roman" w:hAnsi="Times New Roman" w:cs="Times New Roman"/>
          <w:spacing w:val="-13"/>
        </w:rPr>
        <w:t xml:space="preserve"> </w:t>
      </w:r>
      <w:r>
        <w:rPr>
          <w:rFonts w:hint="default" w:ascii="Times New Roman" w:hAnsi="Times New Roman" w:cs="Times New Roman"/>
        </w:rPr>
        <w:t>0</w:t>
      </w:r>
      <w:r>
        <w:rPr>
          <w:rFonts w:hint="default" w:ascii="Times New Roman" w:hAnsi="Times New Roman" w:cs="Times New Roman"/>
          <w:spacing w:val="-13"/>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255</w:t>
      </w:r>
      <w:r>
        <w:rPr>
          <w:rFonts w:hint="default" w:ascii="Times New Roman" w:hAnsi="Times New Roman" w:cs="Times New Roman"/>
          <w:spacing w:val="-13"/>
        </w:rPr>
        <w:t xml:space="preserve"> </w:t>
      </w:r>
      <w:r>
        <w:rPr>
          <w:rFonts w:hint="default" w:ascii="Times New Roman" w:hAnsi="Times New Roman" w:cs="Times New Roman"/>
        </w:rPr>
        <w:t>in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Serial</w:t>
      </w:r>
      <w:r>
        <w:rPr>
          <w:rFonts w:hint="default" w:ascii="Times New Roman" w:hAnsi="Times New Roman" w:cs="Times New Roman"/>
          <w:spacing w:val="-12"/>
        </w:rPr>
        <w:t xml:space="preserve"> </w:t>
      </w:r>
      <w:r>
        <w:rPr>
          <w:rFonts w:hint="default" w:ascii="Times New Roman" w:hAnsi="Times New Roman" w:cs="Times New Roman"/>
        </w:rPr>
        <w:t>Monitor.</w:t>
      </w:r>
    </w:p>
    <w:p>
      <w:pPr>
        <w:pStyle w:val="6"/>
        <w:spacing w:before="81" w:line="254" w:lineRule="auto"/>
        <w:ind w:left="100" w:right="30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'loop'</w:t>
      </w:r>
      <w:r>
        <w:rPr>
          <w:rFonts w:hint="default" w:ascii="Times New Roman" w:hAnsi="Times New Roman" w:cs="Times New Roman"/>
          <w:spacing w:val="-33"/>
        </w:rPr>
        <w:t xml:space="preserve"> </w:t>
      </w:r>
      <w:r>
        <w:rPr>
          <w:rFonts w:hint="default" w:ascii="Times New Roman" w:hAnsi="Times New Roman" w:cs="Times New Roman"/>
        </w:rPr>
        <w:t>function,</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command</w:t>
      </w:r>
      <w:r>
        <w:rPr>
          <w:rFonts w:hint="default" w:ascii="Times New Roman" w:hAnsi="Times New Roman" w:cs="Times New Roman"/>
          <w:spacing w:val="-33"/>
        </w:rPr>
        <w:t xml:space="preserve"> </w:t>
      </w:r>
      <w:r>
        <w:rPr>
          <w:rFonts w:hint="default" w:ascii="Times New Roman" w:hAnsi="Times New Roman" w:cs="Times New Roman"/>
        </w:rPr>
        <w:t>'Serial.parseInt'</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used</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read</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number</w:t>
      </w:r>
      <w:r>
        <w:rPr>
          <w:rFonts w:hint="default" w:ascii="Times New Roman" w:hAnsi="Times New Roman" w:cs="Times New Roman"/>
          <w:spacing w:val="-33"/>
        </w:rPr>
        <w:t xml:space="preserve"> </w:t>
      </w:r>
      <w:r>
        <w:rPr>
          <w:rFonts w:hint="default" w:ascii="Times New Roman" w:hAnsi="Times New Roman" w:cs="Times New Roman"/>
        </w:rPr>
        <w:t>entered</w:t>
      </w:r>
      <w:r>
        <w:rPr>
          <w:rFonts w:hint="default" w:ascii="Times New Roman" w:hAnsi="Times New Roman" w:cs="Times New Roman"/>
          <w:spacing w:val="-33"/>
        </w:rPr>
        <w:t xml:space="preserve"> </w:t>
      </w:r>
      <w:r>
        <w:rPr>
          <w:rFonts w:hint="default" w:ascii="Times New Roman" w:hAnsi="Times New Roman" w:cs="Times New Roman"/>
        </w:rPr>
        <w:t>as text</w:t>
      </w:r>
      <w:r>
        <w:rPr>
          <w:rFonts w:hint="default" w:ascii="Times New Roman" w:hAnsi="Times New Roman" w:cs="Times New Roman"/>
          <w:spacing w:val="-15"/>
        </w:rPr>
        <w:t xml:space="preserve"> </w:t>
      </w:r>
      <w:r>
        <w:rPr>
          <w:rFonts w:hint="default" w:ascii="Times New Roman" w:hAnsi="Times New Roman" w:cs="Times New Roman"/>
        </w:rPr>
        <w:t>in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Serial</w:t>
      </w:r>
      <w:r>
        <w:rPr>
          <w:rFonts w:hint="default" w:ascii="Times New Roman" w:hAnsi="Times New Roman" w:cs="Times New Roman"/>
          <w:spacing w:val="-12"/>
        </w:rPr>
        <w:t xml:space="preserve"> </w:t>
      </w:r>
      <w:r>
        <w:rPr>
          <w:rFonts w:hint="default" w:ascii="Times New Roman" w:hAnsi="Times New Roman" w:cs="Times New Roman"/>
        </w:rPr>
        <w:t>Monitor</w:t>
      </w:r>
      <w:r>
        <w:rPr>
          <w:rFonts w:hint="default" w:ascii="Times New Roman" w:hAnsi="Times New Roman" w:cs="Times New Roman"/>
          <w:spacing w:val="-14"/>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convert</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7"/>
        </w:rPr>
        <w:t xml:space="preserve"> </w:t>
      </w:r>
      <w:r>
        <w:rPr>
          <w:rFonts w:hint="default" w:ascii="Times New Roman" w:hAnsi="Times New Roman" w:cs="Times New Roman"/>
        </w:rPr>
        <w:t>into</w:t>
      </w:r>
      <w:r>
        <w:rPr>
          <w:rFonts w:hint="default" w:ascii="Times New Roman" w:hAnsi="Times New Roman" w:cs="Times New Roman"/>
          <w:spacing w:val="-14"/>
        </w:rPr>
        <w:t xml:space="preserve"> </w:t>
      </w:r>
      <w:r>
        <w:rPr>
          <w:rFonts w:hint="default" w:ascii="Times New Roman" w:hAnsi="Times New Roman" w:cs="Times New Roman"/>
        </w:rPr>
        <w:t>an</w:t>
      </w:r>
      <w:r>
        <w:rPr>
          <w:rFonts w:hint="default" w:ascii="Times New Roman" w:hAnsi="Times New Roman" w:cs="Times New Roman"/>
          <w:spacing w:val="-14"/>
        </w:rPr>
        <w:t xml:space="preserve"> </w:t>
      </w:r>
      <w:r>
        <w:rPr>
          <w:rFonts w:hint="default" w:ascii="Times New Roman" w:hAnsi="Times New Roman" w:cs="Times New Roman"/>
        </w:rPr>
        <w:t>'int'.</w:t>
      </w:r>
    </w:p>
    <w:p>
      <w:pPr>
        <w:pStyle w:val="6"/>
        <w:spacing w:before="86" w:line="254" w:lineRule="auto"/>
        <w:ind w:left="100"/>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25"/>
        </w:rPr>
        <w:t xml:space="preserve"> </w:t>
      </w:r>
      <w:r>
        <w:rPr>
          <w:rFonts w:hint="default" w:ascii="Times New Roman" w:hAnsi="Times New Roman" w:cs="Times New Roman"/>
        </w:rPr>
        <w:t>could</w:t>
      </w:r>
      <w:r>
        <w:rPr>
          <w:rFonts w:hint="default" w:ascii="Times New Roman" w:hAnsi="Times New Roman" w:cs="Times New Roman"/>
          <w:spacing w:val="-24"/>
        </w:rPr>
        <w:t xml:space="preserve"> </w:t>
      </w:r>
      <w:r>
        <w:rPr>
          <w:rFonts w:hint="default" w:ascii="Times New Roman" w:hAnsi="Times New Roman" w:cs="Times New Roman"/>
        </w:rPr>
        <w:t>type</w:t>
      </w:r>
      <w:r>
        <w:rPr>
          <w:rFonts w:hint="default" w:ascii="Times New Roman" w:hAnsi="Times New Roman" w:cs="Times New Roman"/>
          <w:spacing w:val="-23"/>
        </w:rPr>
        <w:t xml:space="preserve"> </w:t>
      </w:r>
      <w:r>
        <w:rPr>
          <w:rFonts w:hint="default" w:ascii="Times New Roman" w:hAnsi="Times New Roman" w:cs="Times New Roman"/>
        </w:rPr>
        <w:t>any</w:t>
      </w:r>
      <w:r>
        <w:rPr>
          <w:rFonts w:hint="default" w:ascii="Times New Roman" w:hAnsi="Times New Roman" w:cs="Times New Roman"/>
          <w:spacing w:val="-25"/>
        </w:rPr>
        <w:t xml:space="preserve"> </w:t>
      </w:r>
      <w:r>
        <w:rPr>
          <w:rFonts w:hint="default" w:ascii="Times New Roman" w:hAnsi="Times New Roman" w:cs="Times New Roman"/>
        </w:rPr>
        <w:t>number</w:t>
      </w:r>
      <w:r>
        <w:rPr>
          <w:rFonts w:hint="default" w:ascii="Times New Roman" w:hAnsi="Times New Roman" w:cs="Times New Roman"/>
          <w:spacing w:val="-23"/>
        </w:rPr>
        <w:t xml:space="preserve"> </w:t>
      </w:r>
      <w:r>
        <w:rPr>
          <w:rFonts w:hint="default" w:ascii="Times New Roman" w:hAnsi="Times New Roman" w:cs="Times New Roman"/>
        </w:rPr>
        <w:t>here,</w:t>
      </w:r>
      <w:r>
        <w:rPr>
          <w:rFonts w:hint="default" w:ascii="Times New Roman" w:hAnsi="Times New Roman" w:cs="Times New Roman"/>
          <w:spacing w:val="-25"/>
        </w:rPr>
        <w:t xml:space="preserve"> </w:t>
      </w:r>
      <w:r>
        <w:rPr>
          <w:rFonts w:hint="default" w:ascii="Times New Roman" w:hAnsi="Times New Roman" w:cs="Times New Roman"/>
        </w:rPr>
        <w:t>so</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'if'</w:t>
      </w:r>
      <w:r>
        <w:rPr>
          <w:rFonts w:hint="default" w:ascii="Times New Roman" w:hAnsi="Times New Roman" w:cs="Times New Roman"/>
          <w:spacing w:val="-24"/>
        </w:rPr>
        <w:t xml:space="preserve"> </w:t>
      </w:r>
      <w:r>
        <w:rPr>
          <w:rFonts w:hint="default" w:ascii="Times New Roman" w:hAnsi="Times New Roman" w:cs="Times New Roman"/>
        </w:rPr>
        <w:t>statement</w:t>
      </w:r>
      <w:r>
        <w:rPr>
          <w:rFonts w:hint="default" w:ascii="Times New Roman" w:hAnsi="Times New Roman" w:cs="Times New Roman"/>
          <w:spacing w:val="-25"/>
        </w:rPr>
        <w:t xml:space="preserve"> </w:t>
      </w:r>
      <w:r>
        <w:rPr>
          <w:rFonts w:hint="default" w:ascii="Times New Roman" w:hAnsi="Times New Roman" w:cs="Times New Roman"/>
        </w:rPr>
        <w:t>on</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next</w:t>
      </w:r>
      <w:r>
        <w:rPr>
          <w:rFonts w:hint="default" w:ascii="Times New Roman" w:hAnsi="Times New Roman" w:cs="Times New Roman"/>
          <w:spacing w:val="-24"/>
        </w:rPr>
        <w:t xml:space="preserve"> </w:t>
      </w:r>
      <w:r>
        <w:rPr>
          <w:rFonts w:hint="default" w:ascii="Times New Roman" w:hAnsi="Times New Roman" w:cs="Times New Roman"/>
        </w:rPr>
        <w:t>line</w:t>
      </w:r>
      <w:r>
        <w:rPr>
          <w:rFonts w:hint="default" w:ascii="Times New Roman" w:hAnsi="Times New Roman" w:cs="Times New Roman"/>
          <w:spacing w:val="-24"/>
        </w:rPr>
        <w:t xml:space="preserve"> </w:t>
      </w:r>
      <w:r>
        <w:rPr>
          <w:rFonts w:hint="default" w:ascii="Times New Roman" w:hAnsi="Times New Roman" w:cs="Times New Roman"/>
        </w:rPr>
        <w:t>only</w:t>
      </w:r>
      <w:r>
        <w:rPr>
          <w:rFonts w:hint="default" w:ascii="Times New Roman" w:hAnsi="Times New Roman" w:cs="Times New Roman"/>
          <w:spacing w:val="-24"/>
        </w:rPr>
        <w:t xml:space="preserve"> </w:t>
      </w:r>
      <w:r>
        <w:rPr>
          <w:rFonts w:hint="default" w:ascii="Times New Roman" w:hAnsi="Times New Roman" w:cs="Times New Roman"/>
        </w:rPr>
        <w:t>does</w:t>
      </w:r>
      <w:r>
        <w:rPr>
          <w:rFonts w:hint="default" w:ascii="Times New Roman" w:hAnsi="Times New Roman" w:cs="Times New Roman"/>
          <w:spacing w:val="-23"/>
        </w:rPr>
        <w:t xml:space="preserve"> </w:t>
      </w:r>
      <w:r>
        <w:rPr>
          <w:rFonts w:hint="default" w:ascii="Times New Roman" w:hAnsi="Times New Roman" w:cs="Times New Roman"/>
        </w:rPr>
        <w:t>an</w:t>
      </w:r>
      <w:r>
        <w:rPr>
          <w:rFonts w:hint="default" w:ascii="Times New Roman" w:hAnsi="Times New Roman" w:cs="Times New Roman"/>
          <w:spacing w:val="-24"/>
        </w:rPr>
        <w:t xml:space="preserve"> </w:t>
      </w:r>
      <w:r>
        <w:rPr>
          <w:rFonts w:hint="default" w:ascii="Times New Roman" w:hAnsi="Times New Roman" w:cs="Times New Roman"/>
        </w:rPr>
        <w:t>analog write</w:t>
      </w:r>
      <w:r>
        <w:rPr>
          <w:rFonts w:hint="default" w:ascii="Times New Roman" w:hAnsi="Times New Roman" w:cs="Times New Roman"/>
          <w:spacing w:val="-15"/>
        </w:rPr>
        <w:t xml:space="preserve"> </w:t>
      </w:r>
      <w:r>
        <w:rPr>
          <w:rFonts w:hint="default" w:ascii="Times New Roman" w:hAnsi="Times New Roman" w:cs="Times New Roman"/>
        </w:rPr>
        <w:t>with</w:t>
      </w:r>
      <w:r>
        <w:rPr>
          <w:rFonts w:hint="default" w:ascii="Times New Roman" w:hAnsi="Times New Roman" w:cs="Times New Roman"/>
          <w:spacing w:val="-15"/>
        </w:rPr>
        <w:t xml:space="preserve"> </w:t>
      </w:r>
      <w:r>
        <w:rPr>
          <w:rFonts w:hint="default" w:ascii="Times New Roman" w:hAnsi="Times New Roman" w:cs="Times New Roman"/>
        </w:rPr>
        <w:t>this</w:t>
      </w:r>
      <w:r>
        <w:rPr>
          <w:rFonts w:hint="default" w:ascii="Times New Roman" w:hAnsi="Times New Roman" w:cs="Times New Roman"/>
          <w:spacing w:val="-15"/>
        </w:rPr>
        <w:t xml:space="preserve"> </w:t>
      </w:r>
      <w:r>
        <w:rPr>
          <w:rFonts w:hint="default" w:ascii="Times New Roman" w:hAnsi="Times New Roman" w:cs="Times New Roman"/>
        </w:rPr>
        <w:t>number</w:t>
      </w:r>
      <w:r>
        <w:rPr>
          <w:rFonts w:hint="default" w:ascii="Times New Roman" w:hAnsi="Times New Roman" w:cs="Times New Roman"/>
          <w:spacing w:val="-16"/>
        </w:rPr>
        <w:t xml:space="preserve"> </w:t>
      </w:r>
      <w:r>
        <w:rPr>
          <w:rFonts w:hint="default" w:ascii="Times New Roman" w:hAnsi="Times New Roman" w:cs="Times New Roman"/>
        </w:rPr>
        <w:t>if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number</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2"/>
        </w:rPr>
        <w:t xml:space="preserve"> </w:t>
      </w:r>
      <w:r>
        <w:rPr>
          <w:rFonts w:hint="default" w:ascii="Times New Roman" w:hAnsi="Times New Roman" w:cs="Times New Roman"/>
        </w:rPr>
        <w:t>between</w:t>
      </w:r>
      <w:r>
        <w:rPr>
          <w:rFonts w:hint="default" w:ascii="Times New Roman" w:hAnsi="Times New Roman" w:cs="Times New Roman"/>
          <w:spacing w:val="-14"/>
        </w:rPr>
        <w:t xml:space="preserve"> </w:t>
      </w:r>
      <w:r>
        <w:rPr>
          <w:rFonts w:hint="default" w:ascii="Times New Roman" w:hAnsi="Times New Roman" w:cs="Times New Roman"/>
        </w:rPr>
        <w:t>0</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255.</w:t>
      </w:r>
    </w:p>
    <w:p>
      <w:pPr>
        <w:pStyle w:val="3"/>
        <w:spacing w:before="35" w:line="778" w:lineRule="exact"/>
        <w:ind w:right="6217"/>
        <w:rPr>
          <w:rFonts w:hint="default" w:ascii="Times New Roman" w:hAnsi="Times New Roman" w:cs="Times New Roman"/>
        </w:rPr>
      </w:pPr>
      <w:r>
        <w:rPr>
          <w:rFonts w:hint="default" w:ascii="Times New Roman" w:hAnsi="Times New Roman" w:cs="Times New Roman"/>
          <w:w w:val="85"/>
        </w:rPr>
        <w:t xml:space="preserve">Experimental Summary </w:t>
      </w:r>
      <w:r>
        <w:rPr>
          <w:rFonts w:hint="default" w:ascii="Times New Roman" w:hAnsi="Times New Roman" w:cs="Times New Roman"/>
          <w:w w:val="95"/>
        </w:rPr>
        <w:t>A.Transistors</w:t>
      </w:r>
    </w:p>
    <w:p>
      <w:pPr>
        <w:pStyle w:val="6"/>
        <w:spacing w:before="72" w:line="336" w:lineRule="auto"/>
        <w:ind w:left="100" w:right="307"/>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small</w:t>
      </w:r>
      <w:r>
        <w:rPr>
          <w:rFonts w:hint="default" w:ascii="Times New Roman" w:hAnsi="Times New Roman" w:cs="Times New Roman"/>
          <w:spacing w:val="-29"/>
        </w:rPr>
        <w:t xml:space="preserve"> </w:t>
      </w:r>
      <w:r>
        <w:rPr>
          <w:rFonts w:hint="default" w:ascii="Times New Roman" w:hAnsi="Times New Roman" w:cs="Times New Roman"/>
        </w:rPr>
        <w:t>DC</w:t>
      </w:r>
      <w:r>
        <w:rPr>
          <w:rFonts w:hint="default" w:ascii="Times New Roman" w:hAnsi="Times New Roman" w:cs="Times New Roman"/>
          <w:spacing w:val="-30"/>
        </w:rPr>
        <w:t xml:space="preserve"> </w:t>
      </w:r>
      <w:r>
        <w:rPr>
          <w:rFonts w:hint="default" w:ascii="Times New Roman" w:hAnsi="Times New Roman" w:cs="Times New Roman"/>
        </w:rPr>
        <w:t>motor,</w:t>
      </w:r>
      <w:r>
        <w:rPr>
          <w:rFonts w:hint="default" w:ascii="Times New Roman" w:hAnsi="Times New Roman" w:cs="Times New Roman"/>
          <w:spacing w:val="-32"/>
        </w:rPr>
        <w:t xml:space="preserve"> </w:t>
      </w:r>
      <w:r>
        <w:rPr>
          <w:rFonts w:hint="default" w:ascii="Times New Roman" w:hAnsi="Times New Roman" w:cs="Times New Roman"/>
        </w:rPr>
        <w:t>is</w:t>
      </w:r>
      <w:r>
        <w:rPr>
          <w:rFonts w:hint="default" w:ascii="Times New Roman" w:hAnsi="Times New Roman" w:cs="Times New Roman"/>
          <w:spacing w:val="-33"/>
        </w:rPr>
        <w:t xml:space="preserve"> </w:t>
      </w:r>
      <w:r>
        <w:rPr>
          <w:rFonts w:hint="default" w:ascii="Times New Roman" w:hAnsi="Times New Roman" w:cs="Times New Roman"/>
        </w:rPr>
        <w:t>likely</w:t>
      </w:r>
      <w:r>
        <w:rPr>
          <w:rFonts w:hint="default" w:ascii="Times New Roman" w:hAnsi="Times New Roman" w:cs="Times New Roman"/>
          <w:spacing w:val="-30"/>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use</w:t>
      </w:r>
      <w:r>
        <w:rPr>
          <w:rFonts w:hint="default" w:ascii="Times New Roman" w:hAnsi="Times New Roman" w:cs="Times New Roman"/>
          <w:spacing w:val="-29"/>
        </w:rPr>
        <w:t xml:space="preserve"> </w:t>
      </w:r>
      <w:r>
        <w:rPr>
          <w:rFonts w:hint="default" w:ascii="Times New Roman" w:hAnsi="Times New Roman" w:cs="Times New Roman"/>
        </w:rPr>
        <w:t>more</w:t>
      </w:r>
      <w:r>
        <w:rPr>
          <w:rFonts w:hint="default" w:ascii="Times New Roman" w:hAnsi="Times New Roman" w:cs="Times New Roman"/>
          <w:spacing w:val="-30"/>
        </w:rPr>
        <w:t xml:space="preserve"> </w:t>
      </w:r>
      <w:r>
        <w:rPr>
          <w:rFonts w:hint="default" w:ascii="Times New Roman" w:hAnsi="Times New Roman" w:cs="Times New Roman"/>
        </w:rPr>
        <w:t>power</w:t>
      </w:r>
      <w:r>
        <w:rPr>
          <w:rFonts w:hint="default" w:ascii="Times New Roman" w:hAnsi="Times New Roman" w:cs="Times New Roman"/>
          <w:spacing w:val="-30"/>
        </w:rPr>
        <w:t xml:space="preserve"> </w:t>
      </w:r>
      <w:r>
        <w:rPr>
          <w:rFonts w:hint="default" w:ascii="Times New Roman" w:hAnsi="Times New Roman" w:cs="Times New Roman"/>
        </w:rPr>
        <w:t>than</w:t>
      </w:r>
      <w:r>
        <w:rPr>
          <w:rFonts w:hint="default" w:ascii="Times New Roman" w:hAnsi="Times New Roman" w:cs="Times New Roman"/>
          <w:spacing w:val="-31"/>
        </w:rPr>
        <w:t xml:space="preserve"> </w:t>
      </w:r>
      <w:r>
        <w:rPr>
          <w:rFonts w:hint="default" w:ascii="Times New Roman" w:hAnsi="Times New Roman" w:cs="Times New Roman"/>
        </w:rPr>
        <w:t>an</w:t>
      </w:r>
      <w:r>
        <w:rPr>
          <w:rFonts w:hint="default" w:ascii="Times New Roman" w:hAnsi="Times New Roman" w:cs="Times New Roman"/>
          <w:spacing w:val="-29"/>
        </w:rPr>
        <w:t xml:space="preserve"> </w:t>
      </w:r>
      <w:r>
        <w:rPr>
          <w:rFonts w:hint="default" w:ascii="Times New Roman" w:hAnsi="Times New Roman" w:cs="Times New Roman"/>
        </w:rPr>
        <w:t>Arduino</w:t>
      </w:r>
      <w:r>
        <w:rPr>
          <w:rFonts w:hint="default" w:ascii="Times New Roman" w:hAnsi="Times New Roman" w:cs="Times New Roman"/>
          <w:spacing w:val="-32"/>
        </w:rPr>
        <w:t xml:space="preserve"> </w:t>
      </w:r>
      <w:r>
        <w:rPr>
          <w:rFonts w:hint="default" w:ascii="Times New Roman" w:hAnsi="Times New Roman" w:cs="Times New Roman"/>
        </w:rPr>
        <w:t>digital</w:t>
      </w:r>
      <w:r>
        <w:rPr>
          <w:rFonts w:hint="default" w:ascii="Times New Roman" w:hAnsi="Times New Roman" w:cs="Times New Roman"/>
          <w:spacing w:val="-28"/>
        </w:rPr>
        <w:t xml:space="preserve"> </w:t>
      </w:r>
      <w:r>
        <w:rPr>
          <w:rFonts w:hint="default" w:ascii="Times New Roman" w:hAnsi="Times New Roman" w:cs="Times New Roman"/>
        </w:rPr>
        <w:t>output</w:t>
      </w:r>
      <w:r>
        <w:rPr>
          <w:rFonts w:hint="default" w:ascii="Times New Roman" w:hAnsi="Times New Roman" w:cs="Times New Roman"/>
          <w:spacing w:val="-32"/>
        </w:rPr>
        <w:t xml:space="preserve"> </w:t>
      </w:r>
      <w:r>
        <w:rPr>
          <w:rFonts w:hint="default" w:ascii="Times New Roman" w:hAnsi="Times New Roman" w:cs="Times New Roman"/>
        </w:rPr>
        <w:t>can</w:t>
      </w:r>
      <w:r>
        <w:rPr>
          <w:rFonts w:hint="default" w:ascii="Times New Roman" w:hAnsi="Times New Roman" w:cs="Times New Roman"/>
          <w:spacing w:val="-30"/>
        </w:rPr>
        <w:t xml:space="preserve"> </w:t>
      </w:r>
      <w:r>
        <w:rPr>
          <w:rFonts w:hint="default" w:ascii="Times New Roman" w:hAnsi="Times New Roman" w:cs="Times New Roman"/>
        </w:rPr>
        <w:t>handle directly.</w:t>
      </w:r>
      <w:r>
        <w:rPr>
          <w:rFonts w:hint="default" w:ascii="Times New Roman" w:hAnsi="Times New Roman" w:cs="Times New Roman"/>
          <w:spacing w:val="-29"/>
        </w:rPr>
        <w:t xml:space="preserve"> </w:t>
      </w:r>
      <w:r>
        <w:rPr>
          <w:rFonts w:hint="default" w:ascii="Times New Roman" w:hAnsi="Times New Roman" w:cs="Times New Roman"/>
        </w:rPr>
        <w:t>If</w:t>
      </w:r>
      <w:r>
        <w:rPr>
          <w:rFonts w:hint="default" w:ascii="Times New Roman" w:hAnsi="Times New Roman" w:cs="Times New Roman"/>
          <w:spacing w:val="-26"/>
        </w:rPr>
        <w:t xml:space="preserve"> </w:t>
      </w:r>
      <w:r>
        <w:rPr>
          <w:rFonts w:hint="default" w:ascii="Times New Roman" w:hAnsi="Times New Roman" w:cs="Times New Roman"/>
        </w:rPr>
        <w:t>we</w:t>
      </w:r>
      <w:r>
        <w:rPr>
          <w:rFonts w:hint="default" w:ascii="Times New Roman" w:hAnsi="Times New Roman" w:cs="Times New Roman"/>
          <w:spacing w:val="-23"/>
        </w:rPr>
        <w:t xml:space="preserve"> </w:t>
      </w:r>
      <w:r>
        <w:rPr>
          <w:rFonts w:hint="default" w:ascii="Times New Roman" w:hAnsi="Times New Roman" w:cs="Times New Roman"/>
        </w:rPr>
        <w:t>tried</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connect</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motor</w:t>
      </w:r>
      <w:r>
        <w:rPr>
          <w:rFonts w:hint="default" w:ascii="Times New Roman" w:hAnsi="Times New Roman" w:cs="Times New Roman"/>
          <w:spacing w:val="-25"/>
        </w:rPr>
        <w:t xml:space="preserve"> </w:t>
      </w:r>
      <w:r>
        <w:rPr>
          <w:rFonts w:hint="default" w:ascii="Times New Roman" w:hAnsi="Times New Roman" w:cs="Times New Roman"/>
        </w:rPr>
        <w:t>straight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an</w:t>
      </w:r>
      <w:r>
        <w:rPr>
          <w:rFonts w:hint="default" w:ascii="Times New Roman" w:hAnsi="Times New Roman" w:cs="Times New Roman"/>
          <w:spacing w:val="-25"/>
        </w:rPr>
        <w:t xml:space="preserve"> </w:t>
      </w:r>
      <w:r>
        <w:rPr>
          <w:rFonts w:hint="default" w:ascii="Times New Roman" w:hAnsi="Times New Roman" w:cs="Times New Roman"/>
        </w:rPr>
        <w:t>Arduino</w:t>
      </w:r>
      <w:r>
        <w:rPr>
          <w:rFonts w:hint="default" w:ascii="Times New Roman" w:hAnsi="Times New Roman" w:cs="Times New Roman"/>
          <w:spacing w:val="-26"/>
        </w:rPr>
        <w:t xml:space="preserve"> </w:t>
      </w:r>
      <w:r>
        <w:rPr>
          <w:rFonts w:hint="default" w:ascii="Times New Roman" w:hAnsi="Times New Roman" w:cs="Times New Roman"/>
        </w:rPr>
        <w:t>pin,</w:t>
      </w:r>
      <w:r>
        <w:rPr>
          <w:rFonts w:hint="default" w:ascii="Times New Roman" w:hAnsi="Times New Roman" w:cs="Times New Roman"/>
          <w:spacing w:val="-26"/>
        </w:rPr>
        <w:t xml:space="preserve"> </w:t>
      </w:r>
      <w:r>
        <w:rPr>
          <w:rFonts w:hint="default" w:ascii="Times New Roman" w:hAnsi="Times New Roman" w:cs="Times New Roman"/>
        </w:rPr>
        <w:t>there</w:t>
      </w:r>
      <w:r>
        <w:rPr>
          <w:rFonts w:hint="default" w:ascii="Times New Roman" w:hAnsi="Times New Roman" w:cs="Times New Roman"/>
          <w:spacing w:val="-25"/>
        </w:rPr>
        <w:t xml:space="preserve"> </w:t>
      </w:r>
      <w:r>
        <w:rPr>
          <w:rFonts w:hint="default" w:ascii="Times New Roman" w:hAnsi="Times New Roman" w:cs="Times New Roman"/>
        </w:rPr>
        <w:t>is</w:t>
      </w:r>
      <w:r>
        <w:rPr>
          <w:rFonts w:hint="default" w:ascii="Times New Roman" w:hAnsi="Times New Roman" w:cs="Times New Roman"/>
          <w:spacing w:val="-25"/>
        </w:rPr>
        <w:t xml:space="preserve"> </w:t>
      </w: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good</w:t>
      </w:r>
      <w:r>
        <w:rPr>
          <w:rFonts w:hint="default" w:ascii="Times New Roman" w:hAnsi="Times New Roman" w:cs="Times New Roman"/>
          <w:spacing w:val="-26"/>
        </w:rPr>
        <w:t xml:space="preserve"> </w:t>
      </w:r>
      <w:r>
        <w:rPr>
          <w:rFonts w:hint="default" w:ascii="Times New Roman" w:hAnsi="Times New Roman" w:cs="Times New Roman"/>
        </w:rPr>
        <w:t>chance that</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3"/>
        </w:rPr>
        <w:t xml:space="preserve"> </w:t>
      </w:r>
      <w:r>
        <w:rPr>
          <w:rFonts w:hint="default" w:ascii="Times New Roman" w:hAnsi="Times New Roman" w:cs="Times New Roman"/>
        </w:rPr>
        <w:t>could</w:t>
      </w:r>
      <w:r>
        <w:rPr>
          <w:rFonts w:hint="default" w:ascii="Times New Roman" w:hAnsi="Times New Roman" w:cs="Times New Roman"/>
          <w:spacing w:val="-12"/>
        </w:rPr>
        <w:t xml:space="preserve"> </w:t>
      </w:r>
      <w:r>
        <w:rPr>
          <w:rFonts w:hint="default" w:ascii="Times New Roman" w:hAnsi="Times New Roman" w:cs="Times New Roman"/>
          <w:spacing w:val="-3"/>
        </w:rPr>
        <w:t>damage</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Arduino.</w:t>
      </w:r>
    </w:p>
    <w:p>
      <w:pPr>
        <w:pStyle w:val="6"/>
        <w:spacing w:before="65" w:line="338" w:lineRule="auto"/>
        <w:ind w:left="100" w:right="527"/>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spacing w:val="-48"/>
        </w:rPr>
        <w:t xml:space="preserve"> </w:t>
      </w:r>
      <w:r>
        <w:rPr>
          <w:rFonts w:hint="default" w:ascii="Times New Roman" w:hAnsi="Times New Roman" w:cs="Times New Roman"/>
        </w:rPr>
        <w:t>small</w:t>
      </w:r>
      <w:r>
        <w:rPr>
          <w:rFonts w:hint="default" w:ascii="Times New Roman" w:hAnsi="Times New Roman" w:cs="Times New Roman"/>
          <w:spacing w:val="-44"/>
        </w:rPr>
        <w:t xml:space="preserve"> </w:t>
      </w:r>
      <w:r>
        <w:rPr>
          <w:rFonts w:hint="default" w:ascii="Times New Roman" w:hAnsi="Times New Roman" w:cs="Times New Roman"/>
        </w:rPr>
        <w:t>transistor</w:t>
      </w:r>
      <w:r>
        <w:rPr>
          <w:rFonts w:hint="default" w:ascii="Times New Roman" w:hAnsi="Times New Roman" w:cs="Times New Roman"/>
          <w:spacing w:val="-46"/>
        </w:rPr>
        <w:t xml:space="preserve"> </w:t>
      </w:r>
      <w:r>
        <w:rPr>
          <w:rFonts w:hint="default" w:ascii="Times New Roman" w:hAnsi="Times New Roman" w:cs="Times New Roman"/>
        </w:rPr>
        <w:t>like</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PN2222</w:t>
      </w:r>
      <w:r>
        <w:rPr>
          <w:rFonts w:hint="default" w:ascii="Times New Roman" w:hAnsi="Times New Roman" w:cs="Times New Roman"/>
          <w:spacing w:val="-46"/>
        </w:rPr>
        <w:t xml:space="preserve"> </w:t>
      </w:r>
      <w:r>
        <w:rPr>
          <w:rFonts w:hint="default" w:ascii="Times New Roman" w:hAnsi="Times New Roman" w:cs="Times New Roman"/>
        </w:rPr>
        <w:t>can</w:t>
      </w:r>
      <w:r>
        <w:rPr>
          <w:rFonts w:hint="default" w:ascii="Times New Roman" w:hAnsi="Times New Roman" w:cs="Times New Roman"/>
          <w:spacing w:val="-45"/>
        </w:rPr>
        <w:t xml:space="preserve"> </w:t>
      </w:r>
      <w:r>
        <w:rPr>
          <w:rFonts w:hint="default" w:ascii="Times New Roman" w:hAnsi="Times New Roman" w:cs="Times New Roman"/>
        </w:rPr>
        <w:t>be</w:t>
      </w:r>
      <w:r>
        <w:rPr>
          <w:rFonts w:hint="default" w:ascii="Times New Roman" w:hAnsi="Times New Roman" w:cs="Times New Roman"/>
          <w:spacing w:val="-46"/>
        </w:rPr>
        <w:t xml:space="preserve"> </w:t>
      </w:r>
      <w:r>
        <w:rPr>
          <w:rFonts w:hint="default" w:ascii="Times New Roman" w:hAnsi="Times New Roman" w:cs="Times New Roman"/>
        </w:rPr>
        <w:t>used</w:t>
      </w:r>
      <w:r>
        <w:rPr>
          <w:rFonts w:hint="default" w:ascii="Times New Roman" w:hAnsi="Times New Roman" w:cs="Times New Roman"/>
          <w:spacing w:val="-46"/>
        </w:rPr>
        <w:t xml:space="preserve"> </w:t>
      </w:r>
      <w:r>
        <w:rPr>
          <w:rFonts w:hint="default" w:ascii="Times New Roman" w:hAnsi="Times New Roman" w:cs="Times New Roman"/>
        </w:rPr>
        <w:t>as</w:t>
      </w:r>
      <w:r>
        <w:rPr>
          <w:rFonts w:hint="default" w:ascii="Times New Roman" w:hAnsi="Times New Roman" w:cs="Times New Roman"/>
          <w:spacing w:val="-45"/>
        </w:rPr>
        <w:t xml:space="preserve"> </w:t>
      </w:r>
      <w:r>
        <w:rPr>
          <w:rFonts w:hint="default" w:ascii="Times New Roman" w:hAnsi="Times New Roman" w:cs="Times New Roman"/>
        </w:rPr>
        <w:t>a</w:t>
      </w:r>
      <w:r>
        <w:rPr>
          <w:rFonts w:hint="default" w:ascii="Times New Roman" w:hAnsi="Times New Roman" w:cs="Times New Roman"/>
          <w:spacing w:val="-46"/>
        </w:rPr>
        <w:t xml:space="preserve"> </w:t>
      </w:r>
      <w:r>
        <w:rPr>
          <w:rFonts w:hint="default" w:ascii="Times New Roman" w:hAnsi="Times New Roman" w:cs="Times New Roman"/>
        </w:rPr>
        <w:t>switch</w:t>
      </w:r>
      <w:r>
        <w:rPr>
          <w:rFonts w:hint="default" w:ascii="Times New Roman" w:hAnsi="Times New Roman" w:cs="Times New Roman"/>
          <w:spacing w:val="-45"/>
        </w:rPr>
        <w:t xml:space="preserve"> </w:t>
      </w:r>
      <w:r>
        <w:rPr>
          <w:rFonts w:hint="default" w:ascii="Times New Roman" w:hAnsi="Times New Roman" w:cs="Times New Roman"/>
        </w:rPr>
        <w:t>that</w:t>
      </w:r>
      <w:r>
        <w:rPr>
          <w:rFonts w:hint="default" w:ascii="Times New Roman" w:hAnsi="Times New Roman" w:cs="Times New Roman"/>
          <w:spacing w:val="-45"/>
        </w:rPr>
        <w:t xml:space="preserve"> </w:t>
      </w:r>
      <w:r>
        <w:rPr>
          <w:rFonts w:hint="default" w:ascii="Times New Roman" w:hAnsi="Times New Roman" w:cs="Times New Roman"/>
        </w:rPr>
        <w:t>uses</w:t>
      </w:r>
      <w:r>
        <w:rPr>
          <w:rFonts w:hint="default" w:ascii="Times New Roman" w:hAnsi="Times New Roman" w:cs="Times New Roman"/>
          <w:spacing w:val="-46"/>
        </w:rPr>
        <w:t xml:space="preserve"> </w:t>
      </w:r>
      <w:r>
        <w:rPr>
          <w:rFonts w:hint="default" w:ascii="Times New Roman" w:hAnsi="Times New Roman" w:cs="Times New Roman"/>
        </w:rPr>
        <w:t>just</w:t>
      </w:r>
      <w:r>
        <w:rPr>
          <w:rFonts w:hint="default" w:ascii="Times New Roman" w:hAnsi="Times New Roman" w:cs="Times New Roman"/>
          <w:spacing w:val="-46"/>
        </w:rPr>
        <w:t xml:space="preserve"> </w:t>
      </w:r>
      <w:r>
        <w:rPr>
          <w:rFonts w:hint="default" w:ascii="Times New Roman" w:hAnsi="Times New Roman" w:cs="Times New Roman"/>
        </w:rPr>
        <w:t>a</w:t>
      </w:r>
      <w:r>
        <w:rPr>
          <w:rFonts w:hint="default" w:ascii="Times New Roman" w:hAnsi="Times New Roman" w:cs="Times New Roman"/>
          <w:spacing w:val="-46"/>
        </w:rPr>
        <w:t xml:space="preserve"> </w:t>
      </w:r>
      <w:r>
        <w:rPr>
          <w:rFonts w:hint="default" w:ascii="Times New Roman" w:hAnsi="Times New Roman" w:cs="Times New Roman"/>
        </w:rPr>
        <w:t>little</w:t>
      </w:r>
      <w:r>
        <w:rPr>
          <w:rFonts w:hint="default" w:ascii="Times New Roman" w:hAnsi="Times New Roman" w:cs="Times New Roman"/>
          <w:spacing w:val="-46"/>
        </w:rPr>
        <w:t xml:space="preserve"> </w:t>
      </w:r>
      <w:r>
        <w:rPr>
          <w:rFonts w:hint="default" w:ascii="Times New Roman" w:hAnsi="Times New Roman" w:cs="Times New Roman"/>
        </w:rPr>
        <w:t>current</w:t>
      </w:r>
      <w:r>
        <w:rPr>
          <w:rFonts w:hint="default" w:ascii="Times New Roman" w:hAnsi="Times New Roman" w:cs="Times New Roman"/>
          <w:spacing w:val="-46"/>
        </w:rPr>
        <w:t xml:space="preserve"> </w:t>
      </w:r>
      <w:r>
        <w:rPr>
          <w:rFonts w:hint="default" w:ascii="Times New Roman" w:hAnsi="Times New Roman" w:cs="Times New Roman"/>
        </w:rPr>
        <w:t>from the</w:t>
      </w:r>
      <w:r>
        <w:rPr>
          <w:rFonts w:hint="default" w:ascii="Times New Roman" w:hAnsi="Times New Roman" w:cs="Times New Roman"/>
          <w:spacing w:val="-17"/>
        </w:rPr>
        <w:t xml:space="preserve"> </w:t>
      </w:r>
      <w:r>
        <w:rPr>
          <w:rFonts w:hint="default" w:ascii="Times New Roman" w:hAnsi="Times New Roman" w:cs="Times New Roman"/>
        </w:rPr>
        <w:t>Arduino</w:t>
      </w:r>
      <w:r>
        <w:rPr>
          <w:rFonts w:hint="default" w:ascii="Times New Roman" w:hAnsi="Times New Roman" w:cs="Times New Roman"/>
          <w:spacing w:val="-21"/>
        </w:rPr>
        <w:t xml:space="preserve"> </w:t>
      </w:r>
      <w:r>
        <w:rPr>
          <w:rFonts w:hint="default" w:ascii="Times New Roman" w:hAnsi="Times New Roman" w:cs="Times New Roman"/>
        </w:rPr>
        <w:t>digital</w:t>
      </w:r>
      <w:r>
        <w:rPr>
          <w:rFonts w:hint="default" w:ascii="Times New Roman" w:hAnsi="Times New Roman" w:cs="Times New Roman"/>
          <w:spacing w:val="-18"/>
        </w:rPr>
        <w:t xml:space="preserve"> </w:t>
      </w:r>
      <w:r>
        <w:rPr>
          <w:rFonts w:hint="default" w:ascii="Times New Roman" w:hAnsi="Times New Roman" w:cs="Times New Roman"/>
        </w:rPr>
        <w:t>output</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control</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much</w:t>
      </w:r>
      <w:r>
        <w:rPr>
          <w:rFonts w:hint="default" w:ascii="Times New Roman" w:hAnsi="Times New Roman" w:cs="Times New Roman"/>
          <w:spacing w:val="-18"/>
        </w:rPr>
        <w:t xml:space="preserve"> </w:t>
      </w:r>
      <w:r>
        <w:rPr>
          <w:rFonts w:hint="default" w:ascii="Times New Roman" w:hAnsi="Times New Roman" w:cs="Times New Roman"/>
        </w:rPr>
        <w:t>bigger</w:t>
      </w:r>
      <w:r>
        <w:rPr>
          <w:rFonts w:hint="default" w:ascii="Times New Roman" w:hAnsi="Times New Roman" w:cs="Times New Roman"/>
          <w:spacing w:val="-19"/>
        </w:rPr>
        <w:t xml:space="preserve"> </w:t>
      </w:r>
      <w:r>
        <w:rPr>
          <w:rFonts w:hint="default" w:ascii="Times New Roman" w:hAnsi="Times New Roman" w:cs="Times New Roman"/>
        </w:rPr>
        <w:t>current</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motor.</w:t>
      </w:r>
    </w:p>
    <w:p>
      <w:pPr>
        <w:spacing w:after="0" w:line="338" w:lineRule="auto"/>
        <w:rPr>
          <w:rFonts w:hint="default" w:ascii="Times New Roman" w:hAnsi="Times New Roman" w:cs="Times New Roman"/>
        </w:rPr>
        <w:sectPr>
          <w:pgSz w:w="11920" w:h="16850"/>
          <w:pgMar w:top="1380" w:right="880" w:bottom="1480" w:left="980" w:header="0" w:footer="1206" w:gutter="0"/>
        </w:sectPr>
      </w:pPr>
    </w:p>
    <w:p>
      <w:pPr>
        <w:pStyle w:val="6"/>
        <w:ind w:left="1255"/>
        <w:rPr>
          <w:rFonts w:hint="default" w:ascii="Times New Roman" w:hAnsi="Times New Roman" w:cs="Times New Roman"/>
          <w:sz w:val="20"/>
        </w:rPr>
      </w:pPr>
      <w:r>
        <w:rPr>
          <w:rFonts w:hint="default" w:ascii="Times New Roman" w:hAnsi="Times New Roman" w:cs="Times New Roman"/>
          <w:sz w:val="20"/>
        </w:rPr>
        <w:drawing>
          <wp:inline distT="0" distB="0" distL="0" distR="0">
            <wp:extent cx="4824730" cy="3352800"/>
            <wp:effectExtent l="0" t="0" r="0" b="0"/>
            <wp:docPr id="337"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63.jpeg"/>
                    <pic:cNvPicPr>
                      <a:picLocks noChangeAspect="1"/>
                    </pic:cNvPicPr>
                  </pic:nvPicPr>
                  <pic:blipFill>
                    <a:blip r:embed="rId189" cstate="print"/>
                    <a:stretch>
                      <a:fillRect/>
                    </a:stretch>
                  </pic:blipFill>
                  <pic:spPr>
                    <a:xfrm>
                      <a:off x="0" y="0"/>
                      <a:ext cx="4825204" cy="3352800"/>
                    </a:xfrm>
                    <a:prstGeom prst="rect">
                      <a:avLst/>
                    </a:prstGeom>
                  </pic:spPr>
                </pic:pic>
              </a:graphicData>
            </a:graphic>
          </wp:inline>
        </w:drawing>
      </w:r>
    </w:p>
    <w:p>
      <w:pPr>
        <w:pStyle w:val="6"/>
        <w:spacing w:before="130" w:line="338" w:lineRule="auto"/>
        <w:ind w:left="100" w:right="453"/>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49"/>
        </w:rPr>
        <w:t xml:space="preserve"> </w:t>
      </w:r>
      <w:r>
        <w:rPr>
          <w:rFonts w:hint="default" w:ascii="Times New Roman" w:hAnsi="Times New Roman" w:cs="Times New Roman"/>
        </w:rPr>
        <w:t>transistor</w:t>
      </w:r>
      <w:r>
        <w:rPr>
          <w:rFonts w:hint="default" w:ascii="Times New Roman" w:hAnsi="Times New Roman" w:cs="Times New Roman"/>
          <w:spacing w:val="-48"/>
        </w:rPr>
        <w:t xml:space="preserve"> </w:t>
      </w:r>
      <w:r>
        <w:rPr>
          <w:rFonts w:hint="default" w:ascii="Times New Roman" w:hAnsi="Times New Roman" w:cs="Times New Roman"/>
        </w:rPr>
        <w:t>has</w:t>
      </w:r>
      <w:r>
        <w:rPr>
          <w:rFonts w:hint="default" w:ascii="Times New Roman" w:hAnsi="Times New Roman" w:cs="Times New Roman"/>
          <w:spacing w:val="-49"/>
        </w:rPr>
        <w:t xml:space="preserve"> </w:t>
      </w:r>
      <w:r>
        <w:rPr>
          <w:rFonts w:hint="default" w:ascii="Times New Roman" w:hAnsi="Times New Roman" w:cs="Times New Roman"/>
        </w:rPr>
        <w:t>three</w:t>
      </w:r>
      <w:r>
        <w:rPr>
          <w:rFonts w:hint="default" w:ascii="Times New Roman" w:hAnsi="Times New Roman" w:cs="Times New Roman"/>
          <w:spacing w:val="-49"/>
        </w:rPr>
        <w:t xml:space="preserve"> </w:t>
      </w:r>
      <w:r>
        <w:rPr>
          <w:rFonts w:hint="default" w:ascii="Times New Roman" w:hAnsi="Times New Roman" w:cs="Times New Roman"/>
        </w:rPr>
        <w:t>leads.</w:t>
      </w:r>
      <w:r>
        <w:rPr>
          <w:rFonts w:hint="default" w:ascii="Times New Roman" w:hAnsi="Times New Roman" w:cs="Times New Roman"/>
          <w:spacing w:val="-48"/>
        </w:rPr>
        <w:t xml:space="preserve"> </w:t>
      </w:r>
      <w:r>
        <w:rPr>
          <w:rFonts w:hint="default" w:ascii="Times New Roman" w:hAnsi="Times New Roman" w:cs="Times New Roman"/>
        </w:rPr>
        <w:t>Most</w:t>
      </w:r>
      <w:r>
        <w:rPr>
          <w:rFonts w:hint="default" w:ascii="Times New Roman" w:hAnsi="Times New Roman" w:cs="Times New Roman"/>
          <w:spacing w:val="-49"/>
        </w:rPr>
        <w:t xml:space="preserve"> </w:t>
      </w:r>
      <w:r>
        <w:rPr>
          <w:rFonts w:hint="default" w:ascii="Times New Roman" w:hAnsi="Times New Roman" w:cs="Times New Roman"/>
        </w:rPr>
        <w:t>of</w:t>
      </w:r>
      <w:r>
        <w:rPr>
          <w:rFonts w:hint="default" w:ascii="Times New Roman" w:hAnsi="Times New Roman" w:cs="Times New Roman"/>
          <w:spacing w:val="-49"/>
        </w:rPr>
        <w:t xml:space="preserve"> </w:t>
      </w:r>
      <w:r>
        <w:rPr>
          <w:rFonts w:hint="default" w:ascii="Times New Roman" w:hAnsi="Times New Roman" w:cs="Times New Roman"/>
        </w:rPr>
        <w:t>the</w:t>
      </w:r>
      <w:r>
        <w:rPr>
          <w:rFonts w:hint="default" w:ascii="Times New Roman" w:hAnsi="Times New Roman" w:cs="Times New Roman"/>
          <w:spacing w:val="-49"/>
        </w:rPr>
        <w:t xml:space="preserve"> </w:t>
      </w:r>
      <w:r>
        <w:rPr>
          <w:rFonts w:hint="default" w:ascii="Times New Roman" w:hAnsi="Times New Roman" w:cs="Times New Roman"/>
        </w:rPr>
        <w:t>electricity</w:t>
      </w:r>
      <w:r>
        <w:rPr>
          <w:rFonts w:hint="default" w:ascii="Times New Roman" w:hAnsi="Times New Roman" w:cs="Times New Roman"/>
          <w:spacing w:val="-49"/>
        </w:rPr>
        <w:t xml:space="preserve"> </w:t>
      </w:r>
      <w:r>
        <w:rPr>
          <w:rFonts w:hint="default" w:ascii="Times New Roman" w:hAnsi="Times New Roman" w:cs="Times New Roman"/>
        </w:rPr>
        <w:t>flows</w:t>
      </w:r>
      <w:r>
        <w:rPr>
          <w:rFonts w:hint="default" w:ascii="Times New Roman" w:hAnsi="Times New Roman" w:cs="Times New Roman"/>
          <w:spacing w:val="-48"/>
        </w:rPr>
        <w:t xml:space="preserve"> </w:t>
      </w:r>
      <w:r>
        <w:rPr>
          <w:rFonts w:hint="default" w:ascii="Times New Roman" w:hAnsi="Times New Roman" w:cs="Times New Roman"/>
        </w:rPr>
        <w:t>from</w:t>
      </w:r>
      <w:r>
        <w:rPr>
          <w:rFonts w:hint="default" w:ascii="Times New Roman" w:hAnsi="Times New Roman" w:cs="Times New Roman"/>
          <w:spacing w:val="-49"/>
        </w:rPr>
        <w:t xml:space="preserve"> </w:t>
      </w:r>
      <w:r>
        <w:rPr>
          <w:rFonts w:hint="default" w:ascii="Times New Roman" w:hAnsi="Times New Roman" w:cs="Times New Roman"/>
        </w:rPr>
        <w:t>the</w:t>
      </w:r>
      <w:r>
        <w:rPr>
          <w:rFonts w:hint="default" w:ascii="Times New Roman" w:hAnsi="Times New Roman" w:cs="Times New Roman"/>
          <w:spacing w:val="-49"/>
        </w:rPr>
        <w:t xml:space="preserve"> </w:t>
      </w:r>
      <w:r>
        <w:rPr>
          <w:rFonts w:hint="default" w:ascii="Times New Roman" w:hAnsi="Times New Roman" w:cs="Times New Roman"/>
        </w:rPr>
        <w:t>Collector</w:t>
      </w:r>
      <w:r>
        <w:rPr>
          <w:rFonts w:hint="default" w:ascii="Times New Roman" w:hAnsi="Times New Roman" w:cs="Times New Roman"/>
          <w:spacing w:val="-49"/>
        </w:rPr>
        <w:t xml:space="preserve"> </w:t>
      </w:r>
      <w:r>
        <w:rPr>
          <w:rFonts w:hint="default" w:ascii="Times New Roman" w:hAnsi="Times New Roman" w:cs="Times New Roman"/>
        </w:rPr>
        <w:t>to</w:t>
      </w:r>
      <w:r>
        <w:rPr>
          <w:rFonts w:hint="default" w:ascii="Times New Roman" w:hAnsi="Times New Roman" w:cs="Times New Roman"/>
          <w:spacing w:val="-48"/>
        </w:rPr>
        <w:t xml:space="preserve"> </w:t>
      </w:r>
      <w:r>
        <w:rPr>
          <w:rFonts w:hint="default" w:ascii="Times New Roman" w:hAnsi="Times New Roman" w:cs="Times New Roman"/>
        </w:rPr>
        <w:t>the</w:t>
      </w:r>
      <w:r>
        <w:rPr>
          <w:rFonts w:hint="default" w:ascii="Times New Roman" w:hAnsi="Times New Roman" w:cs="Times New Roman"/>
          <w:spacing w:val="-49"/>
        </w:rPr>
        <w:t xml:space="preserve"> </w:t>
      </w:r>
      <w:r>
        <w:rPr>
          <w:rFonts w:hint="default" w:ascii="Times New Roman" w:hAnsi="Times New Roman" w:cs="Times New Roman"/>
        </w:rPr>
        <w:t>Emitter, but</w:t>
      </w:r>
      <w:r>
        <w:rPr>
          <w:rFonts w:hint="default" w:ascii="Times New Roman" w:hAnsi="Times New Roman" w:cs="Times New Roman"/>
          <w:spacing w:val="-35"/>
        </w:rPr>
        <w:t xml:space="preserve"> </w:t>
      </w:r>
      <w:r>
        <w:rPr>
          <w:rFonts w:hint="default" w:ascii="Times New Roman" w:hAnsi="Times New Roman" w:cs="Times New Roman"/>
        </w:rPr>
        <w:t>this</w:t>
      </w:r>
      <w:r>
        <w:rPr>
          <w:rFonts w:hint="default" w:ascii="Times New Roman" w:hAnsi="Times New Roman" w:cs="Times New Roman"/>
          <w:spacing w:val="-34"/>
        </w:rPr>
        <w:t xml:space="preserve"> </w:t>
      </w:r>
      <w:r>
        <w:rPr>
          <w:rFonts w:hint="default" w:ascii="Times New Roman" w:hAnsi="Times New Roman" w:cs="Times New Roman"/>
        </w:rPr>
        <w:t>will</w:t>
      </w:r>
      <w:r>
        <w:rPr>
          <w:rFonts w:hint="default" w:ascii="Times New Roman" w:hAnsi="Times New Roman" w:cs="Times New Roman"/>
          <w:spacing w:val="-36"/>
        </w:rPr>
        <w:t xml:space="preserve"> </w:t>
      </w:r>
      <w:r>
        <w:rPr>
          <w:rFonts w:hint="default" w:ascii="Times New Roman" w:hAnsi="Times New Roman" w:cs="Times New Roman"/>
        </w:rPr>
        <w:t>only</w:t>
      </w:r>
      <w:r>
        <w:rPr>
          <w:rFonts w:hint="default" w:ascii="Times New Roman" w:hAnsi="Times New Roman" w:cs="Times New Roman"/>
          <w:spacing w:val="-36"/>
        </w:rPr>
        <w:t xml:space="preserve"> </w:t>
      </w:r>
      <w:r>
        <w:rPr>
          <w:rFonts w:hint="default" w:ascii="Times New Roman" w:hAnsi="Times New Roman" w:cs="Times New Roman"/>
        </w:rPr>
        <w:t>happen</w:t>
      </w:r>
      <w:r>
        <w:rPr>
          <w:rFonts w:hint="default" w:ascii="Times New Roman" w:hAnsi="Times New Roman" w:cs="Times New Roman"/>
          <w:spacing w:val="-36"/>
        </w:rPr>
        <w:t xml:space="preserve"> </w:t>
      </w:r>
      <w:r>
        <w:rPr>
          <w:rFonts w:hint="default" w:ascii="Times New Roman" w:hAnsi="Times New Roman" w:cs="Times New Roman"/>
        </w:rPr>
        <w:t>if</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small</w:t>
      </w:r>
      <w:r>
        <w:rPr>
          <w:rFonts w:hint="default" w:ascii="Times New Roman" w:hAnsi="Times New Roman" w:cs="Times New Roman"/>
          <w:spacing w:val="-35"/>
        </w:rPr>
        <w:t xml:space="preserve"> </w:t>
      </w:r>
      <w:r>
        <w:rPr>
          <w:rFonts w:hint="default" w:ascii="Times New Roman" w:hAnsi="Times New Roman" w:cs="Times New Roman"/>
        </w:rPr>
        <w:t>amount</w:t>
      </w:r>
      <w:r>
        <w:rPr>
          <w:rFonts w:hint="default" w:ascii="Times New Roman" w:hAnsi="Times New Roman" w:cs="Times New Roman"/>
          <w:spacing w:val="-38"/>
        </w:rPr>
        <w:t xml:space="preserve"> </w:t>
      </w:r>
      <w:r>
        <w:rPr>
          <w:rFonts w:hint="default" w:ascii="Times New Roman" w:hAnsi="Times New Roman" w:cs="Times New Roman"/>
        </w:rPr>
        <w:t>is</w:t>
      </w:r>
      <w:r>
        <w:rPr>
          <w:rFonts w:hint="default" w:ascii="Times New Roman" w:hAnsi="Times New Roman" w:cs="Times New Roman"/>
          <w:spacing w:val="-35"/>
        </w:rPr>
        <w:t xml:space="preserve"> </w:t>
      </w:r>
      <w:r>
        <w:rPr>
          <w:rFonts w:hint="default" w:ascii="Times New Roman" w:hAnsi="Times New Roman" w:cs="Times New Roman"/>
        </w:rPr>
        <w:t>flowing</w:t>
      </w:r>
      <w:r>
        <w:rPr>
          <w:rFonts w:hint="default" w:ascii="Times New Roman" w:hAnsi="Times New Roman" w:cs="Times New Roman"/>
          <w:spacing w:val="-36"/>
        </w:rPr>
        <w:t xml:space="preserve"> </w:t>
      </w:r>
      <w:r>
        <w:rPr>
          <w:rFonts w:hint="default" w:ascii="Times New Roman" w:hAnsi="Times New Roman" w:cs="Times New Roman"/>
        </w:rPr>
        <w:t>into</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Base</w:t>
      </w:r>
      <w:r>
        <w:rPr>
          <w:rFonts w:hint="default" w:ascii="Times New Roman" w:hAnsi="Times New Roman" w:cs="Times New Roman"/>
          <w:spacing w:val="-35"/>
        </w:rPr>
        <w:t xml:space="preserve"> </w:t>
      </w:r>
      <w:r>
        <w:rPr>
          <w:rFonts w:hint="default" w:ascii="Times New Roman" w:hAnsi="Times New Roman" w:cs="Times New Roman"/>
        </w:rPr>
        <w:t>connection.</w:t>
      </w:r>
      <w:r>
        <w:rPr>
          <w:rFonts w:hint="default" w:ascii="Times New Roman" w:hAnsi="Times New Roman" w:cs="Times New Roman"/>
          <w:spacing w:val="-36"/>
        </w:rPr>
        <w:t xml:space="preserve"> </w:t>
      </w:r>
      <w:r>
        <w:rPr>
          <w:rFonts w:hint="default" w:ascii="Times New Roman" w:hAnsi="Times New Roman" w:cs="Times New Roman"/>
        </w:rPr>
        <w:t>This</w:t>
      </w:r>
      <w:r>
        <w:rPr>
          <w:rFonts w:hint="default" w:ascii="Times New Roman" w:hAnsi="Times New Roman" w:cs="Times New Roman"/>
          <w:spacing w:val="-36"/>
        </w:rPr>
        <w:t xml:space="preserve"> </w:t>
      </w:r>
      <w:r>
        <w:rPr>
          <w:rFonts w:hint="default" w:ascii="Times New Roman" w:hAnsi="Times New Roman" w:cs="Times New Roman"/>
        </w:rPr>
        <w:t>small current</w:t>
      </w:r>
      <w:r>
        <w:rPr>
          <w:rFonts w:hint="default" w:ascii="Times New Roman" w:hAnsi="Times New Roman" w:cs="Times New Roman"/>
          <w:spacing w:val="-16"/>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supplied</w:t>
      </w:r>
      <w:r>
        <w:rPr>
          <w:rFonts w:hint="default" w:ascii="Times New Roman" w:hAnsi="Times New Roman" w:cs="Times New Roman"/>
          <w:spacing w:val="-16"/>
        </w:rPr>
        <w:t xml:space="preserve"> </w:t>
      </w:r>
      <w:r>
        <w:rPr>
          <w:rFonts w:hint="default" w:ascii="Times New Roman" w:hAnsi="Times New Roman" w:cs="Times New Roman"/>
        </w:rPr>
        <w:t>by</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Arduino</w:t>
      </w:r>
      <w:r>
        <w:rPr>
          <w:rFonts w:hint="default" w:ascii="Times New Roman" w:hAnsi="Times New Roman" w:cs="Times New Roman"/>
          <w:spacing w:val="-17"/>
        </w:rPr>
        <w:t xml:space="preserve"> </w:t>
      </w:r>
      <w:r>
        <w:rPr>
          <w:rFonts w:hint="default" w:ascii="Times New Roman" w:hAnsi="Times New Roman" w:cs="Times New Roman"/>
        </w:rPr>
        <w:t>digital</w:t>
      </w:r>
      <w:r>
        <w:rPr>
          <w:rFonts w:hint="default" w:ascii="Times New Roman" w:hAnsi="Times New Roman" w:cs="Times New Roman"/>
          <w:spacing w:val="-12"/>
        </w:rPr>
        <w:t xml:space="preserve"> </w:t>
      </w:r>
      <w:r>
        <w:rPr>
          <w:rFonts w:hint="default" w:ascii="Times New Roman" w:hAnsi="Times New Roman" w:cs="Times New Roman"/>
        </w:rPr>
        <w:t>output.</w:t>
      </w:r>
    </w:p>
    <w:p>
      <w:pPr>
        <w:pStyle w:val="6"/>
        <w:spacing w:before="60" w:line="336" w:lineRule="auto"/>
        <w:ind w:left="100" w:right="307"/>
        <w:rPr>
          <w:rFonts w:hint="default" w:ascii="Times New Roman" w:hAnsi="Times New Roman" w:cs="Times New Roman"/>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1704340</wp:posOffset>
            </wp:positionH>
            <wp:positionV relativeFrom="paragraph">
              <wp:posOffset>520065</wp:posOffset>
            </wp:positionV>
            <wp:extent cx="4113530" cy="3718560"/>
            <wp:effectExtent l="0" t="0" r="0" b="0"/>
            <wp:wrapTopAndBottom/>
            <wp:docPr id="33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64.jpeg"/>
                    <pic:cNvPicPr>
                      <a:picLocks noChangeAspect="1"/>
                    </pic:cNvPicPr>
                  </pic:nvPicPr>
                  <pic:blipFill>
                    <a:blip r:embed="rId190" cstate="print"/>
                    <a:stretch>
                      <a:fillRect/>
                    </a:stretch>
                  </pic:blipFill>
                  <pic:spPr>
                    <a:xfrm>
                      <a:off x="0" y="0"/>
                      <a:ext cx="4113828" cy="3718750"/>
                    </a:xfrm>
                    <a:prstGeom prst="rect">
                      <a:avLst/>
                    </a:prstGeom>
                  </pic:spPr>
                </pic:pic>
              </a:graphicData>
            </a:graphic>
          </wp:anchor>
        </w:drawing>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diagram</w:t>
      </w:r>
      <w:r>
        <w:rPr>
          <w:rFonts w:hint="default" w:ascii="Times New Roman" w:hAnsi="Times New Roman" w:cs="Times New Roman"/>
          <w:spacing w:val="-24"/>
        </w:rPr>
        <w:t xml:space="preserve"> </w:t>
      </w:r>
      <w:r>
        <w:rPr>
          <w:rFonts w:hint="default" w:ascii="Times New Roman" w:hAnsi="Times New Roman" w:cs="Times New Roman"/>
        </w:rPr>
        <w:t>below</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called</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schematic</w:t>
      </w:r>
      <w:r>
        <w:rPr>
          <w:rFonts w:hint="default" w:ascii="Times New Roman" w:hAnsi="Times New Roman" w:cs="Times New Roman"/>
          <w:spacing w:val="-23"/>
        </w:rPr>
        <w:t xml:space="preserve"> </w:t>
      </w:r>
      <w:r>
        <w:rPr>
          <w:rFonts w:hint="default" w:ascii="Times New Roman" w:hAnsi="Times New Roman" w:cs="Times New Roman"/>
        </w:rPr>
        <w:t>diagram.</w:t>
      </w:r>
      <w:r>
        <w:rPr>
          <w:rFonts w:hint="default" w:ascii="Times New Roman" w:hAnsi="Times New Roman" w:cs="Times New Roman"/>
          <w:spacing w:val="-24"/>
        </w:rPr>
        <w:t xml:space="preserve"> </w:t>
      </w:r>
      <w:r>
        <w:rPr>
          <w:rFonts w:hint="default" w:ascii="Times New Roman" w:hAnsi="Times New Roman" w:cs="Times New Roman"/>
        </w:rPr>
        <w:t>Like</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breadboard</w:t>
      </w:r>
      <w:r>
        <w:rPr>
          <w:rFonts w:hint="default" w:ascii="Times New Roman" w:hAnsi="Times New Roman" w:cs="Times New Roman"/>
          <w:spacing w:val="-24"/>
        </w:rPr>
        <w:t xml:space="preserve"> </w:t>
      </w:r>
      <w:r>
        <w:rPr>
          <w:rFonts w:hint="default" w:ascii="Times New Roman" w:hAnsi="Times New Roman" w:cs="Times New Roman"/>
        </w:rPr>
        <w:t>layout,</w:t>
      </w:r>
      <w:r>
        <w:rPr>
          <w:rFonts w:hint="default" w:ascii="Times New Roman" w:hAnsi="Times New Roman" w:cs="Times New Roman"/>
          <w:spacing w:val="-25"/>
        </w:rPr>
        <w:t xml:space="preserve"> </w:t>
      </w:r>
      <w:r>
        <w:rPr>
          <w:rFonts w:hint="default" w:ascii="Times New Roman" w:hAnsi="Times New Roman" w:cs="Times New Roman"/>
        </w:rPr>
        <w:t>it</w:t>
      </w:r>
      <w:r>
        <w:rPr>
          <w:rFonts w:hint="default" w:ascii="Times New Roman" w:hAnsi="Times New Roman" w:cs="Times New Roman"/>
          <w:spacing w:val="-21"/>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way</w:t>
      </w:r>
      <w:r>
        <w:rPr>
          <w:rFonts w:hint="default" w:ascii="Times New Roman" w:hAnsi="Times New Roman" w:cs="Times New Roman"/>
          <w:spacing w:val="-22"/>
        </w:rPr>
        <w:t xml:space="preserve"> </w:t>
      </w:r>
      <w:r>
        <w:rPr>
          <w:rFonts w:hint="default" w:ascii="Times New Roman" w:hAnsi="Times New Roman" w:cs="Times New Roman"/>
        </w:rPr>
        <w:t>of showing</w:t>
      </w:r>
      <w:r>
        <w:rPr>
          <w:rFonts w:hint="default" w:ascii="Times New Roman" w:hAnsi="Times New Roman" w:cs="Times New Roman"/>
          <w:spacing w:val="-16"/>
        </w:rPr>
        <w:t xml:space="preserve"> </w:t>
      </w:r>
      <w:r>
        <w:rPr>
          <w:rFonts w:hint="default" w:ascii="Times New Roman" w:hAnsi="Times New Roman" w:cs="Times New Roman"/>
        </w:rPr>
        <w:t>how</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parts</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6"/>
        </w:rPr>
        <w:t xml:space="preserve"> </w:t>
      </w:r>
      <w:r>
        <w:rPr>
          <w:rFonts w:hint="default" w:ascii="Times New Roman" w:hAnsi="Times New Roman" w:cs="Times New Roman"/>
        </w:rPr>
        <w:t>an</w:t>
      </w:r>
      <w:r>
        <w:rPr>
          <w:rFonts w:hint="default" w:ascii="Times New Roman" w:hAnsi="Times New Roman" w:cs="Times New Roman"/>
          <w:spacing w:val="-15"/>
        </w:rPr>
        <w:t xml:space="preserve"> </w:t>
      </w:r>
      <w:r>
        <w:rPr>
          <w:rFonts w:hint="default" w:ascii="Times New Roman" w:hAnsi="Times New Roman" w:cs="Times New Roman"/>
        </w:rPr>
        <w:t>electronic</w:t>
      </w:r>
      <w:r>
        <w:rPr>
          <w:rFonts w:hint="default" w:ascii="Times New Roman" w:hAnsi="Times New Roman" w:cs="Times New Roman"/>
          <w:spacing w:val="-15"/>
        </w:rPr>
        <w:t xml:space="preserve"> </w:t>
      </w:r>
      <w:r>
        <w:rPr>
          <w:rFonts w:hint="default" w:ascii="Times New Roman" w:hAnsi="Times New Roman" w:cs="Times New Roman"/>
        </w:rPr>
        <w:t>project</w:t>
      </w:r>
      <w:r>
        <w:rPr>
          <w:rFonts w:hint="default" w:ascii="Times New Roman" w:hAnsi="Times New Roman" w:cs="Times New Roman"/>
          <w:spacing w:val="-13"/>
        </w:rPr>
        <w:t xml:space="preserve"> </w:t>
      </w:r>
      <w:r>
        <w:rPr>
          <w:rFonts w:hint="default" w:ascii="Times New Roman" w:hAnsi="Times New Roman" w:cs="Times New Roman"/>
        </w:rPr>
        <w:t>are</w:t>
      </w:r>
      <w:r>
        <w:rPr>
          <w:rFonts w:hint="default" w:ascii="Times New Roman" w:hAnsi="Times New Roman" w:cs="Times New Roman"/>
          <w:spacing w:val="-15"/>
        </w:rPr>
        <w:t xml:space="preserve"> </w:t>
      </w:r>
      <w:r>
        <w:rPr>
          <w:rFonts w:hint="default" w:ascii="Times New Roman" w:hAnsi="Times New Roman" w:cs="Times New Roman"/>
        </w:rPr>
        <w:t>connected</w:t>
      </w:r>
      <w:r>
        <w:rPr>
          <w:rFonts w:hint="default" w:ascii="Times New Roman" w:hAnsi="Times New Roman" w:cs="Times New Roman"/>
          <w:spacing w:val="-14"/>
        </w:rPr>
        <w:t xml:space="preserve"> </w:t>
      </w:r>
      <w:r>
        <w:rPr>
          <w:rFonts w:hint="default" w:ascii="Times New Roman" w:hAnsi="Times New Roman" w:cs="Times New Roman"/>
        </w:rPr>
        <w:t>together.</w:t>
      </w:r>
    </w:p>
    <w:p>
      <w:pPr>
        <w:spacing w:after="0" w:line="336" w:lineRule="auto"/>
        <w:rPr>
          <w:rFonts w:hint="default" w:ascii="Times New Roman" w:hAnsi="Times New Roman" w:cs="Times New Roman"/>
        </w:rPr>
        <w:sectPr>
          <w:pgSz w:w="11920" w:h="16850"/>
          <w:pgMar w:top="1540" w:right="880" w:bottom="1480" w:left="980" w:header="0" w:footer="1206" w:gutter="0"/>
        </w:sectPr>
      </w:pPr>
    </w:p>
    <w:p>
      <w:pPr>
        <w:pStyle w:val="6"/>
        <w:spacing w:before="99" w:line="338" w:lineRule="auto"/>
        <w:ind w:left="100" w:right="307"/>
        <w:rPr>
          <w:rFonts w:hint="default" w:ascii="Times New Roman" w:hAnsi="Times New Roman" w:cs="Times New Roman"/>
        </w:rPr>
      </w:pPr>
      <w:r>
        <w:rPr>
          <w:rFonts w:hint="default" w:ascii="Times New Roman" w:hAnsi="Times New Roman" w:cs="Times New Roman"/>
          <w:w w:val="83"/>
        </w:rPr>
        <w:t>T</w:t>
      </w:r>
      <w:r>
        <w:rPr>
          <w:rFonts w:hint="default" w:ascii="Times New Roman" w:hAnsi="Times New Roman" w:cs="Times New Roman"/>
          <w:spacing w:val="-4"/>
          <w:w w:val="83"/>
        </w:rPr>
        <w:t>h</w:t>
      </w:r>
      <w:r>
        <w:rPr>
          <w:rFonts w:hint="default" w:ascii="Times New Roman" w:hAnsi="Times New Roman" w:cs="Times New Roman"/>
          <w:w w:val="106"/>
        </w:rPr>
        <w:t>e</w:t>
      </w:r>
      <w:r>
        <w:rPr>
          <w:rFonts w:hint="default" w:ascii="Times New Roman" w:hAnsi="Times New Roman" w:cs="Times New Roman"/>
          <w:spacing w:val="-12"/>
        </w:rPr>
        <w:t xml:space="preserve"> </w:t>
      </w:r>
      <w:r>
        <w:rPr>
          <w:rFonts w:hint="default" w:ascii="Times New Roman" w:hAnsi="Times New Roman" w:cs="Times New Roman"/>
          <w:spacing w:val="-2"/>
          <w:w w:val="107"/>
        </w:rPr>
        <w:t>p</w:t>
      </w:r>
      <w:r>
        <w:rPr>
          <w:rFonts w:hint="default" w:ascii="Times New Roman" w:hAnsi="Times New Roman" w:cs="Times New Roman"/>
          <w:spacing w:val="1"/>
          <w:w w:val="72"/>
        </w:rPr>
        <w:t>i</w:t>
      </w:r>
      <w:r>
        <w:rPr>
          <w:rFonts w:hint="default" w:ascii="Times New Roman" w:hAnsi="Times New Roman" w:cs="Times New Roman"/>
          <w:w w:val="96"/>
        </w:rPr>
        <w:t>n</w:t>
      </w:r>
      <w:r>
        <w:rPr>
          <w:rFonts w:hint="default" w:ascii="Times New Roman" w:hAnsi="Times New Roman" w:cs="Times New Roman"/>
          <w:spacing w:val="-11"/>
        </w:rPr>
        <w:t xml:space="preserve"> </w:t>
      </w:r>
      <w:r>
        <w:rPr>
          <w:rFonts w:hint="default" w:ascii="Times New Roman" w:hAnsi="Times New Roman" w:cs="Times New Roman"/>
          <w:spacing w:val="-4"/>
          <w:w w:val="96"/>
        </w:rPr>
        <w:t>D</w:t>
      </w:r>
      <w:r>
        <w:rPr>
          <w:rFonts w:hint="default" w:ascii="Times New Roman" w:hAnsi="Times New Roman" w:cs="Times New Roman"/>
          <w:w w:val="87"/>
        </w:rPr>
        <w:t>3</w:t>
      </w:r>
      <w:r>
        <w:rPr>
          <w:rFonts w:hint="default" w:ascii="Times New Roman" w:hAnsi="Times New Roman" w:cs="Times New Roman"/>
          <w:spacing w:val="-10"/>
        </w:rPr>
        <w:t xml:space="preserve"> </w:t>
      </w:r>
      <w:r>
        <w:rPr>
          <w:rFonts w:hint="default" w:ascii="Times New Roman" w:hAnsi="Times New Roman" w:cs="Times New Roman"/>
          <w:spacing w:val="-4"/>
          <w:w w:val="107"/>
        </w:rPr>
        <w:t>o</w:t>
      </w:r>
      <w:r>
        <w:rPr>
          <w:rFonts w:hint="default" w:ascii="Times New Roman" w:hAnsi="Times New Roman" w:cs="Times New Roman"/>
          <w:w w:val="89"/>
        </w:rPr>
        <w:t>f</w:t>
      </w:r>
      <w:r>
        <w:rPr>
          <w:rFonts w:hint="default" w:ascii="Times New Roman" w:hAnsi="Times New Roman" w:cs="Times New Roman"/>
          <w:spacing w:val="-13"/>
        </w:rPr>
        <w:t xml:space="preserve"> </w:t>
      </w:r>
      <w:r>
        <w:rPr>
          <w:rFonts w:hint="default" w:ascii="Times New Roman" w:hAnsi="Times New Roman" w:cs="Times New Roman"/>
          <w:w w:val="92"/>
        </w:rPr>
        <w:t>t</w:t>
      </w:r>
      <w:r>
        <w:rPr>
          <w:rFonts w:hint="default" w:ascii="Times New Roman" w:hAnsi="Times New Roman" w:cs="Times New Roman"/>
          <w:spacing w:val="-4"/>
          <w:w w:val="92"/>
        </w:rPr>
        <w:t>h</w:t>
      </w:r>
      <w:r>
        <w:rPr>
          <w:rFonts w:hint="default" w:ascii="Times New Roman" w:hAnsi="Times New Roman" w:cs="Times New Roman"/>
          <w:w w:val="106"/>
        </w:rPr>
        <w:t>e</w:t>
      </w:r>
      <w:r>
        <w:rPr>
          <w:rFonts w:hint="default" w:ascii="Times New Roman" w:hAnsi="Times New Roman" w:cs="Times New Roman"/>
          <w:spacing w:val="-10"/>
        </w:rPr>
        <w:t xml:space="preserve"> </w:t>
      </w:r>
      <w:r>
        <w:rPr>
          <w:rFonts w:hint="default" w:ascii="Times New Roman" w:hAnsi="Times New Roman" w:cs="Times New Roman"/>
          <w:spacing w:val="-6"/>
          <w:w w:val="108"/>
        </w:rPr>
        <w:t>A</w:t>
      </w:r>
      <w:r>
        <w:rPr>
          <w:rFonts w:hint="default" w:ascii="Times New Roman" w:hAnsi="Times New Roman" w:cs="Times New Roman"/>
          <w:w w:val="73"/>
        </w:rPr>
        <w:t>r</w:t>
      </w:r>
      <w:r>
        <w:rPr>
          <w:rFonts w:hint="default" w:ascii="Times New Roman" w:hAnsi="Times New Roman" w:cs="Times New Roman"/>
          <w:spacing w:val="-3"/>
          <w:w w:val="108"/>
        </w:rPr>
        <w:t>d</w:t>
      </w:r>
      <w:r>
        <w:rPr>
          <w:rFonts w:hint="default" w:ascii="Times New Roman" w:hAnsi="Times New Roman" w:cs="Times New Roman"/>
          <w:spacing w:val="-3"/>
          <w:w w:val="96"/>
        </w:rPr>
        <w:t>u</w:t>
      </w:r>
      <w:r>
        <w:rPr>
          <w:rFonts w:hint="default" w:ascii="Times New Roman" w:hAnsi="Times New Roman" w:cs="Times New Roman"/>
          <w:spacing w:val="-1"/>
          <w:w w:val="72"/>
        </w:rPr>
        <w:t>i</w:t>
      </w:r>
      <w:r>
        <w:rPr>
          <w:rFonts w:hint="default" w:ascii="Times New Roman" w:hAnsi="Times New Roman" w:cs="Times New Roman"/>
          <w:w w:val="101"/>
        </w:rPr>
        <w:t>no</w:t>
      </w:r>
      <w:r>
        <w:rPr>
          <w:rFonts w:hint="default" w:ascii="Times New Roman" w:hAnsi="Times New Roman" w:cs="Times New Roman"/>
          <w:spacing w:val="-14"/>
        </w:rPr>
        <w:t xml:space="preserve"> </w:t>
      </w:r>
      <w:r>
        <w:rPr>
          <w:rFonts w:hint="default" w:ascii="Times New Roman" w:hAnsi="Times New Roman" w:cs="Times New Roman"/>
          <w:spacing w:val="-1"/>
          <w:w w:val="72"/>
        </w:rPr>
        <w:t>i</w:t>
      </w:r>
      <w:r>
        <w:rPr>
          <w:rFonts w:hint="default" w:ascii="Times New Roman" w:hAnsi="Times New Roman" w:cs="Times New Roman"/>
          <w:w w:val="74"/>
        </w:rPr>
        <w:t>s</w:t>
      </w:r>
      <w:r>
        <w:rPr>
          <w:rFonts w:hint="default" w:ascii="Times New Roman" w:hAnsi="Times New Roman" w:cs="Times New Roman"/>
          <w:spacing w:val="-12"/>
        </w:rPr>
        <w:t xml:space="preserve"> </w:t>
      </w:r>
      <w:r>
        <w:rPr>
          <w:rFonts w:hint="default" w:ascii="Times New Roman" w:hAnsi="Times New Roman" w:cs="Times New Roman"/>
          <w:w w:val="118"/>
        </w:rPr>
        <w:t>c</w:t>
      </w:r>
      <w:r>
        <w:rPr>
          <w:rFonts w:hint="default" w:ascii="Times New Roman" w:hAnsi="Times New Roman" w:cs="Times New Roman"/>
          <w:spacing w:val="-4"/>
          <w:w w:val="107"/>
        </w:rPr>
        <w:t>o</w:t>
      </w:r>
      <w:r>
        <w:rPr>
          <w:rFonts w:hint="default" w:ascii="Times New Roman" w:hAnsi="Times New Roman" w:cs="Times New Roman"/>
          <w:w w:val="96"/>
        </w:rPr>
        <w:t>n</w:t>
      </w:r>
      <w:r>
        <w:rPr>
          <w:rFonts w:hint="default" w:ascii="Times New Roman" w:hAnsi="Times New Roman" w:cs="Times New Roman"/>
          <w:spacing w:val="-3"/>
          <w:w w:val="96"/>
        </w:rPr>
        <w:t>n</w:t>
      </w:r>
      <w:r>
        <w:rPr>
          <w:rFonts w:hint="default" w:ascii="Times New Roman" w:hAnsi="Times New Roman" w:cs="Times New Roman"/>
          <w:spacing w:val="-2"/>
          <w:w w:val="106"/>
        </w:rPr>
        <w:t>e</w:t>
      </w:r>
      <w:r>
        <w:rPr>
          <w:rFonts w:hint="default" w:ascii="Times New Roman" w:hAnsi="Times New Roman" w:cs="Times New Roman"/>
          <w:spacing w:val="-2"/>
          <w:w w:val="118"/>
        </w:rPr>
        <w:t>c</w:t>
      </w:r>
      <w:r>
        <w:rPr>
          <w:rFonts w:hint="default" w:ascii="Times New Roman" w:hAnsi="Times New Roman" w:cs="Times New Roman"/>
          <w:spacing w:val="-3"/>
          <w:w w:val="86"/>
        </w:rPr>
        <w:t>t</w:t>
      </w:r>
      <w:r>
        <w:rPr>
          <w:rFonts w:hint="default" w:ascii="Times New Roman" w:hAnsi="Times New Roman" w:cs="Times New Roman"/>
          <w:w w:val="107"/>
        </w:rPr>
        <w:t>ed</w:t>
      </w:r>
      <w:r>
        <w:rPr>
          <w:rFonts w:hint="default" w:ascii="Times New Roman" w:hAnsi="Times New Roman" w:cs="Times New Roman"/>
          <w:spacing w:val="-12"/>
        </w:rPr>
        <w:t xml:space="preserve"> </w:t>
      </w:r>
      <w:r>
        <w:rPr>
          <w:rFonts w:hint="default" w:ascii="Times New Roman" w:hAnsi="Times New Roman" w:cs="Times New Roman"/>
          <w:w w:val="99"/>
        </w:rPr>
        <w:t>to</w:t>
      </w:r>
      <w:r>
        <w:rPr>
          <w:rFonts w:hint="default" w:ascii="Times New Roman" w:hAnsi="Times New Roman" w:cs="Times New Roman"/>
          <w:spacing w:val="-11"/>
        </w:rPr>
        <w:t xml:space="preserve"> </w:t>
      </w:r>
      <w:r>
        <w:rPr>
          <w:rFonts w:hint="default" w:ascii="Times New Roman" w:hAnsi="Times New Roman" w:cs="Times New Roman"/>
          <w:spacing w:val="-3"/>
          <w:w w:val="86"/>
        </w:rPr>
        <w:t>t</w:t>
      </w:r>
      <w:r>
        <w:rPr>
          <w:rFonts w:hint="default" w:ascii="Times New Roman" w:hAnsi="Times New Roman" w:cs="Times New Roman"/>
          <w:spacing w:val="-3"/>
          <w:w w:val="96"/>
        </w:rPr>
        <w:t>h</w:t>
      </w:r>
      <w:r>
        <w:rPr>
          <w:rFonts w:hint="default" w:ascii="Times New Roman" w:hAnsi="Times New Roman" w:cs="Times New Roman"/>
          <w:w w:val="106"/>
        </w:rPr>
        <w:t>e</w:t>
      </w:r>
      <w:r>
        <w:rPr>
          <w:rFonts w:hint="default" w:ascii="Times New Roman" w:hAnsi="Times New Roman" w:cs="Times New Roman"/>
          <w:spacing w:val="-12"/>
        </w:rPr>
        <w:t xml:space="preserve"> </w:t>
      </w:r>
      <w:r>
        <w:rPr>
          <w:rFonts w:hint="default" w:ascii="Times New Roman" w:hAnsi="Times New Roman" w:cs="Times New Roman"/>
          <w:spacing w:val="-2"/>
          <w:w w:val="73"/>
        </w:rPr>
        <w:t>r</w:t>
      </w:r>
      <w:r>
        <w:rPr>
          <w:rFonts w:hint="default" w:ascii="Times New Roman" w:hAnsi="Times New Roman" w:cs="Times New Roman"/>
          <w:spacing w:val="-2"/>
          <w:w w:val="106"/>
        </w:rPr>
        <w:t>e</w:t>
      </w:r>
      <w:r>
        <w:rPr>
          <w:rFonts w:hint="default" w:ascii="Times New Roman" w:hAnsi="Times New Roman" w:cs="Times New Roman"/>
          <w:spacing w:val="-2"/>
          <w:w w:val="74"/>
        </w:rPr>
        <w:t>s</w:t>
      </w:r>
      <w:r>
        <w:rPr>
          <w:rFonts w:hint="default" w:ascii="Times New Roman" w:hAnsi="Times New Roman" w:cs="Times New Roman"/>
          <w:spacing w:val="1"/>
          <w:w w:val="72"/>
        </w:rPr>
        <w:t>i</w:t>
      </w:r>
      <w:r>
        <w:rPr>
          <w:rFonts w:hint="default" w:ascii="Times New Roman" w:hAnsi="Times New Roman" w:cs="Times New Roman"/>
          <w:spacing w:val="-2"/>
          <w:w w:val="74"/>
        </w:rPr>
        <w:t>s</w:t>
      </w:r>
      <w:r>
        <w:rPr>
          <w:rFonts w:hint="default" w:ascii="Times New Roman" w:hAnsi="Times New Roman" w:cs="Times New Roman"/>
          <w:w w:val="99"/>
        </w:rPr>
        <w:t>t</w:t>
      </w:r>
      <w:r>
        <w:rPr>
          <w:rFonts w:hint="default" w:ascii="Times New Roman" w:hAnsi="Times New Roman" w:cs="Times New Roman"/>
          <w:spacing w:val="-4"/>
          <w:w w:val="99"/>
        </w:rPr>
        <w:t>o</w:t>
      </w:r>
      <w:r>
        <w:rPr>
          <w:rFonts w:hint="default" w:ascii="Times New Roman" w:hAnsi="Times New Roman" w:cs="Times New Roman"/>
          <w:w w:val="73"/>
        </w:rPr>
        <w:t>r</w:t>
      </w:r>
      <w:r>
        <w:rPr>
          <w:rFonts w:hint="default" w:ascii="Times New Roman" w:hAnsi="Times New Roman" w:cs="Times New Roman"/>
          <w:w w:val="87"/>
        </w:rPr>
        <w:t>.</w:t>
      </w:r>
      <w:r>
        <w:rPr>
          <w:rFonts w:hint="default" w:ascii="Times New Roman" w:hAnsi="Times New Roman" w:cs="Times New Roman"/>
          <w:spacing w:val="-11"/>
        </w:rPr>
        <w:t xml:space="preserve"> </w:t>
      </w:r>
      <w:r>
        <w:rPr>
          <w:rFonts w:hint="default" w:ascii="Times New Roman" w:hAnsi="Times New Roman" w:cs="Times New Roman"/>
          <w:spacing w:val="-4"/>
          <w:w w:val="164"/>
        </w:rPr>
        <w:t>J</w:t>
      </w:r>
      <w:r>
        <w:rPr>
          <w:rFonts w:hint="default" w:ascii="Times New Roman" w:hAnsi="Times New Roman" w:cs="Times New Roman"/>
          <w:spacing w:val="-3"/>
          <w:w w:val="96"/>
        </w:rPr>
        <w:t>u</w:t>
      </w:r>
      <w:r>
        <w:rPr>
          <w:rFonts w:hint="default" w:ascii="Times New Roman" w:hAnsi="Times New Roman" w:cs="Times New Roman"/>
          <w:w w:val="74"/>
        </w:rPr>
        <w:t>s</w:t>
      </w:r>
      <w:r>
        <w:rPr>
          <w:rFonts w:hint="default" w:ascii="Times New Roman" w:hAnsi="Times New Roman" w:cs="Times New Roman"/>
          <w:w w:val="86"/>
        </w:rPr>
        <w:t>t</w:t>
      </w:r>
      <w:r>
        <w:rPr>
          <w:rFonts w:hint="default" w:ascii="Times New Roman" w:hAnsi="Times New Roman" w:cs="Times New Roman"/>
          <w:spacing w:val="-13"/>
        </w:rPr>
        <w:t xml:space="preserve"> </w:t>
      </w:r>
      <w:r>
        <w:rPr>
          <w:rFonts w:hint="default" w:ascii="Times New Roman" w:hAnsi="Times New Roman" w:cs="Times New Roman"/>
          <w:spacing w:val="-1"/>
          <w:w w:val="72"/>
        </w:rPr>
        <w:t>li</w:t>
      </w:r>
      <w:r>
        <w:rPr>
          <w:rFonts w:hint="default" w:ascii="Times New Roman" w:hAnsi="Times New Roman" w:cs="Times New Roman"/>
          <w:spacing w:val="-3"/>
          <w:w w:val="86"/>
        </w:rPr>
        <w:t>k</w:t>
      </w:r>
      <w:r>
        <w:rPr>
          <w:rFonts w:hint="default" w:ascii="Times New Roman" w:hAnsi="Times New Roman" w:cs="Times New Roman"/>
          <w:w w:val="106"/>
        </w:rPr>
        <w:t>e</w:t>
      </w:r>
      <w:r>
        <w:rPr>
          <w:rFonts w:hint="default" w:ascii="Times New Roman" w:hAnsi="Times New Roman" w:cs="Times New Roman"/>
          <w:spacing w:val="-10"/>
        </w:rPr>
        <w:t xml:space="preserve"> </w:t>
      </w:r>
      <w:r>
        <w:rPr>
          <w:rFonts w:hint="default" w:ascii="Times New Roman" w:hAnsi="Times New Roman" w:cs="Times New Roman"/>
          <w:spacing w:val="-2"/>
          <w:w w:val="101"/>
        </w:rPr>
        <w:t>w</w:t>
      </w:r>
      <w:r>
        <w:rPr>
          <w:rFonts w:hint="default" w:ascii="Times New Roman" w:hAnsi="Times New Roman" w:cs="Times New Roman"/>
          <w:spacing w:val="-3"/>
          <w:w w:val="96"/>
        </w:rPr>
        <w:t>h</w:t>
      </w:r>
      <w:r>
        <w:rPr>
          <w:rFonts w:hint="default" w:ascii="Times New Roman" w:hAnsi="Times New Roman" w:cs="Times New Roman"/>
          <w:spacing w:val="-2"/>
          <w:w w:val="106"/>
        </w:rPr>
        <w:t>e</w:t>
      </w:r>
      <w:r>
        <w:rPr>
          <w:rFonts w:hint="default" w:ascii="Times New Roman" w:hAnsi="Times New Roman" w:cs="Times New Roman"/>
          <w:w w:val="96"/>
        </w:rPr>
        <w:t>n</w:t>
      </w:r>
      <w:r>
        <w:rPr>
          <w:rFonts w:hint="default" w:ascii="Times New Roman" w:hAnsi="Times New Roman" w:cs="Times New Roman"/>
          <w:spacing w:val="-13"/>
        </w:rPr>
        <w:t xml:space="preserve"> </w:t>
      </w:r>
      <w:r>
        <w:rPr>
          <w:rFonts w:hint="default" w:ascii="Times New Roman" w:hAnsi="Times New Roman" w:cs="Times New Roman"/>
          <w:spacing w:val="-3"/>
          <w:w w:val="96"/>
        </w:rPr>
        <w:t>u</w:t>
      </w:r>
      <w:r>
        <w:rPr>
          <w:rFonts w:hint="default" w:ascii="Times New Roman" w:hAnsi="Times New Roman" w:cs="Times New Roman"/>
          <w:spacing w:val="-2"/>
          <w:w w:val="74"/>
        </w:rPr>
        <w:t>s</w:t>
      </w:r>
      <w:r>
        <w:rPr>
          <w:rFonts w:hint="default" w:ascii="Times New Roman" w:hAnsi="Times New Roman" w:cs="Times New Roman"/>
          <w:spacing w:val="1"/>
          <w:w w:val="72"/>
        </w:rPr>
        <w:t>i</w:t>
      </w:r>
      <w:r>
        <w:rPr>
          <w:rFonts w:hint="default" w:ascii="Times New Roman" w:hAnsi="Times New Roman" w:cs="Times New Roman"/>
          <w:spacing w:val="-3"/>
          <w:w w:val="96"/>
        </w:rPr>
        <w:t>n</w:t>
      </w:r>
      <w:r>
        <w:rPr>
          <w:rFonts w:hint="default" w:ascii="Times New Roman" w:hAnsi="Times New Roman" w:cs="Times New Roman"/>
          <w:w w:val="106"/>
        </w:rPr>
        <w:t>g</w:t>
      </w:r>
      <w:r>
        <w:rPr>
          <w:rFonts w:hint="default" w:ascii="Times New Roman" w:hAnsi="Times New Roman" w:cs="Times New Roman"/>
          <w:spacing w:val="-13"/>
        </w:rPr>
        <w:t xml:space="preserve"> </w:t>
      </w:r>
      <w:r>
        <w:rPr>
          <w:rFonts w:hint="default" w:ascii="Times New Roman" w:hAnsi="Times New Roman" w:cs="Times New Roman"/>
          <w:spacing w:val="-1"/>
          <w:w w:val="104"/>
        </w:rPr>
        <w:t>a</w:t>
      </w:r>
      <w:r>
        <w:rPr>
          <w:rFonts w:hint="default" w:ascii="Times New Roman" w:hAnsi="Times New Roman" w:cs="Times New Roman"/>
          <w:w w:val="104"/>
        </w:rPr>
        <w:t>n</w:t>
      </w:r>
      <w:r>
        <w:rPr>
          <w:rFonts w:hint="default" w:ascii="Times New Roman" w:hAnsi="Times New Roman" w:cs="Times New Roman"/>
          <w:spacing w:val="-13"/>
        </w:rPr>
        <w:t xml:space="preserve"> </w:t>
      </w:r>
      <w:r>
        <w:rPr>
          <w:rFonts w:hint="default" w:ascii="Times New Roman" w:hAnsi="Times New Roman" w:cs="Times New Roman"/>
          <w:spacing w:val="-2"/>
          <w:w w:val="83"/>
        </w:rPr>
        <w:t>L</w:t>
      </w:r>
      <w:r>
        <w:rPr>
          <w:rFonts w:hint="default" w:ascii="Times New Roman" w:hAnsi="Times New Roman" w:cs="Times New Roman"/>
          <w:spacing w:val="-1"/>
          <w:w w:val="85"/>
        </w:rPr>
        <w:t>E</w:t>
      </w:r>
      <w:r>
        <w:rPr>
          <w:rFonts w:hint="default" w:ascii="Times New Roman" w:hAnsi="Times New Roman" w:cs="Times New Roman"/>
          <w:spacing w:val="-2"/>
          <w:w w:val="96"/>
        </w:rPr>
        <w:t>D</w:t>
      </w:r>
      <w:r>
        <w:rPr>
          <w:rFonts w:hint="default" w:ascii="Times New Roman" w:hAnsi="Times New Roman" w:cs="Times New Roman"/>
          <w:w w:val="87"/>
        </w:rPr>
        <w:t>,</w:t>
      </w:r>
      <w:r>
        <w:rPr>
          <w:rFonts w:hint="default" w:ascii="Times New Roman" w:hAnsi="Times New Roman" w:cs="Times New Roman"/>
          <w:spacing w:val="-11"/>
        </w:rPr>
        <w:t xml:space="preserve"> </w:t>
      </w:r>
      <w:r>
        <w:rPr>
          <w:rFonts w:hint="default" w:ascii="Times New Roman" w:hAnsi="Times New Roman" w:cs="Times New Roman"/>
          <w:spacing w:val="-3"/>
          <w:w w:val="86"/>
        </w:rPr>
        <w:t>t</w:t>
      </w:r>
      <w:r>
        <w:rPr>
          <w:rFonts w:hint="default" w:ascii="Times New Roman" w:hAnsi="Times New Roman" w:cs="Times New Roman"/>
          <w:spacing w:val="-3"/>
          <w:w w:val="96"/>
        </w:rPr>
        <w:t>h</w:t>
      </w:r>
      <w:r>
        <w:rPr>
          <w:rFonts w:hint="default" w:ascii="Times New Roman" w:hAnsi="Times New Roman" w:cs="Times New Roman"/>
          <w:spacing w:val="-1"/>
          <w:w w:val="72"/>
        </w:rPr>
        <w:t>i</w:t>
      </w:r>
      <w:r>
        <w:rPr>
          <w:rFonts w:hint="default" w:ascii="Times New Roman" w:hAnsi="Times New Roman" w:cs="Times New Roman"/>
          <w:w w:val="74"/>
        </w:rPr>
        <w:t>s</w:t>
      </w:r>
      <w:r>
        <w:rPr>
          <w:rFonts w:hint="default" w:ascii="Times New Roman" w:hAnsi="Times New Roman" w:cs="Times New Roman"/>
          <w:spacing w:val="-12"/>
        </w:rPr>
        <w:t xml:space="preserve"> </w:t>
      </w:r>
      <w:r>
        <w:rPr>
          <w:rFonts w:hint="default" w:ascii="Times New Roman" w:hAnsi="Times New Roman" w:cs="Times New Roman"/>
          <w:spacing w:val="-1"/>
          <w:w w:val="72"/>
        </w:rPr>
        <w:t>l</w:t>
      </w:r>
      <w:r>
        <w:rPr>
          <w:rFonts w:hint="default" w:ascii="Times New Roman" w:hAnsi="Times New Roman" w:cs="Times New Roman"/>
          <w:spacing w:val="1"/>
          <w:w w:val="72"/>
        </w:rPr>
        <w:t>i</w:t>
      </w:r>
      <w:r>
        <w:rPr>
          <w:rFonts w:hint="default" w:ascii="Times New Roman" w:hAnsi="Times New Roman" w:cs="Times New Roman"/>
          <w:spacing w:val="-4"/>
          <w:w w:val="96"/>
        </w:rPr>
        <w:t>m</w:t>
      </w:r>
      <w:r>
        <w:rPr>
          <w:rFonts w:hint="default" w:ascii="Times New Roman" w:hAnsi="Times New Roman" w:cs="Times New Roman"/>
          <w:spacing w:val="-1"/>
          <w:w w:val="72"/>
        </w:rPr>
        <w:t>i</w:t>
      </w:r>
      <w:r>
        <w:rPr>
          <w:rFonts w:hint="default" w:ascii="Times New Roman" w:hAnsi="Times New Roman" w:cs="Times New Roman"/>
          <w:w w:val="79"/>
        </w:rPr>
        <w:t xml:space="preserve">ts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current</w:t>
      </w:r>
      <w:r>
        <w:rPr>
          <w:rFonts w:hint="default" w:ascii="Times New Roman" w:hAnsi="Times New Roman" w:cs="Times New Roman"/>
          <w:spacing w:val="-18"/>
        </w:rPr>
        <w:t xml:space="preserve"> </w:t>
      </w:r>
      <w:r>
        <w:rPr>
          <w:rFonts w:hint="default" w:ascii="Times New Roman" w:hAnsi="Times New Roman" w:cs="Times New Roman"/>
        </w:rPr>
        <w:t>flowing</w:t>
      </w:r>
      <w:r>
        <w:rPr>
          <w:rFonts w:hint="default" w:ascii="Times New Roman" w:hAnsi="Times New Roman" w:cs="Times New Roman"/>
          <w:spacing w:val="-17"/>
        </w:rPr>
        <w:t xml:space="preserve"> </w:t>
      </w:r>
      <w:r>
        <w:rPr>
          <w:rFonts w:hint="default" w:ascii="Times New Roman" w:hAnsi="Times New Roman" w:cs="Times New Roman"/>
        </w:rPr>
        <w:t>into</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transistor</w:t>
      </w:r>
      <w:r>
        <w:rPr>
          <w:rFonts w:hint="default" w:ascii="Times New Roman" w:hAnsi="Times New Roman" w:cs="Times New Roman"/>
          <w:spacing w:val="-14"/>
        </w:rPr>
        <w:t xml:space="preserve"> </w:t>
      </w:r>
      <w:r>
        <w:rPr>
          <w:rFonts w:hint="default" w:ascii="Times New Roman" w:hAnsi="Times New Roman" w:cs="Times New Roman"/>
        </w:rPr>
        <w:t>through</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base.</w:t>
      </w:r>
    </w:p>
    <w:p>
      <w:pPr>
        <w:pStyle w:val="6"/>
        <w:spacing w:before="58" w:line="338" w:lineRule="auto"/>
        <w:ind w:left="100" w:right="307"/>
        <w:rPr>
          <w:rFonts w:hint="default" w:ascii="Times New Roman" w:hAnsi="Times New Roman" w:cs="Times New Roman"/>
        </w:rPr>
      </w:pPr>
      <w:r>
        <w:rPr>
          <w:rFonts w:hint="default" w:ascii="Times New Roman" w:hAnsi="Times New Roman" w:cs="Times New Roman"/>
        </w:rPr>
        <w:t>There</w:t>
      </w:r>
      <w:r>
        <w:rPr>
          <w:rFonts w:hint="default" w:ascii="Times New Roman" w:hAnsi="Times New Roman" w:cs="Times New Roman"/>
          <w:spacing w:val="-29"/>
        </w:rPr>
        <w:t xml:space="preserve"> </w:t>
      </w:r>
      <w:r>
        <w:rPr>
          <w:rFonts w:hint="default" w:ascii="Times New Roman" w:hAnsi="Times New Roman" w:cs="Times New Roman"/>
        </w:rPr>
        <w:t>is</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8"/>
        </w:rPr>
        <w:t xml:space="preserve"> </w:t>
      </w:r>
      <w:r>
        <w:rPr>
          <w:rFonts w:hint="default" w:ascii="Times New Roman" w:hAnsi="Times New Roman" w:cs="Times New Roman"/>
        </w:rPr>
        <w:t>diode</w:t>
      </w:r>
      <w:r>
        <w:rPr>
          <w:rFonts w:hint="default" w:ascii="Times New Roman" w:hAnsi="Times New Roman" w:cs="Times New Roman"/>
          <w:spacing w:val="-29"/>
        </w:rPr>
        <w:t xml:space="preserve"> </w:t>
      </w:r>
      <w:r>
        <w:rPr>
          <w:rFonts w:hint="default" w:ascii="Times New Roman" w:hAnsi="Times New Roman" w:cs="Times New Roman"/>
        </w:rPr>
        <w:t>connected</w:t>
      </w:r>
      <w:r>
        <w:rPr>
          <w:rFonts w:hint="default" w:ascii="Times New Roman" w:hAnsi="Times New Roman" w:cs="Times New Roman"/>
          <w:spacing w:val="-29"/>
        </w:rPr>
        <w:t xml:space="preserve"> </w:t>
      </w:r>
      <w:r>
        <w:rPr>
          <w:rFonts w:hint="default" w:ascii="Times New Roman" w:hAnsi="Times New Roman" w:cs="Times New Roman"/>
        </w:rPr>
        <w:t>across</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connections</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motor.</w:t>
      </w:r>
      <w:r>
        <w:rPr>
          <w:rFonts w:hint="default" w:ascii="Times New Roman" w:hAnsi="Times New Roman" w:cs="Times New Roman"/>
          <w:spacing w:val="-27"/>
        </w:rPr>
        <w:t xml:space="preserve"> </w:t>
      </w:r>
      <w:r>
        <w:rPr>
          <w:rFonts w:hint="default" w:ascii="Times New Roman" w:hAnsi="Times New Roman" w:cs="Times New Roman"/>
        </w:rPr>
        <w:t>Diodes</w:t>
      </w:r>
      <w:r>
        <w:rPr>
          <w:rFonts w:hint="default" w:ascii="Times New Roman" w:hAnsi="Times New Roman" w:cs="Times New Roman"/>
          <w:spacing w:val="-27"/>
        </w:rPr>
        <w:t xml:space="preserve"> </w:t>
      </w:r>
      <w:r>
        <w:rPr>
          <w:rFonts w:hint="default" w:ascii="Times New Roman" w:hAnsi="Times New Roman" w:cs="Times New Roman"/>
        </w:rPr>
        <w:t>only</w:t>
      </w:r>
      <w:r>
        <w:rPr>
          <w:rFonts w:hint="default" w:ascii="Times New Roman" w:hAnsi="Times New Roman" w:cs="Times New Roman"/>
          <w:spacing w:val="-29"/>
        </w:rPr>
        <w:t xml:space="preserve"> </w:t>
      </w:r>
      <w:r>
        <w:rPr>
          <w:rFonts w:hint="default" w:ascii="Times New Roman" w:hAnsi="Times New Roman" w:cs="Times New Roman"/>
        </w:rPr>
        <w:t>allow electricity</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flow</w:t>
      </w:r>
      <w:r>
        <w:rPr>
          <w:rFonts w:hint="default" w:ascii="Times New Roman" w:hAnsi="Times New Roman" w:cs="Times New Roman"/>
          <w:spacing w:val="-20"/>
        </w:rPr>
        <w:t xml:space="preserve"> </w:t>
      </w:r>
      <w:r>
        <w:rPr>
          <w:rFonts w:hint="default" w:ascii="Times New Roman" w:hAnsi="Times New Roman" w:cs="Times New Roman"/>
        </w:rPr>
        <w:t>in</w:t>
      </w:r>
      <w:r>
        <w:rPr>
          <w:rFonts w:hint="default" w:ascii="Times New Roman" w:hAnsi="Times New Roman" w:cs="Times New Roman"/>
          <w:spacing w:val="-17"/>
        </w:rPr>
        <w:t xml:space="preserve"> </w:t>
      </w:r>
      <w:r>
        <w:rPr>
          <w:rFonts w:hint="default" w:ascii="Times New Roman" w:hAnsi="Times New Roman" w:cs="Times New Roman"/>
          <w:spacing w:val="-3"/>
        </w:rPr>
        <w:t>one</w:t>
      </w:r>
      <w:r>
        <w:rPr>
          <w:rFonts w:hint="default" w:ascii="Times New Roman" w:hAnsi="Times New Roman" w:cs="Times New Roman"/>
          <w:spacing w:val="-16"/>
        </w:rPr>
        <w:t xml:space="preserve"> </w:t>
      </w:r>
      <w:r>
        <w:rPr>
          <w:rFonts w:hint="default" w:ascii="Times New Roman" w:hAnsi="Times New Roman" w:cs="Times New Roman"/>
        </w:rPr>
        <w:t>direction</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direction</w:t>
      </w:r>
      <w:r>
        <w:rPr>
          <w:rFonts w:hint="default" w:ascii="Times New Roman" w:hAnsi="Times New Roman" w:cs="Times New Roman"/>
          <w:spacing w:val="-17"/>
        </w:rPr>
        <w:t xml:space="preserve"> </w:t>
      </w:r>
      <w:r>
        <w:rPr>
          <w:rFonts w:hint="default" w:ascii="Times New Roman" w:hAnsi="Times New Roman" w:cs="Times New Roman"/>
        </w:rPr>
        <w:t>of</w:t>
      </w:r>
      <w:r>
        <w:rPr>
          <w:rFonts w:hint="default" w:ascii="Times New Roman" w:hAnsi="Times New Roman" w:cs="Times New Roman"/>
          <w:spacing w:val="-16"/>
        </w:rPr>
        <w:t xml:space="preserve"> </w:t>
      </w:r>
      <w:r>
        <w:rPr>
          <w:rFonts w:hint="default" w:ascii="Times New Roman" w:hAnsi="Times New Roman" w:cs="Times New Roman"/>
        </w:rPr>
        <w:t>their</w:t>
      </w:r>
      <w:r>
        <w:rPr>
          <w:rFonts w:hint="default" w:ascii="Times New Roman" w:hAnsi="Times New Roman" w:cs="Times New Roman"/>
          <w:spacing w:val="-17"/>
        </w:rPr>
        <w:t xml:space="preserve"> </w:t>
      </w:r>
      <w:r>
        <w:rPr>
          <w:rFonts w:hint="default" w:ascii="Times New Roman" w:hAnsi="Times New Roman" w:cs="Times New Roman"/>
        </w:rPr>
        <w:t>arrow).</w:t>
      </w:r>
    </w:p>
    <w:p>
      <w:pPr>
        <w:pStyle w:val="6"/>
        <w:spacing w:before="60" w:line="336" w:lineRule="auto"/>
        <w:ind w:left="100" w:right="464"/>
        <w:rPr>
          <w:rFonts w:hint="default" w:ascii="Times New Roman" w:hAnsi="Times New Roman" w:cs="Times New Roman"/>
        </w:rPr>
      </w:pPr>
      <w:r>
        <w:rPr>
          <w:rFonts w:hint="default" w:ascii="Times New Roman" w:hAnsi="Times New Roman" w:cs="Times New Roman"/>
        </w:rPr>
        <w:t xml:space="preserve">When you turn the power </w:t>
      </w:r>
      <w:r>
        <w:rPr>
          <w:rFonts w:hint="default" w:ascii="Times New Roman" w:hAnsi="Times New Roman" w:cs="Times New Roman"/>
          <w:spacing w:val="-3"/>
        </w:rPr>
        <w:t xml:space="preserve">off </w:t>
      </w:r>
      <w:r>
        <w:rPr>
          <w:rFonts w:hint="default" w:ascii="Times New Roman" w:hAnsi="Times New Roman" w:cs="Times New Roman"/>
        </w:rPr>
        <w:t>to a motor, you get a negative spike of voltage, that can damage</w:t>
      </w:r>
      <w:r>
        <w:rPr>
          <w:rFonts w:hint="default" w:ascii="Times New Roman" w:hAnsi="Times New Roman" w:cs="Times New Roman"/>
          <w:spacing w:val="-44"/>
        </w:rPr>
        <w:t xml:space="preserve"> </w:t>
      </w:r>
      <w:r>
        <w:rPr>
          <w:rFonts w:hint="default" w:ascii="Times New Roman" w:hAnsi="Times New Roman" w:cs="Times New Roman"/>
        </w:rPr>
        <w:t>your</w:t>
      </w:r>
      <w:r>
        <w:rPr>
          <w:rFonts w:hint="default" w:ascii="Times New Roman" w:hAnsi="Times New Roman" w:cs="Times New Roman"/>
          <w:spacing w:val="-43"/>
        </w:rPr>
        <w:t xml:space="preserve"> </w:t>
      </w:r>
      <w:r>
        <w:rPr>
          <w:rFonts w:hint="default" w:ascii="Times New Roman" w:hAnsi="Times New Roman" w:cs="Times New Roman"/>
        </w:rPr>
        <w:t>Arduino</w:t>
      </w:r>
      <w:r>
        <w:rPr>
          <w:rFonts w:hint="default" w:ascii="Times New Roman" w:hAnsi="Times New Roman" w:cs="Times New Roman"/>
          <w:spacing w:val="-45"/>
        </w:rPr>
        <w:t xml:space="preserve"> </w:t>
      </w:r>
      <w:r>
        <w:rPr>
          <w:rFonts w:hint="default" w:ascii="Times New Roman" w:hAnsi="Times New Roman" w:cs="Times New Roman"/>
        </w:rPr>
        <w:t>or</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transistor.</w:t>
      </w:r>
      <w:r>
        <w:rPr>
          <w:rFonts w:hint="default" w:ascii="Times New Roman" w:hAnsi="Times New Roman" w:cs="Times New Roman"/>
          <w:spacing w:val="-43"/>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diode</w:t>
      </w:r>
      <w:r>
        <w:rPr>
          <w:rFonts w:hint="default" w:ascii="Times New Roman" w:hAnsi="Times New Roman" w:cs="Times New Roman"/>
          <w:spacing w:val="-44"/>
        </w:rPr>
        <w:t xml:space="preserve"> </w:t>
      </w:r>
      <w:r>
        <w:rPr>
          <w:rFonts w:hint="default" w:ascii="Times New Roman" w:hAnsi="Times New Roman" w:cs="Times New Roman"/>
        </w:rPr>
        <w:t>protects</w:t>
      </w:r>
      <w:r>
        <w:rPr>
          <w:rFonts w:hint="default" w:ascii="Times New Roman" w:hAnsi="Times New Roman" w:cs="Times New Roman"/>
          <w:spacing w:val="-44"/>
        </w:rPr>
        <w:t xml:space="preserve"> </w:t>
      </w:r>
      <w:r>
        <w:rPr>
          <w:rFonts w:hint="default" w:ascii="Times New Roman" w:hAnsi="Times New Roman" w:cs="Times New Roman"/>
        </w:rPr>
        <w:t>against</w:t>
      </w:r>
      <w:r>
        <w:rPr>
          <w:rFonts w:hint="default" w:ascii="Times New Roman" w:hAnsi="Times New Roman" w:cs="Times New Roman"/>
          <w:spacing w:val="-43"/>
        </w:rPr>
        <w:t xml:space="preserve"> </w:t>
      </w:r>
      <w:r>
        <w:rPr>
          <w:rFonts w:hint="default" w:ascii="Times New Roman" w:hAnsi="Times New Roman" w:cs="Times New Roman"/>
        </w:rPr>
        <w:t>this,</w:t>
      </w:r>
      <w:r>
        <w:rPr>
          <w:rFonts w:hint="default" w:ascii="Times New Roman" w:hAnsi="Times New Roman" w:cs="Times New Roman"/>
          <w:spacing w:val="-45"/>
        </w:rPr>
        <w:t xml:space="preserve"> </w:t>
      </w:r>
      <w:r>
        <w:rPr>
          <w:rFonts w:hint="default" w:ascii="Times New Roman" w:hAnsi="Times New Roman" w:cs="Times New Roman"/>
        </w:rPr>
        <w:t>by</w:t>
      </w:r>
      <w:r>
        <w:rPr>
          <w:rFonts w:hint="default" w:ascii="Times New Roman" w:hAnsi="Times New Roman" w:cs="Times New Roman"/>
          <w:spacing w:val="-43"/>
        </w:rPr>
        <w:t xml:space="preserve"> </w:t>
      </w:r>
      <w:r>
        <w:rPr>
          <w:rFonts w:hint="default" w:ascii="Times New Roman" w:hAnsi="Times New Roman" w:cs="Times New Roman"/>
        </w:rPr>
        <w:t>shorting</w:t>
      </w:r>
      <w:r>
        <w:rPr>
          <w:rFonts w:hint="default" w:ascii="Times New Roman" w:hAnsi="Times New Roman" w:cs="Times New Roman"/>
          <w:spacing w:val="-43"/>
        </w:rPr>
        <w:t xml:space="preserve"> </w:t>
      </w:r>
      <w:r>
        <w:rPr>
          <w:rFonts w:hint="default" w:ascii="Times New Roman" w:hAnsi="Times New Roman" w:cs="Times New Roman"/>
        </w:rPr>
        <w:t>out</w:t>
      </w:r>
      <w:r>
        <w:rPr>
          <w:rFonts w:hint="default" w:ascii="Times New Roman" w:hAnsi="Times New Roman" w:cs="Times New Roman"/>
          <w:spacing w:val="-44"/>
        </w:rPr>
        <w:t xml:space="preserve"> </w:t>
      </w:r>
      <w:r>
        <w:rPr>
          <w:rFonts w:hint="default" w:ascii="Times New Roman" w:hAnsi="Times New Roman" w:cs="Times New Roman"/>
        </w:rPr>
        <w:t>any such</w:t>
      </w:r>
      <w:r>
        <w:rPr>
          <w:rFonts w:hint="default" w:ascii="Times New Roman" w:hAnsi="Times New Roman" w:cs="Times New Roman"/>
          <w:spacing w:val="-16"/>
        </w:rPr>
        <w:t xml:space="preserve"> </w:t>
      </w:r>
      <w:r>
        <w:rPr>
          <w:rFonts w:hint="default" w:ascii="Times New Roman" w:hAnsi="Times New Roman" w:cs="Times New Roman"/>
        </w:rPr>
        <w:t>reverse</w:t>
      </w:r>
      <w:r>
        <w:rPr>
          <w:rFonts w:hint="default" w:ascii="Times New Roman" w:hAnsi="Times New Roman" w:cs="Times New Roman"/>
          <w:spacing w:val="-14"/>
        </w:rPr>
        <w:t xml:space="preserve"> </w:t>
      </w:r>
      <w:r>
        <w:rPr>
          <w:rFonts w:hint="default" w:ascii="Times New Roman" w:hAnsi="Times New Roman" w:cs="Times New Roman"/>
        </w:rPr>
        <w:t>current</w:t>
      </w:r>
      <w:r>
        <w:rPr>
          <w:rFonts w:hint="default" w:ascii="Times New Roman" w:hAnsi="Times New Roman" w:cs="Times New Roman"/>
          <w:spacing w:val="-15"/>
        </w:rPr>
        <w:t xml:space="preserve"> </w:t>
      </w:r>
      <w:r>
        <w:rPr>
          <w:rFonts w:hint="default" w:ascii="Times New Roman" w:hAnsi="Times New Roman" w:cs="Times New Roman"/>
        </w:rPr>
        <w:t>from</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motor.</w:t>
      </w:r>
    </w:p>
    <w:p>
      <w:pPr>
        <w:pStyle w:val="6"/>
        <w:spacing w:before="65" w:line="338" w:lineRule="auto"/>
        <w:ind w:left="100" w:right="307"/>
        <w:rPr>
          <w:rFonts w:hint="default" w:ascii="Times New Roman" w:hAnsi="Times New Roman" w:cs="Times New Roman"/>
        </w:rPr>
      </w:pPr>
      <w:r>
        <w:rPr>
          <w:rFonts w:hint="default" w:ascii="Times New Roman" w:hAnsi="Times New Roman" w:cs="Times New Roman"/>
        </w:rPr>
        <w:t>hrough</w:t>
      </w:r>
      <w:r>
        <w:rPr>
          <w:rFonts w:hint="default" w:ascii="Times New Roman" w:hAnsi="Times New Roman" w:cs="Times New Roman"/>
          <w:spacing w:val="-17"/>
        </w:rPr>
        <w:t xml:space="preserve"> </w:t>
      </w:r>
      <w:r>
        <w:rPr>
          <w:rFonts w:hint="default" w:ascii="Times New Roman" w:hAnsi="Times New Roman" w:cs="Times New Roman"/>
        </w:rPr>
        <w:t>this</w:t>
      </w:r>
      <w:r>
        <w:rPr>
          <w:rFonts w:hint="default" w:ascii="Times New Roman" w:hAnsi="Times New Roman" w:cs="Times New Roman"/>
          <w:spacing w:val="-17"/>
        </w:rPr>
        <w:t xml:space="preserve"> </w:t>
      </w:r>
      <w:r>
        <w:rPr>
          <w:rFonts w:hint="default" w:ascii="Times New Roman" w:hAnsi="Times New Roman" w:cs="Times New Roman"/>
        </w:rPr>
        <w:t>experiment,</w:t>
      </w:r>
      <w:r>
        <w:rPr>
          <w:rFonts w:hint="default" w:ascii="Times New Roman" w:hAnsi="Times New Roman" w:cs="Times New Roman"/>
          <w:spacing w:val="-19"/>
        </w:rPr>
        <w:t xml:space="preserve"> </w:t>
      </w:r>
      <w:r>
        <w:rPr>
          <w:rFonts w:hint="default" w:ascii="Times New Roman" w:hAnsi="Times New Roman" w:cs="Times New Roman"/>
        </w:rPr>
        <w:t>you've</w:t>
      </w:r>
      <w:r>
        <w:rPr>
          <w:rFonts w:hint="default" w:ascii="Times New Roman" w:hAnsi="Times New Roman" w:cs="Times New Roman"/>
          <w:spacing w:val="-16"/>
        </w:rPr>
        <w:t xml:space="preserve"> </w:t>
      </w:r>
      <w:r>
        <w:rPr>
          <w:rFonts w:hint="default" w:ascii="Times New Roman" w:hAnsi="Times New Roman" w:cs="Times New Roman"/>
        </w:rPr>
        <w:t>learned</w:t>
      </w:r>
      <w:r>
        <w:rPr>
          <w:rFonts w:hint="default" w:ascii="Times New Roman" w:hAnsi="Times New Roman" w:cs="Times New Roman"/>
          <w:spacing w:val="-16"/>
        </w:rPr>
        <w:t xml:space="preserve"> </w:t>
      </w:r>
      <w:r>
        <w:rPr>
          <w:rFonts w:hint="default" w:ascii="Times New Roman" w:hAnsi="Times New Roman" w:cs="Times New Roman"/>
        </w:rPr>
        <w:t>how</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6"/>
        </w:rPr>
        <w:t xml:space="preserve"> </w:t>
      </w:r>
      <w:r>
        <w:rPr>
          <w:rFonts w:hint="default" w:ascii="Times New Roman" w:hAnsi="Times New Roman" w:cs="Times New Roman"/>
        </w:rPr>
        <w:t>drive</w:t>
      </w:r>
      <w:r>
        <w:rPr>
          <w:rFonts w:hint="default" w:ascii="Times New Roman" w:hAnsi="Times New Roman" w:cs="Times New Roman"/>
          <w:spacing w:val="-17"/>
        </w:rPr>
        <w:t xml:space="preserve"> </w:t>
      </w:r>
      <w:r>
        <w:rPr>
          <w:rFonts w:hint="default" w:ascii="Times New Roman" w:hAnsi="Times New Roman" w:cs="Times New Roman"/>
        </w:rPr>
        <w:t>LCD1602.</w:t>
      </w:r>
      <w:r>
        <w:rPr>
          <w:rFonts w:hint="default" w:ascii="Times New Roman" w:hAnsi="Times New Roman" w:cs="Times New Roman"/>
          <w:spacing w:val="-18"/>
        </w:rPr>
        <w:t xml:space="preserve"> </w:t>
      </w:r>
      <w:r>
        <w:rPr>
          <w:rFonts w:hint="default" w:ascii="Times New Roman" w:hAnsi="Times New Roman" w:cs="Times New Roman"/>
        </w:rPr>
        <w:t>Now</w:t>
      </w:r>
      <w:r>
        <w:rPr>
          <w:rFonts w:hint="default" w:ascii="Times New Roman" w:hAnsi="Times New Roman" w:cs="Times New Roman"/>
          <w:spacing w:val="-20"/>
        </w:rPr>
        <w:t xml:space="preserve"> </w:t>
      </w:r>
      <w:r>
        <w:rPr>
          <w:rFonts w:hint="default" w:ascii="Times New Roman" w:hAnsi="Times New Roman" w:cs="Times New Roman"/>
        </w:rPr>
        <w:t>you</w:t>
      </w:r>
      <w:r>
        <w:rPr>
          <w:rFonts w:hint="default" w:ascii="Times New Roman" w:hAnsi="Times New Roman" w:cs="Times New Roman"/>
          <w:spacing w:val="-17"/>
        </w:rPr>
        <w:t xml:space="preserve"> </w:t>
      </w:r>
      <w:r>
        <w:rPr>
          <w:rFonts w:hint="default" w:ascii="Times New Roman" w:hAnsi="Times New Roman" w:cs="Times New Roman"/>
        </w:rPr>
        <w:t>can</w:t>
      </w:r>
      <w:r>
        <w:rPr>
          <w:rFonts w:hint="default" w:ascii="Times New Roman" w:hAnsi="Times New Roman" w:cs="Times New Roman"/>
          <w:spacing w:val="-19"/>
        </w:rPr>
        <w:t xml:space="preserve"> </w:t>
      </w:r>
      <w:r>
        <w:rPr>
          <w:rFonts w:hint="default" w:ascii="Times New Roman" w:hAnsi="Times New Roman" w:cs="Times New Roman"/>
        </w:rPr>
        <w:t>create</w:t>
      </w:r>
      <w:r>
        <w:rPr>
          <w:rFonts w:hint="default" w:ascii="Times New Roman" w:hAnsi="Times New Roman" w:cs="Times New Roman"/>
          <w:spacing w:val="-17"/>
        </w:rPr>
        <w:t xml:space="preserve"> </w:t>
      </w:r>
      <w:r>
        <w:rPr>
          <w:rFonts w:hint="default" w:ascii="Times New Roman" w:hAnsi="Times New Roman" w:cs="Times New Roman"/>
        </w:rPr>
        <w:t>your own</w:t>
      </w:r>
      <w:r>
        <w:rPr>
          <w:rFonts w:hint="default" w:ascii="Times New Roman" w:hAnsi="Times New Roman" w:cs="Times New Roman"/>
          <w:spacing w:val="-28"/>
        </w:rPr>
        <w:t xml:space="preserve"> </w:t>
      </w:r>
      <w:r>
        <w:rPr>
          <w:rFonts w:hint="default" w:ascii="Times New Roman" w:hAnsi="Times New Roman" w:cs="Times New Roman"/>
        </w:rPr>
        <w:t>messages</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7"/>
        </w:rPr>
        <w:t xml:space="preserve"> </w:t>
      </w:r>
      <w:r>
        <w:rPr>
          <w:rFonts w:hint="default" w:ascii="Times New Roman" w:hAnsi="Times New Roman" w:cs="Times New Roman"/>
        </w:rPr>
        <w:t>display!</w:t>
      </w:r>
      <w:r>
        <w:rPr>
          <w:rFonts w:hint="default" w:ascii="Times New Roman" w:hAnsi="Times New Roman" w:cs="Times New Roman"/>
          <w:spacing w:val="-28"/>
        </w:rPr>
        <w:t xml:space="preserve"> </w:t>
      </w:r>
      <w:r>
        <w:rPr>
          <w:rFonts w:hint="default" w:ascii="Times New Roman" w:hAnsi="Times New Roman" w:cs="Times New Roman"/>
          <w:spacing w:val="-2"/>
        </w:rPr>
        <w:t>You</w:t>
      </w:r>
      <w:r>
        <w:rPr>
          <w:rFonts w:hint="default" w:ascii="Times New Roman" w:hAnsi="Times New Roman" w:cs="Times New Roman"/>
          <w:spacing w:val="-29"/>
        </w:rPr>
        <w:t xml:space="preserve"> </w:t>
      </w:r>
      <w:r>
        <w:rPr>
          <w:rFonts w:hint="default" w:ascii="Times New Roman" w:hAnsi="Times New Roman" w:cs="Times New Roman"/>
        </w:rPr>
        <w:t>can</w:t>
      </w:r>
      <w:r>
        <w:rPr>
          <w:rFonts w:hint="default" w:ascii="Times New Roman" w:hAnsi="Times New Roman" w:cs="Times New Roman"/>
          <w:spacing w:val="-28"/>
        </w:rPr>
        <w:t xml:space="preserve"> </w:t>
      </w:r>
      <w:r>
        <w:rPr>
          <w:rFonts w:hint="default" w:ascii="Times New Roman" w:hAnsi="Times New Roman" w:cs="Times New Roman"/>
        </w:rPr>
        <w:t>also</w:t>
      </w:r>
      <w:r>
        <w:rPr>
          <w:rFonts w:hint="default" w:ascii="Times New Roman" w:hAnsi="Times New Roman" w:cs="Times New Roman"/>
          <w:spacing w:val="-28"/>
        </w:rPr>
        <w:t xml:space="preserve"> </w:t>
      </w:r>
      <w:r>
        <w:rPr>
          <w:rFonts w:hint="default" w:ascii="Times New Roman" w:hAnsi="Times New Roman" w:cs="Times New Roman"/>
        </w:rPr>
        <w:t>try</w:t>
      </w:r>
      <w:r>
        <w:rPr>
          <w:rFonts w:hint="default" w:ascii="Times New Roman" w:hAnsi="Times New Roman" w:cs="Times New Roman"/>
          <w:spacing w:val="-26"/>
        </w:rPr>
        <w:t xml:space="preserve"> </w:t>
      </w:r>
      <w:r>
        <w:rPr>
          <w:rFonts w:hint="default" w:ascii="Times New Roman" w:hAnsi="Times New Roman" w:cs="Times New Roman"/>
        </w:rPr>
        <w:t>letting</w:t>
      </w:r>
      <w:r>
        <w:rPr>
          <w:rFonts w:hint="default" w:ascii="Times New Roman" w:hAnsi="Times New Roman" w:cs="Times New Roman"/>
          <w:spacing w:val="-25"/>
        </w:rPr>
        <w:t xml:space="preserve"> </w:t>
      </w:r>
      <w:r>
        <w:rPr>
          <w:rFonts w:hint="default" w:ascii="Times New Roman" w:hAnsi="Times New Roman" w:cs="Times New Roman"/>
        </w:rPr>
        <w:t>your</w:t>
      </w:r>
      <w:r>
        <w:rPr>
          <w:rFonts w:hint="default" w:ascii="Times New Roman" w:hAnsi="Times New Roman" w:cs="Times New Roman"/>
          <w:spacing w:val="-27"/>
        </w:rPr>
        <w:t xml:space="preserve"> </w:t>
      </w:r>
      <w:r>
        <w:rPr>
          <w:rFonts w:hint="default" w:ascii="Times New Roman" w:hAnsi="Times New Roman" w:cs="Times New Roman"/>
        </w:rPr>
        <w:t>LCD1602</w:t>
      </w:r>
      <w:r>
        <w:rPr>
          <w:rFonts w:hint="default" w:ascii="Times New Roman" w:hAnsi="Times New Roman" w:cs="Times New Roman"/>
          <w:spacing w:val="-27"/>
        </w:rPr>
        <w:t xml:space="preserve"> </w:t>
      </w:r>
      <w:r>
        <w:rPr>
          <w:rFonts w:hint="default" w:ascii="Times New Roman" w:hAnsi="Times New Roman" w:cs="Times New Roman"/>
        </w:rPr>
        <w:t>display</w:t>
      </w:r>
      <w:r>
        <w:rPr>
          <w:rFonts w:hint="default" w:ascii="Times New Roman" w:hAnsi="Times New Roman" w:cs="Times New Roman"/>
          <w:spacing w:val="-28"/>
        </w:rPr>
        <w:t xml:space="preserve"> </w:t>
      </w:r>
      <w:r>
        <w:rPr>
          <w:rFonts w:hint="default" w:ascii="Times New Roman" w:hAnsi="Times New Roman" w:cs="Times New Roman"/>
        </w:rPr>
        <w:t>numbers.</w:t>
      </w:r>
    </w:p>
    <w:p>
      <w:pPr>
        <w:pStyle w:val="3"/>
        <w:spacing w:before="227"/>
        <w:ind w:left="131"/>
        <w:rPr>
          <w:rFonts w:hint="default" w:ascii="Times New Roman" w:hAnsi="Times New Roman" w:cs="Times New Roman"/>
        </w:rPr>
      </w:pPr>
      <w:r>
        <w:rPr>
          <w:rFonts w:hint="default" w:ascii="Times New Roman" w:hAnsi="Times New Roman" w:cs="Times New Roman"/>
          <w:w w:val="90"/>
        </w:rPr>
        <w:t>B.Other Things to Do</w:t>
      </w:r>
    </w:p>
    <w:p>
      <w:pPr>
        <w:pStyle w:val="6"/>
        <w:spacing w:before="82"/>
        <w:ind w:left="100"/>
        <w:rPr>
          <w:rFonts w:hint="default" w:ascii="Times New Roman" w:hAnsi="Times New Roman" w:cs="Times New Roman"/>
        </w:rPr>
      </w:pPr>
      <w:r>
        <w:rPr>
          <w:rFonts w:hint="default" w:ascii="Times New Roman" w:hAnsi="Times New Roman" w:cs="Times New Roman"/>
        </w:rPr>
        <w:t>Try reversing the connections to the motor. What happens?</w:t>
      </w:r>
    </w:p>
    <w:p>
      <w:pPr>
        <w:pStyle w:val="6"/>
        <w:spacing w:before="164" w:line="338" w:lineRule="auto"/>
        <w:ind w:left="100" w:right="120"/>
        <w:rPr>
          <w:rFonts w:hint="default" w:ascii="Times New Roman" w:hAnsi="Times New Roman" w:cs="Times New Roman"/>
        </w:rPr>
      </w:pPr>
      <w:r>
        <w:rPr>
          <w:rFonts w:hint="default" w:ascii="Times New Roman" w:hAnsi="Times New Roman" w:cs="Times New Roman"/>
        </w:rPr>
        <w:t>Try</w:t>
      </w:r>
      <w:r>
        <w:rPr>
          <w:rFonts w:hint="default" w:ascii="Times New Roman" w:hAnsi="Times New Roman" w:cs="Times New Roman"/>
          <w:spacing w:val="-36"/>
        </w:rPr>
        <w:t xml:space="preserve"> </w:t>
      </w:r>
      <w:r>
        <w:rPr>
          <w:rFonts w:hint="default" w:ascii="Times New Roman" w:hAnsi="Times New Roman" w:cs="Times New Roman"/>
        </w:rPr>
        <w:t>entering</w:t>
      </w:r>
      <w:r>
        <w:rPr>
          <w:rFonts w:hint="default" w:ascii="Times New Roman" w:hAnsi="Times New Roman" w:cs="Times New Roman"/>
          <w:spacing w:val="-35"/>
        </w:rPr>
        <w:t xml:space="preserve"> </w:t>
      </w:r>
      <w:r>
        <w:rPr>
          <w:rFonts w:hint="default" w:ascii="Times New Roman" w:hAnsi="Times New Roman" w:cs="Times New Roman"/>
        </w:rPr>
        <w:t>different</w:t>
      </w:r>
      <w:r>
        <w:rPr>
          <w:rFonts w:hint="default" w:ascii="Times New Roman" w:hAnsi="Times New Roman" w:cs="Times New Roman"/>
          <w:spacing w:val="-36"/>
        </w:rPr>
        <w:t xml:space="preserve"> </w:t>
      </w:r>
      <w:r>
        <w:rPr>
          <w:rFonts w:hint="default" w:ascii="Times New Roman" w:hAnsi="Times New Roman" w:cs="Times New Roman"/>
        </w:rPr>
        <w:t>values</w:t>
      </w:r>
      <w:r>
        <w:rPr>
          <w:rFonts w:hint="default" w:ascii="Times New Roman" w:hAnsi="Times New Roman" w:cs="Times New Roman"/>
          <w:spacing w:val="-34"/>
        </w:rPr>
        <w:t xml:space="preserve"> </w:t>
      </w:r>
      <w:r>
        <w:rPr>
          <w:rFonts w:hint="default" w:ascii="Times New Roman" w:hAnsi="Times New Roman" w:cs="Times New Roman"/>
        </w:rPr>
        <w:t>(starting</w:t>
      </w:r>
      <w:r>
        <w:rPr>
          <w:rFonts w:hint="default" w:ascii="Times New Roman" w:hAnsi="Times New Roman" w:cs="Times New Roman"/>
          <w:spacing w:val="-35"/>
        </w:rPr>
        <w:t xml:space="preserve"> </w:t>
      </w:r>
      <w:r>
        <w:rPr>
          <w:rFonts w:hint="default" w:ascii="Times New Roman" w:hAnsi="Times New Roman" w:cs="Times New Roman"/>
        </w:rPr>
        <w:t>at</w:t>
      </w:r>
      <w:r>
        <w:rPr>
          <w:rFonts w:hint="default" w:ascii="Times New Roman" w:hAnsi="Times New Roman" w:cs="Times New Roman"/>
          <w:spacing w:val="-36"/>
        </w:rPr>
        <w:t xml:space="preserve"> </w:t>
      </w:r>
      <w:r>
        <w:rPr>
          <w:rFonts w:hint="default" w:ascii="Times New Roman" w:hAnsi="Times New Roman" w:cs="Times New Roman"/>
        </w:rPr>
        <w:t>0)</w:t>
      </w:r>
      <w:r>
        <w:rPr>
          <w:rFonts w:hint="default" w:ascii="Times New Roman" w:hAnsi="Times New Roman" w:cs="Times New Roman"/>
          <w:spacing w:val="-36"/>
        </w:rPr>
        <w:t xml:space="preserve"> </w:t>
      </w:r>
      <w:r>
        <w:rPr>
          <w:rFonts w:hint="default" w:ascii="Times New Roman" w:hAnsi="Times New Roman" w:cs="Times New Roman"/>
        </w:rPr>
        <w:t>into</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Serial</w:t>
      </w:r>
      <w:r>
        <w:rPr>
          <w:rFonts w:hint="default" w:ascii="Times New Roman" w:hAnsi="Times New Roman" w:cs="Times New Roman"/>
          <w:spacing w:val="-35"/>
        </w:rPr>
        <w:t xml:space="preserve"> </w:t>
      </w:r>
      <w:r>
        <w:rPr>
          <w:rFonts w:hint="default" w:ascii="Times New Roman" w:hAnsi="Times New Roman" w:cs="Times New Roman"/>
        </w:rPr>
        <w:t>Monitor</w:t>
      </w:r>
      <w:r>
        <w:rPr>
          <w:rFonts w:hint="default" w:ascii="Times New Roman" w:hAnsi="Times New Roman" w:cs="Times New Roman"/>
          <w:spacing w:val="-35"/>
        </w:rPr>
        <w:t xml:space="preserve"> </w:t>
      </w:r>
      <w:r>
        <w:rPr>
          <w:rFonts w:hint="default" w:ascii="Times New Roman" w:hAnsi="Times New Roman" w:cs="Times New Roman"/>
        </w:rPr>
        <w:t>and</w:t>
      </w:r>
      <w:r>
        <w:rPr>
          <w:rFonts w:hint="default" w:ascii="Times New Roman" w:hAnsi="Times New Roman" w:cs="Times New Roman"/>
          <w:spacing w:val="-33"/>
        </w:rPr>
        <w:t xml:space="preserve"> </w:t>
      </w:r>
      <w:r>
        <w:rPr>
          <w:rFonts w:hint="default" w:ascii="Times New Roman" w:hAnsi="Times New Roman" w:cs="Times New Roman"/>
        </w:rPr>
        <w:t>notice</w:t>
      </w:r>
      <w:r>
        <w:rPr>
          <w:rFonts w:hint="default" w:ascii="Times New Roman" w:hAnsi="Times New Roman" w:cs="Times New Roman"/>
          <w:spacing w:val="-35"/>
        </w:rPr>
        <w:t xml:space="preserve"> </w:t>
      </w:r>
      <w:r>
        <w:rPr>
          <w:rFonts w:hint="default" w:ascii="Times New Roman" w:hAnsi="Times New Roman" w:cs="Times New Roman"/>
        </w:rPr>
        <w:t>at</w:t>
      </w:r>
      <w:r>
        <w:rPr>
          <w:rFonts w:hint="default" w:ascii="Times New Roman" w:hAnsi="Times New Roman" w:cs="Times New Roman"/>
          <w:spacing w:val="-34"/>
        </w:rPr>
        <w:t xml:space="preserve"> </w:t>
      </w:r>
      <w:r>
        <w:rPr>
          <w:rFonts w:hint="default" w:ascii="Times New Roman" w:hAnsi="Times New Roman" w:cs="Times New Roman"/>
        </w:rPr>
        <w:t>what</w:t>
      </w:r>
      <w:r>
        <w:rPr>
          <w:rFonts w:hint="default" w:ascii="Times New Roman" w:hAnsi="Times New Roman" w:cs="Times New Roman"/>
          <w:spacing w:val="-36"/>
        </w:rPr>
        <w:t xml:space="preserve"> </w:t>
      </w:r>
      <w:r>
        <w:rPr>
          <w:rFonts w:hint="default" w:ascii="Times New Roman" w:hAnsi="Times New Roman" w:cs="Times New Roman"/>
        </w:rPr>
        <w:t>value the</w:t>
      </w:r>
      <w:r>
        <w:rPr>
          <w:rFonts w:hint="default" w:ascii="Times New Roman" w:hAnsi="Times New Roman" w:cs="Times New Roman"/>
          <w:spacing w:val="-44"/>
        </w:rPr>
        <w:t xml:space="preserve"> </w:t>
      </w:r>
      <w:r>
        <w:rPr>
          <w:rFonts w:hint="default" w:ascii="Times New Roman" w:hAnsi="Times New Roman" w:cs="Times New Roman"/>
        </w:rPr>
        <w:t>motor</w:t>
      </w:r>
      <w:r>
        <w:rPr>
          <w:rFonts w:hint="default" w:ascii="Times New Roman" w:hAnsi="Times New Roman" w:cs="Times New Roman"/>
          <w:spacing w:val="-45"/>
        </w:rPr>
        <w:t xml:space="preserve"> </w:t>
      </w:r>
      <w:r>
        <w:rPr>
          <w:rFonts w:hint="default" w:ascii="Times New Roman" w:hAnsi="Times New Roman" w:cs="Times New Roman"/>
        </w:rPr>
        <w:t>starts</w:t>
      </w:r>
      <w:r>
        <w:rPr>
          <w:rFonts w:hint="default" w:ascii="Times New Roman" w:hAnsi="Times New Roman" w:cs="Times New Roman"/>
          <w:spacing w:val="-44"/>
        </w:rPr>
        <w:t xml:space="preserve"> </w:t>
      </w:r>
      <w:r>
        <w:rPr>
          <w:rFonts w:hint="default" w:ascii="Times New Roman" w:hAnsi="Times New Roman" w:cs="Times New Roman"/>
        </w:rPr>
        <w:t>to</w:t>
      </w:r>
      <w:r>
        <w:rPr>
          <w:rFonts w:hint="default" w:ascii="Times New Roman" w:hAnsi="Times New Roman" w:cs="Times New Roman"/>
          <w:spacing w:val="-46"/>
        </w:rPr>
        <w:t xml:space="preserve"> </w:t>
      </w:r>
      <w:r>
        <w:rPr>
          <w:rFonts w:hint="default" w:ascii="Times New Roman" w:hAnsi="Times New Roman" w:cs="Times New Roman"/>
        </w:rPr>
        <w:t>actually</w:t>
      </w:r>
      <w:r>
        <w:rPr>
          <w:rFonts w:hint="default" w:ascii="Times New Roman" w:hAnsi="Times New Roman" w:cs="Times New Roman"/>
          <w:spacing w:val="-44"/>
        </w:rPr>
        <w:t xml:space="preserve"> </w:t>
      </w:r>
      <w:r>
        <w:rPr>
          <w:rFonts w:hint="default" w:ascii="Times New Roman" w:hAnsi="Times New Roman" w:cs="Times New Roman"/>
        </w:rPr>
        <w:t>turn.</w:t>
      </w:r>
      <w:r>
        <w:rPr>
          <w:rFonts w:hint="default" w:ascii="Times New Roman" w:hAnsi="Times New Roman" w:cs="Times New Roman"/>
          <w:spacing w:val="-45"/>
        </w:rPr>
        <w:t xml:space="preserve"> </w:t>
      </w:r>
      <w:r>
        <w:rPr>
          <w:rFonts w:hint="default" w:ascii="Times New Roman" w:hAnsi="Times New Roman" w:cs="Times New Roman"/>
          <w:spacing w:val="-2"/>
        </w:rPr>
        <w:t>You</w:t>
      </w:r>
      <w:r>
        <w:rPr>
          <w:rFonts w:hint="default" w:ascii="Times New Roman" w:hAnsi="Times New Roman" w:cs="Times New Roman"/>
          <w:spacing w:val="-44"/>
        </w:rPr>
        <w:t xml:space="preserve"> </w:t>
      </w:r>
      <w:r>
        <w:rPr>
          <w:rFonts w:hint="default" w:ascii="Times New Roman" w:hAnsi="Times New Roman" w:cs="Times New Roman"/>
        </w:rPr>
        <w:t>will</w:t>
      </w:r>
      <w:r>
        <w:rPr>
          <w:rFonts w:hint="default" w:ascii="Times New Roman" w:hAnsi="Times New Roman" w:cs="Times New Roman"/>
          <w:spacing w:val="-44"/>
        </w:rPr>
        <w:t xml:space="preserve"> </w:t>
      </w:r>
      <w:r>
        <w:rPr>
          <w:rFonts w:hint="default" w:ascii="Times New Roman" w:hAnsi="Times New Roman" w:cs="Times New Roman"/>
        </w:rPr>
        <w:t>find</w:t>
      </w:r>
      <w:r>
        <w:rPr>
          <w:rFonts w:hint="default" w:ascii="Times New Roman" w:hAnsi="Times New Roman" w:cs="Times New Roman"/>
          <w:spacing w:val="-44"/>
        </w:rPr>
        <w:t xml:space="preserve"> </w:t>
      </w:r>
      <w:r>
        <w:rPr>
          <w:rFonts w:hint="default" w:ascii="Times New Roman" w:hAnsi="Times New Roman" w:cs="Times New Roman"/>
        </w:rPr>
        <w:t>that</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motor</w:t>
      </w:r>
      <w:r>
        <w:rPr>
          <w:rFonts w:hint="default" w:ascii="Times New Roman" w:hAnsi="Times New Roman" w:cs="Times New Roman"/>
          <w:spacing w:val="-45"/>
        </w:rPr>
        <w:t xml:space="preserve"> </w:t>
      </w:r>
      <w:r>
        <w:rPr>
          <w:rFonts w:hint="default" w:ascii="Times New Roman" w:hAnsi="Times New Roman" w:cs="Times New Roman"/>
        </w:rPr>
        <w:t>starts</w:t>
      </w:r>
      <w:r>
        <w:rPr>
          <w:rFonts w:hint="default" w:ascii="Times New Roman" w:hAnsi="Times New Roman" w:cs="Times New Roman"/>
          <w:spacing w:val="-43"/>
        </w:rPr>
        <w:t xml:space="preserve"> </w:t>
      </w:r>
      <w:r>
        <w:rPr>
          <w:rFonts w:hint="default" w:ascii="Times New Roman" w:hAnsi="Times New Roman" w:cs="Times New Roman"/>
        </w:rPr>
        <w:t>to</w:t>
      </w:r>
      <w:r>
        <w:rPr>
          <w:rFonts w:hint="default" w:ascii="Times New Roman" w:hAnsi="Times New Roman" w:cs="Times New Roman"/>
          <w:spacing w:val="-44"/>
        </w:rPr>
        <w:t xml:space="preserve"> </w:t>
      </w:r>
      <w:r>
        <w:rPr>
          <w:rFonts w:hint="default" w:ascii="Times New Roman" w:hAnsi="Times New Roman" w:cs="Times New Roman"/>
        </w:rPr>
        <w:t>'sing'</w:t>
      </w:r>
      <w:r>
        <w:rPr>
          <w:rFonts w:hint="default" w:ascii="Times New Roman" w:hAnsi="Times New Roman" w:cs="Times New Roman"/>
          <w:spacing w:val="-45"/>
        </w:rPr>
        <w:t xml:space="preserve"> </w:t>
      </w:r>
      <w:r>
        <w:rPr>
          <w:rFonts w:hint="default" w:ascii="Times New Roman" w:hAnsi="Times New Roman" w:cs="Times New Roman"/>
        </w:rPr>
        <w:t>as</w:t>
      </w:r>
      <w:r>
        <w:rPr>
          <w:rFonts w:hint="default" w:ascii="Times New Roman" w:hAnsi="Times New Roman" w:cs="Times New Roman"/>
          <w:spacing w:val="-44"/>
        </w:rPr>
        <w:t xml:space="preserve"> </w:t>
      </w:r>
      <w:r>
        <w:rPr>
          <w:rFonts w:hint="default" w:ascii="Times New Roman" w:hAnsi="Times New Roman" w:cs="Times New Roman"/>
        </w:rPr>
        <w:t>you</w:t>
      </w:r>
      <w:r>
        <w:rPr>
          <w:rFonts w:hint="default" w:ascii="Times New Roman" w:hAnsi="Times New Roman" w:cs="Times New Roman"/>
          <w:spacing w:val="-46"/>
        </w:rPr>
        <w:t xml:space="preserve"> </w:t>
      </w:r>
      <w:r>
        <w:rPr>
          <w:rFonts w:hint="default" w:ascii="Times New Roman" w:hAnsi="Times New Roman" w:cs="Times New Roman"/>
        </w:rPr>
        <w:t>increase</w:t>
      </w:r>
      <w:r>
        <w:rPr>
          <w:rFonts w:hint="default" w:ascii="Times New Roman" w:hAnsi="Times New Roman" w:cs="Times New Roman"/>
          <w:spacing w:val="-45"/>
        </w:rPr>
        <w:t xml:space="preserve"> </w:t>
      </w:r>
      <w:r>
        <w:rPr>
          <w:rFonts w:hint="default" w:ascii="Times New Roman" w:hAnsi="Times New Roman" w:cs="Times New Roman"/>
        </w:rPr>
        <w:t>the analog</w:t>
      </w:r>
      <w:r>
        <w:rPr>
          <w:rFonts w:hint="default" w:ascii="Times New Roman" w:hAnsi="Times New Roman" w:cs="Times New Roman"/>
          <w:spacing w:val="-14"/>
        </w:rPr>
        <w:t xml:space="preserve"> </w:t>
      </w:r>
      <w:r>
        <w:rPr>
          <w:rFonts w:hint="default" w:ascii="Times New Roman" w:hAnsi="Times New Roman" w:cs="Times New Roman"/>
        </w:rPr>
        <w:t>output.</w:t>
      </w:r>
    </w:p>
    <w:p>
      <w:pPr>
        <w:pStyle w:val="6"/>
        <w:spacing w:before="59" w:line="336" w:lineRule="auto"/>
        <w:ind w:left="100" w:right="174"/>
        <w:rPr>
          <w:rFonts w:hint="default" w:ascii="Times New Roman" w:hAnsi="Times New Roman" w:cs="Times New Roman"/>
        </w:rPr>
      </w:pPr>
      <w:r>
        <w:rPr>
          <w:rFonts w:hint="default" w:ascii="Times New Roman" w:hAnsi="Times New Roman" w:cs="Times New Roman"/>
        </w:rPr>
        <w:t>Try</w:t>
      </w:r>
      <w:r>
        <w:rPr>
          <w:rFonts w:hint="default" w:ascii="Times New Roman" w:hAnsi="Times New Roman" w:cs="Times New Roman"/>
          <w:spacing w:val="-34"/>
        </w:rPr>
        <w:t xml:space="preserve"> </w:t>
      </w:r>
      <w:r>
        <w:rPr>
          <w:rFonts w:hint="default" w:ascii="Times New Roman" w:hAnsi="Times New Roman" w:cs="Times New Roman"/>
        </w:rPr>
        <w:t>pinching</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drive</w:t>
      </w:r>
      <w:r>
        <w:rPr>
          <w:rFonts w:hint="default" w:ascii="Times New Roman" w:hAnsi="Times New Roman" w:cs="Times New Roman"/>
          <w:spacing w:val="-35"/>
        </w:rPr>
        <w:t xml:space="preserve"> </w:t>
      </w:r>
      <w:r>
        <w:rPr>
          <w:rFonts w:hint="default" w:ascii="Times New Roman" w:hAnsi="Times New Roman" w:cs="Times New Roman"/>
        </w:rPr>
        <w:t>shaft</w:t>
      </w:r>
      <w:r>
        <w:rPr>
          <w:rFonts w:hint="default" w:ascii="Times New Roman" w:hAnsi="Times New Roman" w:cs="Times New Roman"/>
          <w:spacing w:val="-34"/>
        </w:rPr>
        <w:t xml:space="preserve"> </w:t>
      </w:r>
      <w:r>
        <w:rPr>
          <w:rFonts w:hint="default" w:ascii="Times New Roman" w:hAnsi="Times New Roman" w:cs="Times New Roman"/>
        </w:rPr>
        <w:t>between</w:t>
      </w:r>
      <w:r>
        <w:rPr>
          <w:rFonts w:hint="default" w:ascii="Times New Roman" w:hAnsi="Times New Roman" w:cs="Times New Roman"/>
          <w:spacing w:val="-32"/>
        </w:rPr>
        <w:t xml:space="preserve"> </w:t>
      </w:r>
      <w:r>
        <w:rPr>
          <w:rFonts w:hint="default" w:ascii="Times New Roman" w:hAnsi="Times New Roman" w:cs="Times New Roman"/>
        </w:rPr>
        <w:t>your</w:t>
      </w:r>
      <w:r>
        <w:rPr>
          <w:rFonts w:hint="default" w:ascii="Times New Roman" w:hAnsi="Times New Roman" w:cs="Times New Roman"/>
          <w:spacing w:val="-34"/>
        </w:rPr>
        <w:t xml:space="preserve"> </w:t>
      </w:r>
      <w:r>
        <w:rPr>
          <w:rFonts w:hint="default" w:ascii="Times New Roman" w:hAnsi="Times New Roman" w:cs="Times New Roman"/>
        </w:rPr>
        <w:t>fingers.</w:t>
      </w:r>
      <w:r>
        <w:rPr>
          <w:rFonts w:hint="default" w:ascii="Times New Roman" w:hAnsi="Times New Roman" w:cs="Times New Roman"/>
          <w:spacing w:val="-32"/>
        </w:rPr>
        <w:t xml:space="preserve"> </w:t>
      </w:r>
      <w:r>
        <w:rPr>
          <w:rFonts w:hint="default" w:ascii="Times New Roman" w:hAnsi="Times New Roman" w:cs="Times New Roman"/>
        </w:rPr>
        <w:t>Don't</w:t>
      </w:r>
      <w:r>
        <w:rPr>
          <w:rFonts w:hint="default" w:ascii="Times New Roman" w:hAnsi="Times New Roman" w:cs="Times New Roman"/>
          <w:spacing w:val="-34"/>
        </w:rPr>
        <w:t xml:space="preserve"> </w:t>
      </w:r>
      <w:r>
        <w:rPr>
          <w:rFonts w:hint="default" w:ascii="Times New Roman" w:hAnsi="Times New Roman" w:cs="Times New Roman"/>
        </w:rPr>
        <w:t>hold</w:t>
      </w:r>
      <w:r>
        <w:rPr>
          <w:rFonts w:hint="default" w:ascii="Times New Roman" w:hAnsi="Times New Roman" w:cs="Times New Roman"/>
          <w:spacing w:val="-34"/>
        </w:rPr>
        <w:t xml:space="preserve"> </w:t>
      </w:r>
      <w:r>
        <w:rPr>
          <w:rFonts w:hint="default" w:ascii="Times New Roman" w:hAnsi="Times New Roman" w:cs="Times New Roman"/>
        </w:rPr>
        <w:t>it</w:t>
      </w:r>
      <w:r>
        <w:rPr>
          <w:rFonts w:hint="default" w:ascii="Times New Roman" w:hAnsi="Times New Roman" w:cs="Times New Roman"/>
          <w:spacing w:val="-33"/>
        </w:rPr>
        <w:t xml:space="preserve"> </w:t>
      </w:r>
      <w:r>
        <w:rPr>
          <w:rFonts w:hint="default" w:ascii="Times New Roman" w:hAnsi="Times New Roman" w:cs="Times New Roman"/>
        </w:rPr>
        <w:t>like</w:t>
      </w:r>
      <w:r>
        <w:rPr>
          <w:rFonts w:hint="default" w:ascii="Times New Roman" w:hAnsi="Times New Roman" w:cs="Times New Roman"/>
          <w:spacing w:val="-32"/>
        </w:rPr>
        <w:t xml:space="preserve"> </w:t>
      </w:r>
      <w:r>
        <w:rPr>
          <w:rFonts w:hint="default" w:ascii="Times New Roman" w:hAnsi="Times New Roman" w:cs="Times New Roman"/>
        </w:rPr>
        <w:t>that</w:t>
      </w:r>
      <w:r>
        <w:rPr>
          <w:rFonts w:hint="default" w:ascii="Times New Roman" w:hAnsi="Times New Roman" w:cs="Times New Roman"/>
          <w:spacing w:val="-34"/>
        </w:rPr>
        <w:t xml:space="preserve"> </w:t>
      </w:r>
      <w:r>
        <w:rPr>
          <w:rFonts w:hint="default" w:ascii="Times New Roman" w:hAnsi="Times New Roman" w:cs="Times New Roman"/>
        </w:rPr>
        <w:t>for</w:t>
      </w:r>
      <w:r>
        <w:rPr>
          <w:rFonts w:hint="default" w:ascii="Times New Roman" w:hAnsi="Times New Roman" w:cs="Times New Roman"/>
          <w:spacing w:val="-32"/>
        </w:rPr>
        <w:t xml:space="preserve"> </w:t>
      </w:r>
      <w:r>
        <w:rPr>
          <w:rFonts w:hint="default" w:ascii="Times New Roman" w:hAnsi="Times New Roman" w:cs="Times New Roman"/>
        </w:rPr>
        <w:t>too</w:t>
      </w:r>
      <w:r>
        <w:rPr>
          <w:rFonts w:hint="default" w:ascii="Times New Roman" w:hAnsi="Times New Roman" w:cs="Times New Roman"/>
          <w:spacing w:val="-34"/>
        </w:rPr>
        <w:t xml:space="preserve"> </w:t>
      </w:r>
      <w:r>
        <w:rPr>
          <w:rFonts w:hint="default" w:ascii="Times New Roman" w:hAnsi="Times New Roman" w:cs="Times New Roman"/>
        </w:rPr>
        <w:t>long,</w:t>
      </w:r>
      <w:r>
        <w:rPr>
          <w:rFonts w:hint="default" w:ascii="Times New Roman" w:hAnsi="Times New Roman" w:cs="Times New Roman"/>
          <w:spacing w:val="-33"/>
        </w:rPr>
        <w:t xml:space="preserve"> </w:t>
      </w:r>
      <w:r>
        <w:rPr>
          <w:rFonts w:hint="default" w:ascii="Times New Roman" w:hAnsi="Times New Roman" w:cs="Times New Roman"/>
        </w:rPr>
        <w:t>or</w:t>
      </w:r>
      <w:r>
        <w:rPr>
          <w:rFonts w:hint="default" w:ascii="Times New Roman" w:hAnsi="Times New Roman" w:cs="Times New Roman"/>
          <w:spacing w:val="-33"/>
        </w:rPr>
        <w:t xml:space="preserve"> </w:t>
      </w:r>
      <w:r>
        <w:rPr>
          <w:rFonts w:hint="default" w:ascii="Times New Roman" w:hAnsi="Times New Roman" w:cs="Times New Roman"/>
        </w:rPr>
        <w:t>you may</w:t>
      </w:r>
      <w:r>
        <w:rPr>
          <w:rFonts w:hint="default" w:ascii="Times New Roman" w:hAnsi="Times New Roman" w:cs="Times New Roman"/>
          <w:spacing w:val="-46"/>
        </w:rPr>
        <w:t xml:space="preserve"> </w:t>
      </w:r>
      <w:r>
        <w:rPr>
          <w:rFonts w:hint="default" w:ascii="Times New Roman" w:hAnsi="Times New Roman" w:cs="Times New Roman"/>
        </w:rPr>
        <w:t>cook</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transistor,</w:t>
      </w:r>
      <w:r>
        <w:rPr>
          <w:rFonts w:hint="default" w:ascii="Times New Roman" w:hAnsi="Times New Roman" w:cs="Times New Roman"/>
          <w:spacing w:val="-44"/>
        </w:rPr>
        <w:t xml:space="preserve"> </w:t>
      </w:r>
      <w:r>
        <w:rPr>
          <w:rFonts w:hint="default" w:ascii="Times New Roman" w:hAnsi="Times New Roman" w:cs="Times New Roman"/>
        </w:rPr>
        <w:t>but</w:t>
      </w:r>
      <w:r>
        <w:rPr>
          <w:rFonts w:hint="default" w:ascii="Times New Roman" w:hAnsi="Times New Roman" w:cs="Times New Roman"/>
          <w:spacing w:val="-43"/>
        </w:rPr>
        <w:t xml:space="preserve"> </w:t>
      </w:r>
      <w:r>
        <w:rPr>
          <w:rFonts w:hint="default" w:ascii="Times New Roman" w:hAnsi="Times New Roman" w:cs="Times New Roman"/>
        </w:rPr>
        <w:t>you</w:t>
      </w:r>
      <w:r>
        <w:rPr>
          <w:rFonts w:hint="default" w:ascii="Times New Roman" w:hAnsi="Times New Roman" w:cs="Times New Roman"/>
          <w:spacing w:val="-45"/>
        </w:rPr>
        <w:t xml:space="preserve"> </w:t>
      </w:r>
      <w:r>
        <w:rPr>
          <w:rFonts w:hint="default" w:ascii="Times New Roman" w:hAnsi="Times New Roman" w:cs="Times New Roman"/>
        </w:rPr>
        <w:t>should</w:t>
      </w:r>
      <w:r>
        <w:rPr>
          <w:rFonts w:hint="default" w:ascii="Times New Roman" w:hAnsi="Times New Roman" w:cs="Times New Roman"/>
          <w:spacing w:val="-43"/>
        </w:rPr>
        <w:t xml:space="preserve"> </w:t>
      </w:r>
      <w:r>
        <w:rPr>
          <w:rFonts w:hint="default" w:ascii="Times New Roman" w:hAnsi="Times New Roman" w:cs="Times New Roman"/>
        </w:rPr>
        <w:t>find</w:t>
      </w:r>
      <w:r>
        <w:rPr>
          <w:rFonts w:hint="default" w:ascii="Times New Roman" w:hAnsi="Times New Roman" w:cs="Times New Roman"/>
          <w:spacing w:val="-45"/>
        </w:rPr>
        <w:t xml:space="preserve"> </w:t>
      </w:r>
      <w:r>
        <w:rPr>
          <w:rFonts w:hint="default" w:ascii="Times New Roman" w:hAnsi="Times New Roman" w:cs="Times New Roman"/>
        </w:rPr>
        <w:t>that</w:t>
      </w:r>
      <w:r>
        <w:rPr>
          <w:rFonts w:hint="default" w:ascii="Times New Roman" w:hAnsi="Times New Roman" w:cs="Times New Roman"/>
          <w:spacing w:val="-44"/>
        </w:rPr>
        <w:t xml:space="preserve"> </w:t>
      </w:r>
      <w:r>
        <w:rPr>
          <w:rFonts w:hint="default" w:ascii="Times New Roman" w:hAnsi="Times New Roman" w:cs="Times New Roman"/>
        </w:rPr>
        <w:t>it</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3"/>
        </w:rPr>
        <w:t xml:space="preserve"> </w:t>
      </w:r>
      <w:r>
        <w:rPr>
          <w:rFonts w:hint="default" w:ascii="Times New Roman" w:hAnsi="Times New Roman" w:cs="Times New Roman"/>
        </w:rPr>
        <w:t>fairly</w:t>
      </w:r>
      <w:r>
        <w:rPr>
          <w:rFonts w:hint="default" w:ascii="Times New Roman" w:hAnsi="Times New Roman" w:cs="Times New Roman"/>
          <w:spacing w:val="-45"/>
        </w:rPr>
        <w:t xml:space="preserve"> </w:t>
      </w:r>
      <w:r>
        <w:rPr>
          <w:rFonts w:hint="default" w:ascii="Times New Roman" w:hAnsi="Times New Roman" w:cs="Times New Roman"/>
        </w:rPr>
        <w:t>easy</w:t>
      </w:r>
      <w:r>
        <w:rPr>
          <w:rFonts w:hint="default" w:ascii="Times New Roman" w:hAnsi="Times New Roman" w:cs="Times New Roman"/>
          <w:spacing w:val="-43"/>
        </w:rPr>
        <w:t xml:space="preserve"> </w:t>
      </w:r>
      <w:r>
        <w:rPr>
          <w:rFonts w:hint="default" w:ascii="Times New Roman" w:hAnsi="Times New Roman" w:cs="Times New Roman"/>
        </w:rPr>
        <w:t>to</w:t>
      </w:r>
      <w:r>
        <w:rPr>
          <w:rFonts w:hint="default" w:ascii="Times New Roman" w:hAnsi="Times New Roman" w:cs="Times New Roman"/>
          <w:spacing w:val="-45"/>
        </w:rPr>
        <w:t xml:space="preserve"> </w:t>
      </w:r>
      <w:r>
        <w:rPr>
          <w:rFonts w:hint="default" w:ascii="Times New Roman" w:hAnsi="Times New Roman" w:cs="Times New Roman"/>
        </w:rPr>
        <w:t>stop</w:t>
      </w:r>
      <w:r>
        <w:rPr>
          <w:rFonts w:hint="default" w:ascii="Times New Roman" w:hAnsi="Times New Roman" w:cs="Times New Roman"/>
          <w:spacing w:val="-43"/>
        </w:rPr>
        <w:t xml:space="preserve"> </w:t>
      </w:r>
      <w:r>
        <w:rPr>
          <w:rFonts w:hint="default" w:ascii="Times New Roman" w:hAnsi="Times New Roman" w:cs="Times New Roman"/>
          <w:spacing w:val="-3"/>
        </w:rPr>
        <w:t>the</w:t>
      </w:r>
      <w:r>
        <w:rPr>
          <w:rFonts w:hint="default" w:ascii="Times New Roman" w:hAnsi="Times New Roman" w:cs="Times New Roman"/>
          <w:spacing w:val="-43"/>
        </w:rPr>
        <w:t xml:space="preserve"> </w:t>
      </w:r>
      <w:r>
        <w:rPr>
          <w:rFonts w:hint="default" w:ascii="Times New Roman" w:hAnsi="Times New Roman" w:cs="Times New Roman"/>
        </w:rPr>
        <w:t>motor.</w:t>
      </w:r>
      <w:r>
        <w:rPr>
          <w:rFonts w:hint="default" w:ascii="Times New Roman" w:hAnsi="Times New Roman" w:cs="Times New Roman"/>
          <w:spacing w:val="-46"/>
        </w:rPr>
        <w:t xml:space="preserve"> </w:t>
      </w:r>
      <w:r>
        <w:rPr>
          <w:rFonts w:hint="default" w:ascii="Times New Roman" w:hAnsi="Times New Roman" w:cs="Times New Roman"/>
        </w:rPr>
        <w:t>It</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4"/>
        </w:rPr>
        <w:t xml:space="preserve"> </w:t>
      </w:r>
      <w:r>
        <w:rPr>
          <w:rFonts w:hint="default" w:ascii="Times New Roman" w:hAnsi="Times New Roman" w:cs="Times New Roman"/>
        </w:rPr>
        <w:t>spinning fast,</w:t>
      </w:r>
      <w:r>
        <w:rPr>
          <w:rFonts w:hint="default" w:ascii="Times New Roman" w:hAnsi="Times New Roman" w:cs="Times New Roman"/>
          <w:spacing w:val="-16"/>
        </w:rPr>
        <w:t xml:space="preserve"> </w:t>
      </w:r>
      <w:r>
        <w:rPr>
          <w:rFonts w:hint="default" w:ascii="Times New Roman" w:hAnsi="Times New Roman" w:cs="Times New Roman"/>
        </w:rPr>
        <w:t>but</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does</w:t>
      </w:r>
      <w:r>
        <w:rPr>
          <w:rFonts w:hint="default" w:ascii="Times New Roman" w:hAnsi="Times New Roman" w:cs="Times New Roman"/>
          <w:spacing w:val="-11"/>
        </w:rPr>
        <w:t xml:space="preserve"> </w:t>
      </w:r>
      <w:r>
        <w:rPr>
          <w:rFonts w:hint="default" w:ascii="Times New Roman" w:hAnsi="Times New Roman" w:cs="Times New Roman"/>
        </w:rPr>
        <w:t>not</w:t>
      </w:r>
      <w:r>
        <w:rPr>
          <w:rFonts w:hint="default" w:ascii="Times New Roman" w:hAnsi="Times New Roman" w:cs="Times New Roman"/>
          <w:spacing w:val="-15"/>
        </w:rPr>
        <w:t xml:space="preserve"> </w:t>
      </w:r>
      <w:r>
        <w:rPr>
          <w:rFonts w:hint="default" w:ascii="Times New Roman" w:hAnsi="Times New Roman" w:cs="Times New Roman"/>
        </w:rPr>
        <w:t>have</w:t>
      </w:r>
      <w:r>
        <w:rPr>
          <w:rFonts w:hint="default" w:ascii="Times New Roman" w:hAnsi="Times New Roman" w:cs="Times New Roman"/>
          <w:spacing w:val="-13"/>
        </w:rPr>
        <w:t xml:space="preserve"> </w:t>
      </w:r>
      <w:r>
        <w:rPr>
          <w:rFonts w:hint="default" w:ascii="Times New Roman" w:hAnsi="Times New Roman" w:cs="Times New Roman"/>
        </w:rPr>
        <w:t>much</w:t>
      </w:r>
      <w:r>
        <w:rPr>
          <w:rFonts w:hint="default" w:ascii="Times New Roman" w:hAnsi="Times New Roman" w:cs="Times New Roman"/>
          <w:spacing w:val="-14"/>
        </w:rPr>
        <w:t xml:space="preserve"> </w:t>
      </w:r>
      <w:r>
        <w:rPr>
          <w:rFonts w:hint="default" w:ascii="Times New Roman" w:hAnsi="Times New Roman" w:cs="Times New Roman"/>
        </w:rPr>
        <w:t>torque.</w:t>
      </w:r>
    </w:p>
    <w:p>
      <w:pPr>
        <w:spacing w:after="0" w:line="336" w:lineRule="auto"/>
        <w:rPr>
          <w:rFonts w:hint="default" w:ascii="Times New Roman" w:hAnsi="Times New Roman" w:cs="Times New Roman"/>
        </w:rPr>
        <w:sectPr>
          <w:pgSz w:w="11920" w:h="16850"/>
          <w:pgMar w:top="1340" w:right="880" w:bottom="1480" w:left="980" w:header="0" w:footer="1206" w:gutter="0"/>
        </w:sectPr>
      </w:pPr>
    </w:p>
    <w:p>
      <w:pPr>
        <w:pStyle w:val="2"/>
        <w:spacing w:before="83"/>
        <w:ind w:left="1858" w:right="2107"/>
        <w:jc w:val="center"/>
        <w:rPr>
          <w:rFonts w:hint="default" w:ascii="Times New Roman" w:hAnsi="Times New Roman" w:cs="Times New Roman"/>
        </w:rPr>
      </w:pPr>
      <w:bookmarkStart w:id="28" w:name="_TOC_250008"/>
      <w:bookmarkEnd w:id="28"/>
      <w:r>
        <w:rPr>
          <w:rFonts w:hint="default" w:ascii="Times New Roman" w:hAnsi="Times New Roman" w:cs="Times New Roman"/>
          <w:w w:val="95"/>
        </w:rPr>
        <w:t>Lesson 27 DC Motors Reversing</w:t>
      </w:r>
    </w:p>
    <w:p>
      <w:pPr>
        <w:pStyle w:val="3"/>
        <w:spacing w:before="365"/>
        <w:rPr>
          <w:rFonts w:hint="default" w:ascii="Times New Roman" w:hAnsi="Times New Roman" w:cs="Times New Roman"/>
        </w:rPr>
      </w:pPr>
      <w:r>
        <w:rPr>
          <w:rFonts w:hint="default" w:ascii="Times New Roman" w:hAnsi="Times New Roman" w:cs="Times New Roman"/>
          <w:w w:val="90"/>
        </w:rPr>
        <w:t>Introduction</w:t>
      </w:r>
    </w:p>
    <w:p>
      <w:pPr>
        <w:pStyle w:val="6"/>
        <w:spacing w:before="81" w:line="338" w:lineRule="auto"/>
        <w:ind w:left="100"/>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4"/>
        </w:rPr>
        <w:t xml:space="preserve"> </w:t>
      </w:r>
      <w:r>
        <w:rPr>
          <w:rFonts w:hint="default" w:ascii="Times New Roman" w:hAnsi="Times New Roman" w:cs="Times New Roman"/>
        </w:rPr>
        <w:t>this</w:t>
      </w:r>
      <w:r>
        <w:rPr>
          <w:rFonts w:hint="default" w:ascii="Times New Roman" w:hAnsi="Times New Roman" w:cs="Times New Roman"/>
          <w:spacing w:val="-31"/>
        </w:rPr>
        <w:t xml:space="preserve"> </w:t>
      </w:r>
      <w:r>
        <w:rPr>
          <w:rFonts w:hint="default" w:ascii="Times New Roman" w:hAnsi="Times New Roman" w:cs="Times New Roman"/>
        </w:rPr>
        <w:t>lesson,</w:t>
      </w:r>
      <w:r>
        <w:rPr>
          <w:rFonts w:hint="default" w:ascii="Times New Roman" w:hAnsi="Times New Roman" w:cs="Times New Roman"/>
          <w:spacing w:val="-30"/>
        </w:rPr>
        <w:t xml:space="preserve"> </w:t>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31"/>
        </w:rPr>
        <w:t xml:space="preserve"> </w:t>
      </w:r>
      <w:r>
        <w:rPr>
          <w:rFonts w:hint="default" w:ascii="Times New Roman" w:hAnsi="Times New Roman" w:cs="Times New Roman"/>
        </w:rPr>
        <w:t>learn</w:t>
      </w:r>
      <w:r>
        <w:rPr>
          <w:rFonts w:hint="default" w:ascii="Times New Roman" w:hAnsi="Times New Roman" w:cs="Times New Roman"/>
          <w:spacing w:val="-32"/>
        </w:rPr>
        <w:t xml:space="preserve"> </w:t>
      </w:r>
      <w:r>
        <w:rPr>
          <w:rFonts w:hint="default" w:ascii="Times New Roman" w:hAnsi="Times New Roman" w:cs="Times New Roman"/>
        </w:rPr>
        <w:t>how</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control</w:t>
      </w:r>
      <w:r>
        <w:rPr>
          <w:rFonts w:hint="default" w:ascii="Times New Roman" w:hAnsi="Times New Roman" w:cs="Times New Roman"/>
          <w:spacing w:val="-31"/>
        </w:rPr>
        <w:t xml:space="preserve"> </w:t>
      </w:r>
      <w:r>
        <w:rPr>
          <w:rFonts w:hint="default" w:ascii="Times New Roman" w:hAnsi="Times New Roman" w:cs="Times New Roman"/>
        </w:rPr>
        <w:t>both</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direction</w:t>
      </w:r>
      <w:r>
        <w:rPr>
          <w:rFonts w:hint="default" w:ascii="Times New Roman" w:hAnsi="Times New Roman" w:cs="Times New Roman"/>
          <w:spacing w:val="-33"/>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speed</w:t>
      </w:r>
      <w:r>
        <w:rPr>
          <w:rFonts w:hint="default" w:ascii="Times New Roman" w:hAnsi="Times New Roman" w:cs="Times New Roman"/>
          <w:spacing w:val="-31"/>
        </w:rPr>
        <w:t xml:space="preserve"> </w:t>
      </w:r>
      <w:r>
        <w:rPr>
          <w:rFonts w:hint="default" w:ascii="Times New Roman" w:hAnsi="Times New Roman" w:cs="Times New Roman"/>
        </w:rPr>
        <w:t>of</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1"/>
        </w:rPr>
        <w:t xml:space="preserve"> </w:t>
      </w:r>
      <w:r>
        <w:rPr>
          <w:rFonts w:hint="default" w:ascii="Times New Roman" w:hAnsi="Times New Roman" w:cs="Times New Roman"/>
        </w:rPr>
        <w:t>small</w:t>
      </w:r>
      <w:r>
        <w:rPr>
          <w:rFonts w:hint="default" w:ascii="Times New Roman" w:hAnsi="Times New Roman" w:cs="Times New Roman"/>
          <w:spacing w:val="-32"/>
        </w:rPr>
        <w:t xml:space="preserve"> </w:t>
      </w:r>
      <w:r>
        <w:rPr>
          <w:rFonts w:hint="default" w:ascii="Times New Roman" w:hAnsi="Times New Roman" w:cs="Times New Roman"/>
        </w:rPr>
        <w:t>DC</w:t>
      </w:r>
      <w:r>
        <w:rPr>
          <w:rFonts w:hint="default" w:ascii="Times New Roman" w:hAnsi="Times New Roman" w:cs="Times New Roman"/>
          <w:spacing w:val="-30"/>
        </w:rPr>
        <w:t xml:space="preserve"> </w:t>
      </w:r>
      <w:r>
        <w:rPr>
          <w:rFonts w:hint="default" w:ascii="Times New Roman" w:hAnsi="Times New Roman" w:cs="Times New Roman"/>
        </w:rPr>
        <w:t>motor using</w:t>
      </w:r>
      <w:r>
        <w:rPr>
          <w:rFonts w:hint="default" w:ascii="Times New Roman" w:hAnsi="Times New Roman" w:cs="Times New Roman"/>
          <w:spacing w:val="-16"/>
        </w:rPr>
        <w:t xml:space="preserve"> </w:t>
      </w:r>
      <w:r>
        <w:rPr>
          <w:rFonts w:hint="default" w:ascii="Times New Roman" w:hAnsi="Times New Roman" w:cs="Times New Roman"/>
        </w:rPr>
        <w:t>an</w:t>
      </w:r>
      <w:r>
        <w:rPr>
          <w:rFonts w:hint="default" w:ascii="Times New Roman" w:hAnsi="Times New Roman" w:cs="Times New Roman"/>
          <w:spacing w:val="-13"/>
        </w:rPr>
        <w:t xml:space="preserve"> </w:t>
      </w:r>
      <w:r>
        <w:rPr>
          <w:rFonts w:hint="default" w:ascii="Times New Roman" w:hAnsi="Times New Roman" w:cs="Times New Roman"/>
        </w:rPr>
        <w:t>Arduino</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L293D</w:t>
      </w:r>
      <w:r>
        <w:rPr>
          <w:rFonts w:hint="default" w:ascii="Times New Roman" w:hAnsi="Times New Roman" w:cs="Times New Roman"/>
          <w:spacing w:val="-17"/>
        </w:rPr>
        <w:t xml:space="preserve"> </w:t>
      </w:r>
      <w:r>
        <w:rPr>
          <w:rFonts w:hint="default" w:ascii="Times New Roman" w:hAnsi="Times New Roman" w:cs="Times New Roman"/>
        </w:rPr>
        <w:t>motor</w:t>
      </w:r>
      <w:r>
        <w:rPr>
          <w:rFonts w:hint="default" w:ascii="Times New Roman" w:hAnsi="Times New Roman" w:cs="Times New Roman"/>
          <w:spacing w:val="-15"/>
        </w:rPr>
        <w:t xml:space="preserve"> </w:t>
      </w:r>
      <w:r>
        <w:rPr>
          <w:rFonts w:hint="default" w:ascii="Times New Roman" w:hAnsi="Times New Roman" w:cs="Times New Roman"/>
        </w:rPr>
        <w:t>driver</w:t>
      </w:r>
      <w:r>
        <w:rPr>
          <w:rFonts w:hint="default" w:ascii="Times New Roman" w:hAnsi="Times New Roman" w:cs="Times New Roman"/>
          <w:spacing w:val="-18"/>
        </w:rPr>
        <w:t xml:space="preserve"> </w:t>
      </w:r>
      <w:r>
        <w:rPr>
          <w:rFonts w:hint="default" w:ascii="Times New Roman" w:hAnsi="Times New Roman" w:cs="Times New Roman"/>
        </w:rPr>
        <w:t>chip.</w:t>
      </w:r>
    </w:p>
    <w:p>
      <w:pPr>
        <w:pStyle w:val="6"/>
        <w:rPr>
          <w:rFonts w:hint="default" w:ascii="Times New Roman" w:hAnsi="Times New Roman" w:cs="Times New Roman"/>
          <w:sz w:val="24"/>
        </w:rPr>
      </w:pPr>
    </w:p>
    <w:p>
      <w:pPr>
        <w:pStyle w:val="3"/>
        <w:spacing w:before="1"/>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32"/>
        </w:tabs>
        <w:spacing w:before="81"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7"/>
        </w:numPr>
        <w:tabs>
          <w:tab w:val="left" w:pos="232"/>
        </w:tabs>
        <w:spacing w:before="102"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7"/>
        </w:numPr>
        <w:tabs>
          <w:tab w:val="left" w:pos="235"/>
        </w:tabs>
        <w:spacing w:before="103"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1"/>
          <w:sz w:val="22"/>
        </w:rPr>
        <w:t xml:space="preserve"> </w:t>
      </w:r>
      <w:r>
        <w:rPr>
          <w:rFonts w:hint="default" w:ascii="Times New Roman" w:hAnsi="Times New Roman" w:cs="Times New Roman"/>
          <w:sz w:val="22"/>
        </w:rPr>
        <w:t>*</w:t>
      </w:r>
      <w:r>
        <w:rPr>
          <w:rFonts w:hint="default" w:ascii="Times New Roman" w:hAnsi="Times New Roman" w:cs="Times New Roman"/>
          <w:spacing w:val="-14"/>
          <w:sz w:val="22"/>
        </w:rPr>
        <w:t xml:space="preserve"> </w:t>
      </w:r>
      <w:r>
        <w:rPr>
          <w:rFonts w:hint="default" w:ascii="Times New Roman" w:hAnsi="Times New Roman" w:cs="Times New Roman"/>
          <w:sz w:val="22"/>
        </w:rPr>
        <w:t>Small</w:t>
      </w:r>
      <w:r>
        <w:rPr>
          <w:rFonts w:hint="default" w:ascii="Times New Roman" w:hAnsi="Times New Roman" w:cs="Times New Roman"/>
          <w:spacing w:val="-10"/>
          <w:sz w:val="22"/>
        </w:rPr>
        <w:t xml:space="preserve"> </w:t>
      </w:r>
      <w:r>
        <w:rPr>
          <w:rFonts w:hint="default" w:ascii="Times New Roman" w:hAnsi="Times New Roman" w:cs="Times New Roman"/>
          <w:sz w:val="22"/>
        </w:rPr>
        <w:t>6V</w:t>
      </w:r>
      <w:r>
        <w:rPr>
          <w:rFonts w:hint="default" w:ascii="Times New Roman" w:hAnsi="Times New Roman" w:cs="Times New Roman"/>
          <w:spacing w:val="-14"/>
          <w:sz w:val="22"/>
        </w:rPr>
        <w:t xml:space="preserve"> </w:t>
      </w:r>
      <w:r>
        <w:rPr>
          <w:rFonts w:hint="default" w:ascii="Times New Roman" w:hAnsi="Times New Roman" w:cs="Times New Roman"/>
          <w:sz w:val="22"/>
        </w:rPr>
        <w:t>DC</w:t>
      </w:r>
      <w:r>
        <w:rPr>
          <w:rFonts w:hint="default" w:ascii="Times New Roman" w:hAnsi="Times New Roman" w:cs="Times New Roman"/>
          <w:spacing w:val="-11"/>
          <w:sz w:val="22"/>
        </w:rPr>
        <w:t xml:space="preserve"> </w:t>
      </w:r>
      <w:r>
        <w:rPr>
          <w:rFonts w:hint="default" w:ascii="Times New Roman" w:hAnsi="Times New Roman" w:cs="Times New Roman"/>
          <w:sz w:val="22"/>
        </w:rPr>
        <w:t>Motor</w:t>
      </w:r>
    </w:p>
    <w:p>
      <w:pPr>
        <w:pStyle w:val="11"/>
        <w:numPr>
          <w:ilvl w:val="0"/>
          <w:numId w:val="17"/>
        </w:numPr>
        <w:tabs>
          <w:tab w:val="left" w:pos="232"/>
        </w:tabs>
        <w:spacing w:before="107"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3"/>
          <w:sz w:val="22"/>
        </w:rPr>
        <w:t xml:space="preserve"> </w:t>
      </w:r>
      <w:r>
        <w:rPr>
          <w:rFonts w:hint="default" w:ascii="Times New Roman" w:hAnsi="Times New Roman" w:cs="Times New Roman"/>
          <w:sz w:val="22"/>
        </w:rPr>
        <w:t>*</w:t>
      </w:r>
      <w:r>
        <w:rPr>
          <w:rFonts w:hint="default" w:ascii="Times New Roman" w:hAnsi="Times New Roman" w:cs="Times New Roman"/>
          <w:spacing w:val="-14"/>
          <w:sz w:val="22"/>
        </w:rPr>
        <w:t xml:space="preserve"> </w:t>
      </w:r>
      <w:r>
        <w:rPr>
          <w:rFonts w:hint="default" w:ascii="Times New Roman" w:hAnsi="Times New Roman" w:cs="Times New Roman"/>
          <w:sz w:val="22"/>
        </w:rPr>
        <w:t>10</w:t>
      </w:r>
      <w:r>
        <w:rPr>
          <w:rFonts w:hint="default" w:ascii="Times New Roman" w:hAnsi="Times New Roman" w:cs="Times New Roman"/>
          <w:spacing w:val="-12"/>
          <w:sz w:val="22"/>
        </w:rPr>
        <w:t xml:space="preserve"> </w:t>
      </w:r>
      <w:r>
        <w:rPr>
          <w:rFonts w:hint="default" w:ascii="Times New Roman" w:hAnsi="Times New Roman" w:cs="Times New Roman"/>
          <w:sz w:val="22"/>
        </w:rPr>
        <w:t>kΩ</w:t>
      </w:r>
      <w:r>
        <w:rPr>
          <w:rFonts w:hint="default" w:ascii="Times New Roman" w:hAnsi="Times New Roman" w:cs="Times New Roman"/>
          <w:spacing w:val="-15"/>
          <w:sz w:val="22"/>
        </w:rPr>
        <w:t xml:space="preserve"> </w:t>
      </w:r>
      <w:r>
        <w:rPr>
          <w:rFonts w:hint="default" w:ascii="Times New Roman" w:hAnsi="Times New Roman" w:cs="Times New Roman"/>
          <w:sz w:val="22"/>
        </w:rPr>
        <w:t>variable</w:t>
      </w:r>
      <w:r>
        <w:rPr>
          <w:rFonts w:hint="default" w:ascii="Times New Roman" w:hAnsi="Times New Roman" w:cs="Times New Roman"/>
          <w:spacing w:val="-14"/>
          <w:sz w:val="22"/>
        </w:rPr>
        <w:t xml:space="preserve"> </w:t>
      </w:r>
      <w:r>
        <w:rPr>
          <w:rFonts w:hint="default" w:ascii="Times New Roman" w:hAnsi="Times New Roman" w:cs="Times New Roman"/>
          <w:sz w:val="22"/>
        </w:rPr>
        <w:t>resistor</w:t>
      </w:r>
      <w:r>
        <w:rPr>
          <w:rFonts w:hint="default" w:ascii="Times New Roman" w:hAnsi="Times New Roman" w:cs="Times New Roman"/>
          <w:spacing w:val="-12"/>
          <w:sz w:val="22"/>
        </w:rPr>
        <w:t xml:space="preserve"> </w:t>
      </w:r>
      <w:r>
        <w:rPr>
          <w:rFonts w:hint="default" w:ascii="Times New Roman" w:hAnsi="Times New Roman" w:cs="Times New Roman"/>
          <w:sz w:val="22"/>
        </w:rPr>
        <w:t>(pot)</w:t>
      </w:r>
    </w:p>
    <w:p>
      <w:pPr>
        <w:pStyle w:val="6"/>
        <w:spacing w:before="104"/>
        <w:ind w:left="100"/>
        <w:rPr>
          <w:rFonts w:hint="default" w:ascii="Times New Roman" w:hAnsi="Times New Roman" w:cs="Times New Roman"/>
        </w:rPr>
      </w:pPr>
      <w:r>
        <w:rPr>
          <w:rFonts w:hint="default" w:ascii="Times New Roman" w:hAnsi="Times New Roman" w:cs="Times New Roman"/>
        </w:rPr>
        <w:t>- 1 * L293D</w:t>
      </w:r>
      <w:r>
        <w:rPr>
          <w:rFonts w:hint="default" w:ascii="Times New Roman" w:hAnsi="Times New Roman" w:cs="Times New Roman"/>
          <w:spacing w:val="-54"/>
        </w:rPr>
        <w:t xml:space="preserve"> </w:t>
      </w:r>
      <w:r>
        <w:rPr>
          <w:rFonts w:hint="default" w:ascii="Times New Roman" w:hAnsi="Times New Roman" w:cs="Times New Roman"/>
        </w:rPr>
        <w:t>IC</w:t>
      </w:r>
    </w:p>
    <w:p>
      <w:pPr>
        <w:pStyle w:val="11"/>
        <w:numPr>
          <w:ilvl w:val="0"/>
          <w:numId w:val="17"/>
        </w:numPr>
        <w:tabs>
          <w:tab w:val="left" w:pos="232"/>
        </w:tabs>
        <w:spacing w:before="107"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Tactile push</w:t>
      </w:r>
      <w:r>
        <w:rPr>
          <w:rFonts w:hint="default" w:ascii="Times New Roman" w:hAnsi="Times New Roman" w:cs="Times New Roman"/>
          <w:spacing w:val="-53"/>
          <w:sz w:val="22"/>
        </w:rPr>
        <w:t xml:space="preserve"> </w:t>
      </w:r>
      <w:r>
        <w:rPr>
          <w:rFonts w:hint="default" w:ascii="Times New Roman" w:hAnsi="Times New Roman" w:cs="Times New Roman"/>
          <w:sz w:val="22"/>
        </w:rPr>
        <w:t>switch</w:t>
      </w:r>
    </w:p>
    <w:p>
      <w:pPr>
        <w:pStyle w:val="11"/>
        <w:numPr>
          <w:ilvl w:val="0"/>
          <w:numId w:val="17"/>
        </w:numPr>
        <w:tabs>
          <w:tab w:val="left" w:pos="232"/>
        </w:tabs>
        <w:spacing w:before="101"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7"/>
        </w:numPr>
        <w:tabs>
          <w:tab w:val="left" w:pos="232"/>
        </w:tabs>
        <w:spacing w:before="104"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35"/>
          <w:sz w:val="22"/>
        </w:rPr>
        <w:t xml:space="preserve"> </w:t>
      </w:r>
      <w:r>
        <w:rPr>
          <w:rFonts w:hint="default" w:ascii="Times New Roman" w:hAnsi="Times New Roman" w:cs="Times New Roman"/>
          <w:sz w:val="22"/>
        </w:rPr>
        <w:t>*</w:t>
      </w:r>
      <w:r>
        <w:rPr>
          <w:rFonts w:hint="default" w:ascii="Times New Roman" w:hAnsi="Times New Roman" w:cs="Times New Roman"/>
          <w:spacing w:val="-36"/>
          <w:sz w:val="22"/>
        </w:rPr>
        <w:t xml:space="preserve"> </w:t>
      </w:r>
      <w:r>
        <w:rPr>
          <w:rFonts w:hint="default" w:ascii="Times New Roman" w:hAnsi="Times New Roman" w:cs="Times New Roman"/>
          <w:sz w:val="22"/>
        </w:rPr>
        <w:t>USB</w:t>
      </w:r>
      <w:r>
        <w:rPr>
          <w:rFonts w:hint="default" w:ascii="Times New Roman" w:hAnsi="Times New Roman" w:cs="Times New Roman"/>
          <w:spacing w:val="-35"/>
          <w:sz w:val="22"/>
        </w:rPr>
        <w:t xml:space="preserve"> </w:t>
      </w:r>
      <w:r>
        <w:rPr>
          <w:rFonts w:hint="default" w:ascii="Times New Roman" w:hAnsi="Times New Roman" w:cs="Times New Roman"/>
          <w:sz w:val="22"/>
        </w:rPr>
        <w:t>cable</w:t>
      </w:r>
    </w:p>
    <w:p>
      <w:pPr>
        <w:pStyle w:val="6"/>
        <w:spacing w:before="2"/>
        <w:rPr>
          <w:rFonts w:hint="default" w:ascii="Times New Roman" w:hAnsi="Times New Roman" w:cs="Times New Roman"/>
          <w:sz w:val="33"/>
        </w:rPr>
      </w:pPr>
    </w:p>
    <w:p>
      <w:pPr>
        <w:pStyle w:val="3"/>
        <w:rPr>
          <w:rFonts w:hint="default" w:ascii="Times New Roman" w:hAnsi="Times New Roman" w:cs="Times New Roman"/>
        </w:rPr>
      </w:pPr>
      <w:r>
        <w:rPr>
          <w:rFonts w:hint="default" w:ascii="Times New Roman" w:hAnsi="Times New Roman" w:cs="Times New Roman"/>
          <w:w w:val="95"/>
        </w:rPr>
        <w:t>Principle</w:t>
      </w:r>
    </w:p>
    <w:p>
      <w:pPr>
        <w:pStyle w:val="6"/>
        <w:spacing w:before="84" w:line="336" w:lineRule="auto"/>
        <w:ind w:left="100"/>
        <w:rPr>
          <w:rFonts w:hint="default" w:ascii="Times New Roman" w:hAnsi="Times New Roman" w:cs="Times New Roman"/>
        </w:rPr>
      </w:pPr>
      <w:r>
        <w:rPr>
          <w:rFonts w:hint="default" w:ascii="Times New Roman" w:hAnsi="Times New Roman" w:cs="Times New Roman"/>
        </w:rPr>
        <w:t>Before</w:t>
      </w:r>
      <w:r>
        <w:rPr>
          <w:rFonts w:hint="default" w:ascii="Times New Roman" w:hAnsi="Times New Roman" w:cs="Times New Roman"/>
          <w:spacing w:val="-32"/>
        </w:rPr>
        <w:t xml:space="preserve"> </w:t>
      </w:r>
      <w:r>
        <w:rPr>
          <w:rFonts w:hint="default" w:ascii="Times New Roman" w:hAnsi="Times New Roman" w:cs="Times New Roman"/>
        </w:rPr>
        <w:t>we</w:t>
      </w:r>
      <w:r>
        <w:rPr>
          <w:rFonts w:hint="default" w:ascii="Times New Roman" w:hAnsi="Times New Roman" w:cs="Times New Roman"/>
          <w:spacing w:val="-31"/>
        </w:rPr>
        <w:t xml:space="preserve"> </w:t>
      </w:r>
      <w:r>
        <w:rPr>
          <w:rFonts w:hint="default" w:ascii="Times New Roman" w:hAnsi="Times New Roman" w:cs="Times New Roman"/>
        </w:rPr>
        <w:t>get</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UNO</w:t>
      </w:r>
      <w:r>
        <w:rPr>
          <w:rFonts w:hint="default" w:ascii="Times New Roman" w:hAnsi="Times New Roman" w:cs="Times New Roman"/>
          <w:spacing w:val="-32"/>
        </w:rPr>
        <w:t xml:space="preserve"> </w:t>
      </w:r>
      <w:r>
        <w:rPr>
          <w:rFonts w:hint="default" w:ascii="Times New Roman" w:hAnsi="Times New Roman" w:cs="Times New Roman"/>
        </w:rPr>
        <w:t>R3</w:t>
      </w:r>
      <w:r>
        <w:rPr>
          <w:rFonts w:hint="default" w:ascii="Times New Roman" w:hAnsi="Times New Roman" w:cs="Times New Roman"/>
          <w:spacing w:val="-30"/>
        </w:rPr>
        <w:t xml:space="preserve"> </w:t>
      </w:r>
      <w:r>
        <w:rPr>
          <w:rFonts w:hint="default" w:ascii="Times New Roman" w:hAnsi="Times New Roman" w:cs="Times New Roman"/>
        </w:rPr>
        <w:t>board</w:t>
      </w:r>
      <w:r>
        <w:rPr>
          <w:rFonts w:hint="default" w:ascii="Times New Roman" w:hAnsi="Times New Roman" w:cs="Times New Roman"/>
          <w:spacing w:val="-32"/>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control</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motor,</w:t>
      </w:r>
      <w:r>
        <w:rPr>
          <w:rFonts w:hint="default" w:ascii="Times New Roman" w:hAnsi="Times New Roman" w:cs="Times New Roman"/>
          <w:spacing w:val="-32"/>
        </w:rPr>
        <w:t xml:space="preserve"> </w:t>
      </w:r>
      <w:r>
        <w:rPr>
          <w:rFonts w:hint="default" w:ascii="Times New Roman" w:hAnsi="Times New Roman" w:cs="Times New Roman"/>
        </w:rPr>
        <w:t>we</w:t>
      </w:r>
      <w:r>
        <w:rPr>
          <w:rFonts w:hint="default" w:ascii="Times New Roman" w:hAnsi="Times New Roman" w:cs="Times New Roman"/>
          <w:spacing w:val="-31"/>
        </w:rPr>
        <w:t xml:space="preserve"> </w:t>
      </w:r>
      <w:r>
        <w:rPr>
          <w:rFonts w:hint="default" w:ascii="Times New Roman" w:hAnsi="Times New Roman" w:cs="Times New Roman"/>
        </w:rPr>
        <w:t>should</w:t>
      </w:r>
      <w:r>
        <w:rPr>
          <w:rFonts w:hint="default" w:ascii="Times New Roman" w:hAnsi="Times New Roman" w:cs="Times New Roman"/>
          <w:spacing w:val="-31"/>
        </w:rPr>
        <w:t xml:space="preserve"> </w:t>
      </w:r>
      <w:r>
        <w:rPr>
          <w:rFonts w:hint="default" w:ascii="Times New Roman" w:hAnsi="Times New Roman" w:cs="Times New Roman"/>
        </w:rPr>
        <w:t>experiment</w:t>
      </w:r>
      <w:r>
        <w:rPr>
          <w:rFonts w:hint="default" w:ascii="Times New Roman" w:hAnsi="Times New Roman" w:cs="Times New Roman"/>
          <w:spacing w:val="-32"/>
        </w:rPr>
        <w:t xml:space="preserve"> </w:t>
      </w:r>
      <w:r>
        <w:rPr>
          <w:rFonts w:hint="default" w:ascii="Times New Roman" w:hAnsi="Times New Roman" w:cs="Times New Roman"/>
        </w:rPr>
        <w:t>with</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L293D motor</w:t>
      </w:r>
      <w:r>
        <w:rPr>
          <w:rFonts w:hint="default" w:ascii="Times New Roman" w:hAnsi="Times New Roman" w:cs="Times New Roman"/>
          <w:spacing w:val="-15"/>
        </w:rPr>
        <w:t xml:space="preserve"> </w:t>
      </w:r>
      <w:r>
        <w:rPr>
          <w:rFonts w:hint="default" w:ascii="Times New Roman" w:hAnsi="Times New Roman" w:cs="Times New Roman"/>
        </w:rPr>
        <w:t>control</w:t>
      </w:r>
      <w:r>
        <w:rPr>
          <w:rFonts w:hint="default" w:ascii="Times New Roman" w:hAnsi="Times New Roman" w:cs="Times New Roman"/>
          <w:spacing w:val="-13"/>
        </w:rPr>
        <w:t xml:space="preserve"> </w:t>
      </w:r>
      <w:r>
        <w:rPr>
          <w:rFonts w:hint="default" w:ascii="Times New Roman" w:hAnsi="Times New Roman" w:cs="Times New Roman"/>
        </w:rPr>
        <w:t>chip</w:t>
      </w:r>
      <w:r>
        <w:rPr>
          <w:rFonts w:hint="default" w:ascii="Times New Roman" w:hAnsi="Times New Roman" w:cs="Times New Roman"/>
          <w:spacing w:val="-11"/>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get</w:t>
      </w:r>
      <w:r>
        <w:rPr>
          <w:rFonts w:hint="default" w:ascii="Times New Roman" w:hAnsi="Times New Roman" w:cs="Times New Roman"/>
          <w:spacing w:val="-14"/>
        </w:rPr>
        <w:t xml:space="preserve"> </w:t>
      </w:r>
      <w:r>
        <w:rPr>
          <w:rFonts w:hint="default" w:ascii="Times New Roman" w:hAnsi="Times New Roman" w:cs="Times New Roman"/>
        </w:rPr>
        <w:t>an</w:t>
      </w:r>
      <w:r>
        <w:rPr>
          <w:rFonts w:hint="default" w:ascii="Times New Roman" w:hAnsi="Times New Roman" w:cs="Times New Roman"/>
          <w:spacing w:val="-15"/>
        </w:rPr>
        <w:t xml:space="preserve"> </w:t>
      </w:r>
      <w:r>
        <w:rPr>
          <w:rFonts w:hint="default" w:ascii="Times New Roman" w:hAnsi="Times New Roman" w:cs="Times New Roman"/>
        </w:rPr>
        <w:t>idea</w:t>
      </w:r>
      <w:r>
        <w:rPr>
          <w:rFonts w:hint="default" w:ascii="Times New Roman" w:hAnsi="Times New Roman" w:cs="Times New Roman"/>
          <w:spacing w:val="-11"/>
        </w:rPr>
        <w:t xml:space="preserve"> </w:t>
      </w:r>
      <w:r>
        <w:rPr>
          <w:rFonts w:hint="default" w:ascii="Times New Roman" w:hAnsi="Times New Roman" w:cs="Times New Roman"/>
        </w:rPr>
        <w:t>how</w:t>
      </w:r>
      <w:r>
        <w:rPr>
          <w:rFonts w:hint="default" w:ascii="Times New Roman" w:hAnsi="Times New Roman" w:cs="Times New Roman"/>
          <w:spacing w:val="-16"/>
        </w:rPr>
        <w:t xml:space="preserve"> </w:t>
      </w:r>
      <w:r>
        <w:rPr>
          <w:rFonts w:hint="default" w:ascii="Times New Roman" w:hAnsi="Times New Roman" w:cs="Times New Roman"/>
        </w:rPr>
        <w:t>it</w:t>
      </w:r>
      <w:r>
        <w:rPr>
          <w:rFonts w:hint="default" w:ascii="Times New Roman" w:hAnsi="Times New Roman" w:cs="Times New Roman"/>
          <w:spacing w:val="-15"/>
        </w:rPr>
        <w:t xml:space="preserve"> </w:t>
      </w:r>
      <w:r>
        <w:rPr>
          <w:rFonts w:hint="default" w:ascii="Times New Roman" w:hAnsi="Times New Roman" w:cs="Times New Roman"/>
        </w:rPr>
        <w:t>works.</w:t>
      </w:r>
    </w:p>
    <w:p>
      <w:pPr>
        <w:pStyle w:val="6"/>
        <w:spacing w:before="65"/>
        <w:ind w:left="100"/>
        <w:rPr>
          <w:rFonts w:hint="default" w:ascii="Times New Roman" w:hAnsi="Times New Roman" w:cs="Times New Roman"/>
        </w:rPr>
      </w:pPr>
      <w:r>
        <w:rPr>
          <w:rFonts w:hint="default" w:ascii="Times New Roman" w:hAnsi="Times New Roman" w:cs="Times New Roman"/>
        </w:rPr>
        <w:t>We can start by just using the UNO R3 to supply 5V to the motor.</w:t>
      </w:r>
    </w:p>
    <w:p>
      <w:pPr>
        <w:pStyle w:val="6"/>
        <w:rPr>
          <w:rFonts w:hint="default" w:ascii="Times New Roman" w:hAnsi="Times New Roman" w:cs="Times New Roman"/>
          <w:sz w:val="20"/>
        </w:rPr>
      </w:pPr>
    </w:p>
    <w:p>
      <w:pPr>
        <w:pStyle w:val="6"/>
        <w:spacing w:before="8"/>
        <w:rPr>
          <w:rFonts w:hint="default" w:ascii="Times New Roman" w:hAnsi="Times New Roman" w:cs="Times New Roman"/>
          <w:sz w:val="25"/>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1220470</wp:posOffset>
            </wp:positionH>
            <wp:positionV relativeFrom="paragraph">
              <wp:posOffset>214630</wp:posOffset>
            </wp:positionV>
            <wp:extent cx="5105400" cy="3197225"/>
            <wp:effectExtent l="0" t="0" r="0" b="0"/>
            <wp:wrapTopAndBottom/>
            <wp:docPr id="341"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65.jpeg"/>
                    <pic:cNvPicPr>
                      <a:picLocks noChangeAspect="1"/>
                    </pic:cNvPicPr>
                  </pic:nvPicPr>
                  <pic:blipFill>
                    <a:blip r:embed="rId191" cstate="print"/>
                    <a:stretch>
                      <a:fillRect/>
                    </a:stretch>
                  </pic:blipFill>
                  <pic:spPr>
                    <a:xfrm>
                      <a:off x="0" y="0"/>
                      <a:ext cx="5105089" cy="3197256"/>
                    </a:xfrm>
                    <a:prstGeom prst="rect">
                      <a:avLst/>
                    </a:prstGeom>
                  </pic:spPr>
                </pic:pic>
              </a:graphicData>
            </a:graphic>
          </wp:anchor>
        </w:drawing>
      </w:r>
    </w:p>
    <w:p>
      <w:pPr>
        <w:pStyle w:val="6"/>
        <w:rPr>
          <w:rFonts w:hint="default" w:ascii="Times New Roman" w:hAnsi="Times New Roman" w:cs="Times New Roman"/>
          <w:sz w:val="26"/>
        </w:rPr>
      </w:pPr>
    </w:p>
    <w:p>
      <w:pPr>
        <w:pStyle w:val="6"/>
        <w:spacing w:before="2"/>
        <w:rPr>
          <w:rFonts w:hint="default" w:ascii="Times New Roman" w:hAnsi="Times New Roman" w:cs="Times New Roman"/>
          <w:sz w:val="26"/>
        </w:rPr>
      </w:pPr>
    </w:p>
    <w:p>
      <w:pPr>
        <w:pStyle w:val="6"/>
        <w:ind w:left="100"/>
        <w:rPr>
          <w:rFonts w:hint="default" w:ascii="Times New Roman" w:hAnsi="Times New Roman" w:cs="Times New Roman"/>
        </w:rPr>
      </w:pPr>
      <w:r>
        <w:rPr>
          <w:rFonts w:hint="default" w:ascii="Times New Roman" w:hAnsi="Times New Roman" w:cs="Times New Roman"/>
        </w:rPr>
        <w:t>Note</w:t>
      </w:r>
      <w:r>
        <w:rPr>
          <w:rFonts w:hint="default" w:ascii="Times New Roman" w:hAnsi="Times New Roman" w:cs="Times New Roman"/>
          <w:spacing w:val="-23"/>
        </w:rPr>
        <w:t xml:space="preserve"> </w:t>
      </w:r>
      <w:r>
        <w:rPr>
          <w:rFonts w:hint="default" w:ascii="Times New Roman" w:hAnsi="Times New Roman" w:cs="Times New Roman"/>
        </w:rPr>
        <w:t>which</w:t>
      </w:r>
      <w:r>
        <w:rPr>
          <w:rFonts w:hint="default" w:ascii="Times New Roman" w:hAnsi="Times New Roman" w:cs="Times New Roman"/>
          <w:spacing w:val="-21"/>
        </w:rPr>
        <w:t xml:space="preserve"> </w:t>
      </w:r>
      <w:r>
        <w:rPr>
          <w:rFonts w:hint="default" w:ascii="Times New Roman" w:hAnsi="Times New Roman" w:cs="Times New Roman"/>
        </w:rPr>
        <w:t>way</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motor</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3"/>
        </w:rPr>
        <w:t xml:space="preserve"> </w:t>
      </w:r>
      <w:r>
        <w:rPr>
          <w:rFonts w:hint="default" w:ascii="Times New Roman" w:hAnsi="Times New Roman" w:cs="Times New Roman"/>
        </w:rPr>
        <w:t>spinning.</w:t>
      </w:r>
      <w:r>
        <w:rPr>
          <w:rFonts w:hint="default" w:ascii="Times New Roman" w:hAnsi="Times New Roman" w:cs="Times New Roman"/>
          <w:spacing w:val="-22"/>
        </w:rPr>
        <w:t xml:space="preserve"> </w:t>
      </w:r>
      <w:r>
        <w:rPr>
          <w:rFonts w:hint="default" w:ascii="Times New Roman" w:hAnsi="Times New Roman" w:cs="Times New Roman"/>
          <w:spacing w:val="-2"/>
        </w:rPr>
        <w:t>You</w:t>
      </w:r>
      <w:r>
        <w:rPr>
          <w:rFonts w:hint="default" w:ascii="Times New Roman" w:hAnsi="Times New Roman" w:cs="Times New Roman"/>
          <w:spacing w:val="-22"/>
        </w:rPr>
        <w:t xml:space="preserve"> </w:t>
      </w:r>
      <w:r>
        <w:rPr>
          <w:rFonts w:hint="default" w:ascii="Times New Roman" w:hAnsi="Times New Roman" w:cs="Times New Roman"/>
        </w:rPr>
        <w:t>can</w:t>
      </w:r>
      <w:r>
        <w:rPr>
          <w:rFonts w:hint="default" w:ascii="Times New Roman" w:hAnsi="Times New Roman" w:cs="Times New Roman"/>
          <w:spacing w:val="-21"/>
        </w:rPr>
        <w:t xml:space="preserve"> </w:t>
      </w:r>
      <w:r>
        <w:rPr>
          <w:rFonts w:hint="default" w:ascii="Times New Roman" w:hAnsi="Times New Roman" w:cs="Times New Roman"/>
        </w:rPr>
        <w:t>do</w:t>
      </w:r>
      <w:r>
        <w:rPr>
          <w:rFonts w:hint="default" w:ascii="Times New Roman" w:hAnsi="Times New Roman" w:cs="Times New Roman"/>
          <w:spacing w:val="-21"/>
        </w:rPr>
        <w:t xml:space="preserve"> </w:t>
      </w:r>
      <w:r>
        <w:rPr>
          <w:rFonts w:hint="default" w:ascii="Times New Roman" w:hAnsi="Times New Roman" w:cs="Times New Roman"/>
        </w:rPr>
        <w:t>this</w:t>
      </w:r>
      <w:r>
        <w:rPr>
          <w:rFonts w:hint="default" w:ascii="Times New Roman" w:hAnsi="Times New Roman" w:cs="Times New Roman"/>
          <w:spacing w:val="-23"/>
        </w:rPr>
        <w:t xml:space="preserve"> </w:t>
      </w:r>
      <w:r>
        <w:rPr>
          <w:rFonts w:hint="default" w:ascii="Times New Roman" w:hAnsi="Times New Roman" w:cs="Times New Roman"/>
        </w:rPr>
        <w:t>by</w:t>
      </w:r>
      <w:r>
        <w:rPr>
          <w:rFonts w:hint="default" w:ascii="Times New Roman" w:hAnsi="Times New Roman" w:cs="Times New Roman"/>
          <w:spacing w:val="-22"/>
        </w:rPr>
        <w:t xml:space="preserve"> </w:t>
      </w:r>
      <w:r>
        <w:rPr>
          <w:rFonts w:hint="default" w:ascii="Times New Roman" w:hAnsi="Times New Roman" w:cs="Times New Roman"/>
        </w:rPr>
        <w:t>pinching</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motor</w:t>
      </w:r>
      <w:r>
        <w:rPr>
          <w:rFonts w:hint="default" w:ascii="Times New Roman" w:hAnsi="Times New Roman" w:cs="Times New Roman"/>
          <w:spacing w:val="-23"/>
        </w:rPr>
        <w:t xml:space="preserve"> </w:t>
      </w:r>
      <w:r>
        <w:rPr>
          <w:rFonts w:hint="default" w:ascii="Times New Roman" w:hAnsi="Times New Roman" w:cs="Times New Roman"/>
        </w:rPr>
        <w:t>shaft</w:t>
      </w:r>
      <w:r>
        <w:rPr>
          <w:rFonts w:hint="default" w:ascii="Times New Roman" w:hAnsi="Times New Roman" w:cs="Times New Roman"/>
          <w:spacing w:val="-25"/>
        </w:rPr>
        <w:t xml:space="preserve"> </w:t>
      </w:r>
      <w:r>
        <w:rPr>
          <w:rFonts w:hint="default" w:ascii="Times New Roman" w:hAnsi="Times New Roman" w:cs="Times New Roman"/>
        </w:rPr>
        <w:t>between</w:t>
      </w:r>
    </w:p>
    <w:p>
      <w:pPr>
        <w:spacing w:after="0"/>
        <w:rPr>
          <w:rFonts w:hint="default" w:ascii="Times New Roman" w:hAnsi="Times New Roman" w:cs="Times New Roman"/>
        </w:rPr>
        <w:sectPr>
          <w:pgSz w:w="11920" w:h="16850"/>
          <w:pgMar w:top="1340" w:right="880" w:bottom="1480" w:left="980" w:header="0" w:footer="1206" w:gutter="0"/>
        </w:sectPr>
      </w:pPr>
    </w:p>
    <w:p>
      <w:pPr>
        <w:pStyle w:val="6"/>
        <w:spacing w:before="99" w:line="338" w:lineRule="auto"/>
        <w:ind w:left="100"/>
        <w:rPr>
          <w:rFonts w:hint="default" w:ascii="Times New Roman" w:hAnsi="Times New Roman" w:cs="Times New Roman"/>
        </w:rPr>
      </w:pPr>
      <w:r>
        <w:rPr>
          <w:rFonts w:hint="default" w:ascii="Times New Roman" w:hAnsi="Times New Roman" w:cs="Times New Roman"/>
        </w:rPr>
        <w:t>your</w:t>
      </w:r>
      <w:r>
        <w:rPr>
          <w:rFonts w:hint="default" w:ascii="Times New Roman" w:hAnsi="Times New Roman" w:cs="Times New Roman"/>
          <w:spacing w:val="-17"/>
        </w:rPr>
        <w:t xml:space="preserve"> </w:t>
      </w:r>
      <w:r>
        <w:rPr>
          <w:rFonts w:hint="default" w:ascii="Times New Roman" w:hAnsi="Times New Roman" w:cs="Times New Roman"/>
        </w:rPr>
        <w:t>fingers.</w:t>
      </w:r>
      <w:r>
        <w:rPr>
          <w:rFonts w:hint="default" w:ascii="Times New Roman" w:hAnsi="Times New Roman" w:cs="Times New Roman"/>
          <w:spacing w:val="-17"/>
        </w:rPr>
        <w:t xml:space="preserve"> </w:t>
      </w:r>
      <w:r>
        <w:rPr>
          <w:rFonts w:hint="default" w:ascii="Times New Roman" w:hAnsi="Times New Roman" w:cs="Times New Roman"/>
        </w:rPr>
        <w:t>Swap</w:t>
      </w:r>
      <w:r>
        <w:rPr>
          <w:rFonts w:hint="default" w:ascii="Times New Roman" w:hAnsi="Times New Roman" w:cs="Times New Roman"/>
          <w:spacing w:val="-16"/>
        </w:rPr>
        <w:t xml:space="preserve"> </w:t>
      </w:r>
      <w:r>
        <w:rPr>
          <w:rFonts w:hint="default" w:ascii="Times New Roman" w:hAnsi="Times New Roman" w:cs="Times New Roman"/>
          <w:spacing w:val="-3"/>
        </w:rPr>
        <w:t>over</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motor</w:t>
      </w:r>
      <w:r>
        <w:rPr>
          <w:rFonts w:hint="default" w:ascii="Times New Roman" w:hAnsi="Times New Roman" w:cs="Times New Roman"/>
          <w:spacing w:val="-16"/>
        </w:rPr>
        <w:t xml:space="preserve"> </w:t>
      </w:r>
      <w:r>
        <w:rPr>
          <w:rFonts w:hint="default" w:ascii="Times New Roman" w:hAnsi="Times New Roman" w:cs="Times New Roman"/>
        </w:rPr>
        <w:t>leads</w:t>
      </w:r>
      <w:r>
        <w:rPr>
          <w:rFonts w:hint="default" w:ascii="Times New Roman" w:hAnsi="Times New Roman" w:cs="Times New Roman"/>
          <w:spacing w:val="-18"/>
        </w:rPr>
        <w:t xml:space="preserve"> </w:t>
      </w:r>
      <w:r>
        <w:rPr>
          <w:rFonts w:hint="default" w:ascii="Times New Roman" w:hAnsi="Times New Roman" w:cs="Times New Roman"/>
        </w:rPr>
        <w:t>so</w:t>
      </w:r>
      <w:r>
        <w:rPr>
          <w:rFonts w:hint="default" w:ascii="Times New Roman" w:hAnsi="Times New Roman" w:cs="Times New Roman"/>
          <w:spacing w:val="-17"/>
        </w:rPr>
        <w:t xml:space="preserve"> </w:t>
      </w:r>
      <w:r>
        <w:rPr>
          <w:rFonts w:hint="default" w:ascii="Times New Roman" w:hAnsi="Times New Roman" w:cs="Times New Roman"/>
        </w:rPr>
        <w:t>that</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motor</w:t>
      </w:r>
      <w:r>
        <w:rPr>
          <w:rFonts w:hint="default" w:ascii="Times New Roman" w:hAnsi="Times New Roman" w:cs="Times New Roman"/>
          <w:spacing w:val="-18"/>
        </w:rPr>
        <w:t xml:space="preserve"> </w:t>
      </w:r>
      <w:r>
        <w:rPr>
          <w:rFonts w:hint="default" w:ascii="Times New Roman" w:hAnsi="Times New Roman" w:cs="Times New Roman"/>
        </w:rPr>
        <w:t>lead</w:t>
      </w:r>
      <w:r>
        <w:rPr>
          <w:rFonts w:hint="default" w:ascii="Times New Roman" w:hAnsi="Times New Roman" w:cs="Times New Roman"/>
          <w:spacing w:val="-16"/>
        </w:rPr>
        <w:t xml:space="preserve"> </w:t>
      </w:r>
      <w:r>
        <w:rPr>
          <w:rFonts w:hint="default" w:ascii="Times New Roman" w:hAnsi="Times New Roman" w:cs="Times New Roman"/>
        </w:rPr>
        <w:t>that</w:t>
      </w:r>
      <w:r>
        <w:rPr>
          <w:rFonts w:hint="default" w:ascii="Times New Roman" w:hAnsi="Times New Roman" w:cs="Times New Roman"/>
          <w:spacing w:val="-16"/>
        </w:rPr>
        <w:t xml:space="preserve"> </w:t>
      </w:r>
      <w:r>
        <w:rPr>
          <w:rFonts w:hint="default" w:ascii="Times New Roman" w:hAnsi="Times New Roman" w:cs="Times New Roman"/>
        </w:rPr>
        <w:t>was</w:t>
      </w:r>
      <w:r>
        <w:rPr>
          <w:rFonts w:hint="default" w:ascii="Times New Roman" w:hAnsi="Times New Roman" w:cs="Times New Roman"/>
          <w:spacing w:val="-16"/>
        </w:rPr>
        <w:t xml:space="preserve"> </w:t>
      </w:r>
      <w:r>
        <w:rPr>
          <w:rFonts w:hint="default" w:ascii="Times New Roman" w:hAnsi="Times New Roman" w:cs="Times New Roman"/>
        </w:rPr>
        <w:t>going</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9"/>
        </w:rPr>
        <w:t xml:space="preserve"> </w:t>
      </w:r>
      <w:r>
        <w:rPr>
          <w:rFonts w:hint="default" w:ascii="Times New Roman" w:hAnsi="Times New Roman" w:cs="Times New Roman"/>
        </w:rPr>
        <w:t>+5V</w:t>
      </w:r>
      <w:r>
        <w:rPr>
          <w:rFonts w:hint="default" w:ascii="Times New Roman" w:hAnsi="Times New Roman" w:cs="Times New Roman"/>
          <w:spacing w:val="-18"/>
        </w:rPr>
        <w:t xml:space="preserve"> </w:t>
      </w:r>
      <w:r>
        <w:rPr>
          <w:rFonts w:hint="default" w:ascii="Times New Roman" w:hAnsi="Times New Roman" w:cs="Times New Roman"/>
          <w:spacing w:val="-3"/>
        </w:rPr>
        <w:t xml:space="preserve">now </w:t>
      </w:r>
      <w:r>
        <w:rPr>
          <w:rFonts w:hint="default" w:ascii="Times New Roman" w:hAnsi="Times New Roman" w:cs="Times New Roman"/>
        </w:rPr>
        <w:t>goes</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GND</w:t>
      </w:r>
      <w:r>
        <w:rPr>
          <w:rFonts w:hint="default" w:ascii="Times New Roman" w:hAnsi="Times New Roman" w:cs="Times New Roman"/>
          <w:spacing w:val="-21"/>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vice-versa.</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motor</w:t>
      </w:r>
      <w:r>
        <w:rPr>
          <w:rFonts w:hint="default" w:ascii="Times New Roman" w:hAnsi="Times New Roman" w:cs="Times New Roman"/>
          <w:spacing w:val="-17"/>
        </w:rPr>
        <w:t xml:space="preserve"> </w:t>
      </w:r>
      <w:r>
        <w:rPr>
          <w:rFonts w:hint="default" w:ascii="Times New Roman" w:hAnsi="Times New Roman" w:cs="Times New Roman"/>
        </w:rPr>
        <w:t>will</w:t>
      </w:r>
      <w:r>
        <w:rPr>
          <w:rFonts w:hint="default" w:ascii="Times New Roman" w:hAnsi="Times New Roman" w:cs="Times New Roman"/>
          <w:spacing w:val="-18"/>
        </w:rPr>
        <w:t xml:space="preserve"> </w:t>
      </w:r>
      <w:r>
        <w:rPr>
          <w:rFonts w:hint="default" w:ascii="Times New Roman" w:hAnsi="Times New Roman" w:cs="Times New Roman"/>
        </w:rPr>
        <w:t>turn</w:t>
      </w:r>
      <w:r>
        <w:rPr>
          <w:rFonts w:hint="default" w:ascii="Times New Roman" w:hAnsi="Times New Roman" w:cs="Times New Roman"/>
          <w:spacing w:val="-20"/>
        </w:rPr>
        <w:t xml:space="preserve"> </w:t>
      </w:r>
      <w:r>
        <w:rPr>
          <w:rFonts w:hint="default" w:ascii="Times New Roman" w:hAnsi="Times New Roman" w:cs="Times New Roman"/>
        </w:rPr>
        <w:t>in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opposite</w:t>
      </w:r>
      <w:r>
        <w:rPr>
          <w:rFonts w:hint="default" w:ascii="Times New Roman" w:hAnsi="Times New Roman" w:cs="Times New Roman"/>
          <w:spacing w:val="-17"/>
        </w:rPr>
        <w:t xml:space="preserve"> </w:t>
      </w:r>
      <w:r>
        <w:rPr>
          <w:rFonts w:hint="default" w:ascii="Times New Roman" w:hAnsi="Times New Roman" w:cs="Times New Roman"/>
        </w:rPr>
        <w:t>direction.</w:t>
      </w:r>
    </w:p>
    <w:p>
      <w:pPr>
        <w:pStyle w:val="6"/>
        <w:spacing w:before="60" w:line="338" w:lineRule="auto"/>
        <w:ind w:left="100" w:right="307"/>
        <w:rPr>
          <w:rFonts w:hint="default" w:ascii="Times New Roman" w:hAnsi="Times New Roman" w:cs="Times New Roman"/>
        </w:rPr>
      </w:pPr>
      <w:r>
        <w:rPr>
          <w:rFonts w:hint="default" w:ascii="Times New Roman" w:hAnsi="Times New Roman" w:cs="Times New Roman"/>
        </w:rPr>
        <w:t>This gives us a clue as to how the L293D chip works. Its control pins allow us to do the equivalent of swapping over the motor terminals to reverse the direction of the motor.</w:t>
      </w:r>
    </w:p>
    <w:p>
      <w:pPr>
        <w:pStyle w:val="6"/>
        <w:spacing w:before="63" w:line="336" w:lineRule="auto"/>
        <w:ind w:left="100" w:right="307"/>
        <w:rPr>
          <w:rFonts w:hint="default" w:ascii="Times New Roman" w:hAnsi="Times New Roman" w:cs="Times New Roman"/>
        </w:rPr>
      </w:pPr>
      <w:r>
        <w:rPr>
          <w:rFonts w:hint="default" w:ascii="Times New Roman" w:hAnsi="Times New Roman" w:cs="Times New Roman"/>
        </w:rPr>
        <w:t>Build up the breadboard as below. The Arduino is still just supplying power, but we can experiment manually with the control pins before we let the Arduino take over.</w:t>
      </w:r>
    </w:p>
    <w:p>
      <w:pPr>
        <w:pStyle w:val="6"/>
        <w:rPr>
          <w:rFonts w:hint="default" w:ascii="Times New Roman" w:hAnsi="Times New Roman" w:cs="Times New Roman"/>
          <w:sz w:val="20"/>
        </w:rPr>
      </w:pPr>
    </w:p>
    <w:p>
      <w:pPr>
        <w:pStyle w:val="6"/>
        <w:spacing w:before="11"/>
        <w:rPr>
          <w:rFonts w:hint="default" w:ascii="Times New Roman" w:hAnsi="Times New Roman" w:cs="Times New Roman"/>
          <w:sz w:val="16"/>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953770</wp:posOffset>
            </wp:positionH>
            <wp:positionV relativeFrom="paragraph">
              <wp:posOffset>149860</wp:posOffset>
            </wp:positionV>
            <wp:extent cx="5712460" cy="2993390"/>
            <wp:effectExtent l="0" t="0" r="0" b="0"/>
            <wp:wrapTopAndBottom/>
            <wp:docPr id="34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66.jpeg"/>
                    <pic:cNvPicPr>
                      <a:picLocks noChangeAspect="1"/>
                    </pic:cNvPicPr>
                  </pic:nvPicPr>
                  <pic:blipFill>
                    <a:blip r:embed="rId192" cstate="print"/>
                    <a:stretch>
                      <a:fillRect/>
                    </a:stretch>
                  </pic:blipFill>
                  <pic:spPr>
                    <a:xfrm>
                      <a:off x="0" y="0"/>
                      <a:ext cx="5712283" cy="2993231"/>
                    </a:xfrm>
                    <a:prstGeom prst="rect">
                      <a:avLst/>
                    </a:prstGeom>
                  </pic:spPr>
                </pic:pic>
              </a:graphicData>
            </a:graphic>
          </wp:anchor>
        </w:drawing>
      </w:r>
    </w:p>
    <w:p>
      <w:pPr>
        <w:pStyle w:val="6"/>
        <w:rPr>
          <w:rFonts w:hint="default" w:ascii="Times New Roman" w:hAnsi="Times New Roman" w:cs="Times New Roman"/>
          <w:sz w:val="26"/>
        </w:rPr>
      </w:pPr>
    </w:p>
    <w:p>
      <w:pPr>
        <w:pStyle w:val="6"/>
        <w:spacing w:before="4"/>
        <w:rPr>
          <w:rFonts w:hint="default" w:ascii="Times New Roman" w:hAnsi="Times New Roman" w:cs="Times New Roman"/>
          <w:sz w:val="20"/>
        </w:rPr>
      </w:pPr>
    </w:p>
    <w:p>
      <w:pPr>
        <w:pStyle w:val="6"/>
        <w:spacing w:line="336"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three</w:t>
      </w:r>
      <w:r>
        <w:rPr>
          <w:rFonts w:hint="default" w:ascii="Times New Roman" w:hAnsi="Times New Roman" w:cs="Times New Roman"/>
          <w:spacing w:val="-37"/>
        </w:rPr>
        <w:t xml:space="preserve"> </w:t>
      </w:r>
      <w:r>
        <w:rPr>
          <w:rFonts w:hint="default" w:ascii="Times New Roman" w:hAnsi="Times New Roman" w:cs="Times New Roman"/>
        </w:rPr>
        <w:t>pins</w:t>
      </w:r>
      <w:r>
        <w:rPr>
          <w:rFonts w:hint="default" w:ascii="Times New Roman" w:hAnsi="Times New Roman" w:cs="Times New Roman"/>
          <w:spacing w:val="-36"/>
        </w:rPr>
        <w:t xml:space="preserve"> </w:t>
      </w:r>
      <w:r>
        <w:rPr>
          <w:rFonts w:hint="default" w:ascii="Times New Roman" w:hAnsi="Times New Roman" w:cs="Times New Roman"/>
        </w:rPr>
        <w:t>of</w:t>
      </w:r>
      <w:r>
        <w:rPr>
          <w:rFonts w:hint="default" w:ascii="Times New Roman" w:hAnsi="Times New Roman" w:cs="Times New Roman"/>
          <w:spacing w:val="-37"/>
        </w:rPr>
        <w:t xml:space="preserve"> </w:t>
      </w:r>
      <w:r>
        <w:rPr>
          <w:rFonts w:hint="default" w:ascii="Times New Roman" w:hAnsi="Times New Roman" w:cs="Times New Roman"/>
        </w:rPr>
        <w:t>L293D</w:t>
      </w:r>
      <w:r>
        <w:rPr>
          <w:rFonts w:hint="default" w:ascii="Times New Roman" w:hAnsi="Times New Roman" w:cs="Times New Roman"/>
          <w:spacing w:val="-39"/>
        </w:rPr>
        <w:t xml:space="preserve"> </w:t>
      </w:r>
      <w:r>
        <w:rPr>
          <w:rFonts w:hint="default" w:ascii="Times New Roman" w:hAnsi="Times New Roman" w:cs="Times New Roman"/>
        </w:rPr>
        <w:t>that</w:t>
      </w:r>
      <w:r>
        <w:rPr>
          <w:rFonts w:hint="default" w:ascii="Times New Roman" w:hAnsi="Times New Roman" w:cs="Times New Roman"/>
          <w:spacing w:val="-36"/>
        </w:rPr>
        <w:t xml:space="preserve"> </w:t>
      </w:r>
      <w:r>
        <w:rPr>
          <w:rFonts w:hint="default" w:ascii="Times New Roman" w:hAnsi="Times New Roman" w:cs="Times New Roman"/>
        </w:rPr>
        <w:t>we</w:t>
      </w:r>
      <w:r>
        <w:rPr>
          <w:rFonts w:hint="default" w:ascii="Times New Roman" w:hAnsi="Times New Roman" w:cs="Times New Roman"/>
          <w:spacing w:val="-37"/>
        </w:rPr>
        <w:t xml:space="preserve"> </w:t>
      </w:r>
      <w:r>
        <w:rPr>
          <w:rFonts w:hint="default" w:ascii="Times New Roman" w:hAnsi="Times New Roman" w:cs="Times New Roman"/>
        </w:rPr>
        <w:t>are</w:t>
      </w:r>
      <w:r>
        <w:rPr>
          <w:rFonts w:hint="default" w:ascii="Times New Roman" w:hAnsi="Times New Roman" w:cs="Times New Roman"/>
          <w:spacing w:val="-37"/>
        </w:rPr>
        <w:t xml:space="preserve"> </w:t>
      </w:r>
      <w:r>
        <w:rPr>
          <w:rFonts w:hint="default" w:ascii="Times New Roman" w:hAnsi="Times New Roman" w:cs="Times New Roman"/>
        </w:rPr>
        <w:t>interested</w:t>
      </w:r>
      <w:r>
        <w:rPr>
          <w:rFonts w:hint="default" w:ascii="Times New Roman" w:hAnsi="Times New Roman" w:cs="Times New Roman"/>
          <w:spacing w:val="-38"/>
        </w:rPr>
        <w:t xml:space="preserve"> </w:t>
      </w:r>
      <w:r>
        <w:rPr>
          <w:rFonts w:hint="default" w:ascii="Times New Roman" w:hAnsi="Times New Roman" w:cs="Times New Roman"/>
        </w:rPr>
        <w:t>in</w:t>
      </w:r>
      <w:r>
        <w:rPr>
          <w:rFonts w:hint="default" w:ascii="Times New Roman" w:hAnsi="Times New Roman" w:cs="Times New Roman"/>
          <w:spacing w:val="-37"/>
        </w:rPr>
        <w:t xml:space="preserve"> </w:t>
      </w:r>
      <w:r>
        <w:rPr>
          <w:rFonts w:hint="default" w:ascii="Times New Roman" w:hAnsi="Times New Roman" w:cs="Times New Roman"/>
        </w:rPr>
        <w:t>are</w:t>
      </w:r>
      <w:r>
        <w:rPr>
          <w:rFonts w:hint="default" w:ascii="Times New Roman" w:hAnsi="Times New Roman" w:cs="Times New Roman"/>
          <w:spacing w:val="-38"/>
        </w:rPr>
        <w:t xml:space="preserve"> </w:t>
      </w:r>
      <w:r>
        <w:rPr>
          <w:rFonts w:hint="default" w:ascii="Times New Roman" w:hAnsi="Times New Roman" w:cs="Times New Roman"/>
        </w:rPr>
        <w:t>Pin</w:t>
      </w:r>
      <w:r>
        <w:rPr>
          <w:rFonts w:hint="default" w:ascii="Times New Roman" w:hAnsi="Times New Roman" w:cs="Times New Roman"/>
          <w:spacing w:val="-37"/>
        </w:rPr>
        <w:t xml:space="preserve"> </w:t>
      </w:r>
      <w:r>
        <w:rPr>
          <w:rFonts w:hint="default" w:ascii="Times New Roman" w:hAnsi="Times New Roman" w:cs="Times New Roman"/>
        </w:rPr>
        <w:t>1</w:t>
      </w:r>
      <w:r>
        <w:rPr>
          <w:rFonts w:hint="default" w:ascii="Times New Roman" w:hAnsi="Times New Roman" w:cs="Times New Roman"/>
          <w:spacing w:val="-37"/>
        </w:rPr>
        <w:t xml:space="preserve"> </w:t>
      </w:r>
      <w:r>
        <w:rPr>
          <w:rFonts w:hint="default" w:ascii="Times New Roman" w:hAnsi="Times New Roman" w:cs="Times New Roman"/>
        </w:rPr>
        <w:t>(Enable),</w:t>
      </w:r>
      <w:r>
        <w:rPr>
          <w:rFonts w:hint="default" w:ascii="Times New Roman" w:hAnsi="Times New Roman" w:cs="Times New Roman"/>
          <w:spacing w:val="-36"/>
        </w:rPr>
        <w:t xml:space="preserve"> </w:t>
      </w:r>
      <w:r>
        <w:rPr>
          <w:rFonts w:hint="default" w:ascii="Times New Roman" w:hAnsi="Times New Roman" w:cs="Times New Roman"/>
        </w:rPr>
        <w:t>Pin</w:t>
      </w:r>
      <w:r>
        <w:rPr>
          <w:rFonts w:hint="default" w:ascii="Times New Roman" w:hAnsi="Times New Roman" w:cs="Times New Roman"/>
          <w:spacing w:val="-37"/>
        </w:rPr>
        <w:t xml:space="preserve"> </w:t>
      </w:r>
      <w:r>
        <w:rPr>
          <w:rFonts w:hint="default" w:ascii="Times New Roman" w:hAnsi="Times New Roman" w:cs="Times New Roman"/>
        </w:rPr>
        <w:t>2</w:t>
      </w:r>
      <w:r>
        <w:rPr>
          <w:rFonts w:hint="default" w:ascii="Times New Roman" w:hAnsi="Times New Roman" w:cs="Times New Roman"/>
          <w:spacing w:val="-36"/>
        </w:rPr>
        <w:t xml:space="preserve"> </w:t>
      </w:r>
      <w:r>
        <w:rPr>
          <w:rFonts w:hint="default" w:ascii="Times New Roman" w:hAnsi="Times New Roman" w:cs="Times New Roman"/>
          <w:spacing w:val="-2"/>
        </w:rPr>
        <w:t>(In1)</w:t>
      </w:r>
      <w:r>
        <w:rPr>
          <w:rFonts w:hint="default" w:ascii="Times New Roman" w:hAnsi="Times New Roman" w:cs="Times New Roman"/>
          <w:spacing w:val="-37"/>
        </w:rPr>
        <w:t xml:space="preserve"> </w:t>
      </w:r>
      <w:r>
        <w:rPr>
          <w:rFonts w:hint="default" w:ascii="Times New Roman" w:hAnsi="Times New Roman" w:cs="Times New Roman"/>
        </w:rPr>
        <w:t>and</w:t>
      </w:r>
      <w:r>
        <w:rPr>
          <w:rFonts w:hint="default" w:ascii="Times New Roman" w:hAnsi="Times New Roman" w:cs="Times New Roman"/>
          <w:spacing w:val="-38"/>
        </w:rPr>
        <w:t xml:space="preserve"> </w:t>
      </w:r>
      <w:r>
        <w:rPr>
          <w:rFonts w:hint="default" w:ascii="Times New Roman" w:hAnsi="Times New Roman" w:cs="Times New Roman"/>
        </w:rPr>
        <w:t>Pin</w:t>
      </w:r>
      <w:r>
        <w:rPr>
          <w:rFonts w:hint="default" w:ascii="Times New Roman" w:hAnsi="Times New Roman" w:cs="Times New Roman"/>
          <w:spacing w:val="-38"/>
        </w:rPr>
        <w:t xml:space="preserve"> </w:t>
      </w:r>
      <w:r>
        <w:rPr>
          <w:rFonts w:hint="default" w:ascii="Times New Roman" w:hAnsi="Times New Roman" w:cs="Times New Roman"/>
        </w:rPr>
        <w:t>7</w:t>
      </w:r>
      <w:r>
        <w:rPr>
          <w:rFonts w:hint="default" w:ascii="Times New Roman" w:hAnsi="Times New Roman" w:cs="Times New Roman"/>
          <w:spacing w:val="-36"/>
        </w:rPr>
        <w:t xml:space="preserve"> </w:t>
      </w:r>
      <w:r>
        <w:rPr>
          <w:rFonts w:hint="default" w:ascii="Times New Roman" w:hAnsi="Times New Roman" w:cs="Times New Roman"/>
          <w:spacing w:val="-3"/>
        </w:rPr>
        <w:t xml:space="preserve">(In2). </w:t>
      </w:r>
      <w:r>
        <w:rPr>
          <w:rFonts w:hint="default" w:ascii="Times New Roman" w:hAnsi="Times New Roman" w:cs="Times New Roman"/>
        </w:rPr>
        <w:t>These</w:t>
      </w:r>
      <w:r>
        <w:rPr>
          <w:rFonts w:hint="default" w:ascii="Times New Roman" w:hAnsi="Times New Roman" w:cs="Times New Roman"/>
          <w:spacing w:val="-29"/>
        </w:rPr>
        <w:t xml:space="preserve"> </w:t>
      </w:r>
      <w:r>
        <w:rPr>
          <w:rFonts w:hint="default" w:ascii="Times New Roman" w:hAnsi="Times New Roman" w:cs="Times New Roman"/>
        </w:rPr>
        <w:t>are</w:t>
      </w:r>
      <w:r>
        <w:rPr>
          <w:rFonts w:hint="default" w:ascii="Times New Roman" w:hAnsi="Times New Roman" w:cs="Times New Roman"/>
          <w:spacing w:val="-28"/>
        </w:rPr>
        <w:t xml:space="preserve"> </w:t>
      </w:r>
      <w:r>
        <w:rPr>
          <w:rFonts w:hint="default" w:ascii="Times New Roman" w:hAnsi="Times New Roman" w:cs="Times New Roman"/>
        </w:rPr>
        <w:t>attached</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either</w:t>
      </w:r>
      <w:r>
        <w:rPr>
          <w:rFonts w:hint="default" w:ascii="Times New Roman" w:hAnsi="Times New Roman" w:cs="Times New Roman"/>
          <w:spacing w:val="-28"/>
        </w:rPr>
        <w:t xml:space="preserve"> </w:t>
      </w:r>
      <w:r>
        <w:rPr>
          <w:rFonts w:hint="default" w:ascii="Times New Roman" w:hAnsi="Times New Roman" w:cs="Times New Roman"/>
        </w:rPr>
        <w:t>5V</w:t>
      </w:r>
      <w:r>
        <w:rPr>
          <w:rFonts w:hint="default" w:ascii="Times New Roman" w:hAnsi="Times New Roman" w:cs="Times New Roman"/>
          <w:spacing w:val="-30"/>
        </w:rPr>
        <w:t xml:space="preserve"> </w:t>
      </w:r>
      <w:r>
        <w:rPr>
          <w:rFonts w:hint="default" w:ascii="Times New Roman" w:hAnsi="Times New Roman" w:cs="Times New Roman"/>
        </w:rPr>
        <w:t>or</w:t>
      </w:r>
      <w:r>
        <w:rPr>
          <w:rFonts w:hint="default" w:ascii="Times New Roman" w:hAnsi="Times New Roman" w:cs="Times New Roman"/>
          <w:spacing w:val="-29"/>
        </w:rPr>
        <w:t xml:space="preserve"> </w:t>
      </w:r>
      <w:r>
        <w:rPr>
          <w:rFonts w:hint="default" w:ascii="Times New Roman" w:hAnsi="Times New Roman" w:cs="Times New Roman"/>
        </w:rPr>
        <w:t>GND</w:t>
      </w:r>
      <w:r>
        <w:rPr>
          <w:rFonts w:hint="default" w:ascii="Times New Roman" w:hAnsi="Times New Roman" w:cs="Times New Roman"/>
          <w:spacing w:val="-28"/>
        </w:rPr>
        <w:t xml:space="preserve"> </w:t>
      </w:r>
      <w:r>
        <w:rPr>
          <w:rFonts w:hint="default" w:ascii="Times New Roman" w:hAnsi="Times New Roman" w:cs="Times New Roman"/>
        </w:rPr>
        <w:t>using</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purple,</w:t>
      </w:r>
      <w:r>
        <w:rPr>
          <w:rFonts w:hint="default" w:ascii="Times New Roman" w:hAnsi="Times New Roman" w:cs="Times New Roman"/>
          <w:spacing w:val="-28"/>
        </w:rPr>
        <w:t xml:space="preserve"> </w:t>
      </w:r>
      <w:r>
        <w:rPr>
          <w:rFonts w:hint="default" w:ascii="Times New Roman" w:hAnsi="Times New Roman" w:cs="Times New Roman"/>
        </w:rPr>
        <w:t>yellow</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orange</w:t>
      </w:r>
      <w:r>
        <w:rPr>
          <w:rFonts w:hint="default" w:ascii="Times New Roman" w:hAnsi="Times New Roman" w:cs="Times New Roman"/>
          <w:spacing w:val="-29"/>
        </w:rPr>
        <w:t xml:space="preserve"> </w:t>
      </w:r>
      <w:r>
        <w:rPr>
          <w:rFonts w:hint="default" w:ascii="Times New Roman" w:hAnsi="Times New Roman" w:cs="Times New Roman"/>
        </w:rPr>
        <w:t>jumper</w:t>
      </w:r>
      <w:r>
        <w:rPr>
          <w:rFonts w:hint="default" w:ascii="Times New Roman" w:hAnsi="Times New Roman" w:cs="Times New Roman"/>
          <w:spacing w:val="-27"/>
        </w:rPr>
        <w:t xml:space="preserve"> </w:t>
      </w:r>
      <w:r>
        <w:rPr>
          <w:rFonts w:hint="default" w:ascii="Times New Roman" w:hAnsi="Times New Roman" w:cs="Times New Roman"/>
        </w:rPr>
        <w:t>wires.</w:t>
      </w:r>
    </w:p>
    <w:p>
      <w:pPr>
        <w:pStyle w:val="6"/>
        <w:spacing w:before="66"/>
        <w:ind w:left="100"/>
        <w:rPr>
          <w:rFonts w:hint="default" w:ascii="Times New Roman" w:hAnsi="Times New Roman" w:cs="Times New Roman"/>
        </w:rPr>
      </w:pPr>
      <w:r>
        <w:rPr>
          <w:rFonts w:hint="default" w:ascii="Times New Roman" w:hAnsi="Times New Roman" w:cs="Times New Roman"/>
        </w:rPr>
        <w:t>As shown above, the motor should be turning on one direction, let's call that direction A.</w:t>
      </w:r>
    </w:p>
    <w:p>
      <w:pPr>
        <w:pStyle w:val="6"/>
        <w:spacing w:before="166" w:line="338" w:lineRule="auto"/>
        <w:ind w:left="100" w:right="196"/>
        <w:jc w:val="both"/>
        <w:rPr>
          <w:rFonts w:hint="default" w:ascii="Times New Roman" w:hAnsi="Times New Roman" w:cs="Times New Roman"/>
        </w:rPr>
      </w:pPr>
      <w:r>
        <w:rPr>
          <w:rFonts w:hint="default" w:ascii="Times New Roman" w:hAnsi="Times New Roman" w:cs="Times New Roman"/>
        </w:rPr>
        <w:t xml:space="preserve">If you move Pin 1 (Enable) to GND the </w:t>
      </w:r>
      <w:r>
        <w:rPr>
          <w:rFonts w:hint="default" w:ascii="Times New Roman" w:hAnsi="Times New Roman" w:cs="Times New Roman"/>
          <w:spacing w:val="-3"/>
        </w:rPr>
        <w:t xml:space="preserve">motor </w:t>
      </w:r>
      <w:r>
        <w:rPr>
          <w:rFonts w:hint="default" w:ascii="Times New Roman" w:hAnsi="Times New Roman" w:cs="Times New Roman"/>
        </w:rPr>
        <w:t>will stop, no matter what you do with the control</w:t>
      </w:r>
      <w:r>
        <w:rPr>
          <w:rFonts w:hint="default" w:ascii="Times New Roman" w:hAnsi="Times New Roman" w:cs="Times New Roman"/>
          <w:spacing w:val="-24"/>
        </w:rPr>
        <w:t xml:space="preserve"> </w:t>
      </w:r>
      <w:r>
        <w:rPr>
          <w:rFonts w:hint="default" w:ascii="Times New Roman" w:hAnsi="Times New Roman" w:cs="Times New Roman"/>
        </w:rPr>
        <w:t>pins</w:t>
      </w:r>
      <w:r>
        <w:rPr>
          <w:rFonts w:hint="default" w:ascii="Times New Roman" w:hAnsi="Times New Roman" w:cs="Times New Roman"/>
          <w:spacing w:val="-27"/>
        </w:rPr>
        <w:t xml:space="preserve"> </w:t>
      </w:r>
      <w:r>
        <w:rPr>
          <w:rFonts w:hint="default" w:ascii="Times New Roman" w:hAnsi="Times New Roman" w:cs="Times New Roman"/>
        </w:rPr>
        <w:t>In1</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6"/>
        </w:rPr>
        <w:t xml:space="preserve"> </w:t>
      </w:r>
      <w:r>
        <w:rPr>
          <w:rFonts w:hint="default" w:ascii="Times New Roman" w:hAnsi="Times New Roman" w:cs="Times New Roman"/>
        </w:rPr>
        <w:t>In2.</w:t>
      </w:r>
      <w:r>
        <w:rPr>
          <w:rFonts w:hint="default" w:ascii="Times New Roman" w:hAnsi="Times New Roman" w:cs="Times New Roman"/>
          <w:spacing w:val="-23"/>
        </w:rPr>
        <w:t xml:space="preserve"> </w:t>
      </w:r>
      <w:r>
        <w:rPr>
          <w:rFonts w:hint="default" w:ascii="Times New Roman" w:hAnsi="Times New Roman" w:cs="Times New Roman"/>
        </w:rPr>
        <w:t>Enable</w:t>
      </w:r>
      <w:r>
        <w:rPr>
          <w:rFonts w:hint="default" w:ascii="Times New Roman" w:hAnsi="Times New Roman" w:cs="Times New Roman"/>
          <w:spacing w:val="-23"/>
        </w:rPr>
        <w:t xml:space="preserve"> </w:t>
      </w:r>
      <w:r>
        <w:rPr>
          <w:rFonts w:hint="default" w:ascii="Times New Roman" w:hAnsi="Times New Roman" w:cs="Times New Roman"/>
        </w:rPr>
        <w:t>turns</w:t>
      </w:r>
      <w:r>
        <w:rPr>
          <w:rFonts w:hint="default" w:ascii="Times New Roman" w:hAnsi="Times New Roman" w:cs="Times New Roman"/>
          <w:spacing w:val="-26"/>
        </w:rPr>
        <w:t xml:space="preserve"> </w:t>
      </w:r>
      <w:r>
        <w:rPr>
          <w:rFonts w:hint="default" w:ascii="Times New Roman" w:hAnsi="Times New Roman" w:cs="Times New Roman"/>
        </w:rPr>
        <w:t>everything</w:t>
      </w:r>
      <w:r>
        <w:rPr>
          <w:rFonts w:hint="default" w:ascii="Times New Roman" w:hAnsi="Times New Roman" w:cs="Times New Roman"/>
          <w:spacing w:val="-26"/>
        </w:rPr>
        <w:t xml:space="preserve"> </w:t>
      </w:r>
      <w:r>
        <w:rPr>
          <w:rFonts w:hint="default" w:ascii="Times New Roman" w:hAnsi="Times New Roman" w:cs="Times New Roman"/>
        </w:rPr>
        <w:t>on</w:t>
      </w:r>
      <w:r>
        <w:rPr>
          <w:rFonts w:hint="default" w:ascii="Times New Roman" w:hAnsi="Times New Roman" w:cs="Times New Roman"/>
          <w:spacing w:val="-25"/>
        </w:rPr>
        <w:t xml:space="preserve"> </w:t>
      </w:r>
      <w:r>
        <w:rPr>
          <w:rFonts w:hint="default" w:ascii="Times New Roman" w:hAnsi="Times New Roman" w:cs="Times New Roman"/>
        </w:rPr>
        <w:t>and</w:t>
      </w:r>
      <w:r>
        <w:rPr>
          <w:rFonts w:hint="default" w:ascii="Times New Roman" w:hAnsi="Times New Roman" w:cs="Times New Roman"/>
          <w:spacing w:val="-25"/>
        </w:rPr>
        <w:t xml:space="preserve"> </w:t>
      </w:r>
      <w:r>
        <w:rPr>
          <w:rFonts w:hint="default" w:ascii="Times New Roman" w:hAnsi="Times New Roman" w:cs="Times New Roman"/>
        </w:rPr>
        <w:t>off.</w:t>
      </w:r>
      <w:r>
        <w:rPr>
          <w:rFonts w:hint="default" w:ascii="Times New Roman" w:hAnsi="Times New Roman" w:cs="Times New Roman"/>
          <w:spacing w:val="-24"/>
        </w:rPr>
        <w:t xml:space="preserve"> </w:t>
      </w:r>
      <w:r>
        <w:rPr>
          <w:rFonts w:hint="default" w:ascii="Times New Roman" w:hAnsi="Times New Roman" w:cs="Times New Roman"/>
        </w:rPr>
        <w:t>This</w:t>
      </w:r>
      <w:r>
        <w:rPr>
          <w:rFonts w:hint="default" w:ascii="Times New Roman" w:hAnsi="Times New Roman" w:cs="Times New Roman"/>
          <w:spacing w:val="-26"/>
        </w:rPr>
        <w:t xml:space="preserve"> </w:t>
      </w:r>
      <w:r>
        <w:rPr>
          <w:rFonts w:hint="default" w:ascii="Times New Roman" w:hAnsi="Times New Roman" w:cs="Times New Roman"/>
        </w:rPr>
        <w:t>makes</w:t>
      </w:r>
      <w:r>
        <w:rPr>
          <w:rFonts w:hint="default" w:ascii="Times New Roman" w:hAnsi="Times New Roman" w:cs="Times New Roman"/>
          <w:spacing w:val="-25"/>
        </w:rPr>
        <w:t xml:space="preserve"> </w:t>
      </w:r>
      <w:r>
        <w:rPr>
          <w:rFonts w:hint="default" w:ascii="Times New Roman" w:hAnsi="Times New Roman" w:cs="Times New Roman"/>
        </w:rPr>
        <w:t>it</w:t>
      </w:r>
      <w:r>
        <w:rPr>
          <w:rFonts w:hint="default" w:ascii="Times New Roman" w:hAnsi="Times New Roman" w:cs="Times New Roman"/>
          <w:spacing w:val="-26"/>
        </w:rPr>
        <w:t xml:space="preserve"> </w:t>
      </w:r>
      <w:r>
        <w:rPr>
          <w:rFonts w:hint="default" w:ascii="Times New Roman" w:hAnsi="Times New Roman" w:cs="Times New Roman"/>
        </w:rPr>
        <w:t>useful</w:t>
      </w:r>
      <w:r>
        <w:rPr>
          <w:rFonts w:hint="default" w:ascii="Times New Roman" w:hAnsi="Times New Roman" w:cs="Times New Roman"/>
          <w:spacing w:val="-25"/>
        </w:rPr>
        <w:t xml:space="preserve"> </w:t>
      </w:r>
      <w:r>
        <w:rPr>
          <w:rFonts w:hint="default" w:ascii="Times New Roman" w:hAnsi="Times New Roman" w:cs="Times New Roman"/>
        </w:rPr>
        <w:t>for</w:t>
      </w:r>
      <w:r>
        <w:rPr>
          <w:rFonts w:hint="default" w:ascii="Times New Roman" w:hAnsi="Times New Roman" w:cs="Times New Roman"/>
          <w:spacing w:val="-23"/>
        </w:rPr>
        <w:t xml:space="preserve"> </w:t>
      </w:r>
      <w:r>
        <w:rPr>
          <w:rFonts w:hint="default" w:ascii="Times New Roman" w:hAnsi="Times New Roman" w:cs="Times New Roman"/>
        </w:rPr>
        <w:t>using</w:t>
      </w:r>
      <w:r>
        <w:rPr>
          <w:rFonts w:hint="default" w:ascii="Times New Roman" w:hAnsi="Times New Roman" w:cs="Times New Roman"/>
          <w:spacing w:val="-26"/>
        </w:rPr>
        <w:t xml:space="preserve"> </w:t>
      </w:r>
      <w:r>
        <w:rPr>
          <w:rFonts w:hint="default" w:ascii="Times New Roman" w:hAnsi="Times New Roman" w:cs="Times New Roman"/>
        </w:rPr>
        <w:t xml:space="preserve">a </w:t>
      </w:r>
      <w:r>
        <w:rPr>
          <w:rFonts w:hint="default" w:ascii="Times New Roman" w:hAnsi="Times New Roman" w:cs="Times New Roman"/>
          <w:spacing w:val="-2"/>
        </w:rPr>
        <w:t xml:space="preserve">PWM </w:t>
      </w:r>
      <w:r>
        <w:rPr>
          <w:rFonts w:hint="default" w:ascii="Times New Roman" w:hAnsi="Times New Roman" w:cs="Times New Roman"/>
        </w:rPr>
        <w:t>output to control the motor speed. Reconnect Pin 1 to 5V so that the motor starts again.</w:t>
      </w:r>
    </w:p>
    <w:p>
      <w:pPr>
        <w:pStyle w:val="6"/>
        <w:spacing w:before="61" w:line="336" w:lineRule="auto"/>
        <w:ind w:left="100"/>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15"/>
        </w:rPr>
        <w:t xml:space="preserve"> </w:t>
      </w:r>
      <w:r>
        <w:rPr>
          <w:rFonts w:hint="default" w:ascii="Times New Roman" w:hAnsi="Times New Roman" w:cs="Times New Roman"/>
        </w:rPr>
        <w:t>try</w:t>
      </w:r>
      <w:r>
        <w:rPr>
          <w:rFonts w:hint="default" w:ascii="Times New Roman" w:hAnsi="Times New Roman" w:cs="Times New Roman"/>
          <w:spacing w:val="-15"/>
        </w:rPr>
        <w:t xml:space="preserve"> </w:t>
      </w:r>
      <w:r>
        <w:rPr>
          <w:rFonts w:hint="default" w:ascii="Times New Roman" w:hAnsi="Times New Roman" w:cs="Times New Roman"/>
          <w:spacing w:val="-3"/>
        </w:rPr>
        <w:t>moving</w:t>
      </w:r>
      <w:r>
        <w:rPr>
          <w:rFonts w:hint="default" w:ascii="Times New Roman" w:hAnsi="Times New Roman" w:cs="Times New Roman"/>
          <w:spacing w:val="-16"/>
        </w:rPr>
        <w:t xml:space="preserve"> </w:t>
      </w:r>
      <w:r>
        <w:rPr>
          <w:rFonts w:hint="default" w:ascii="Times New Roman" w:hAnsi="Times New Roman" w:cs="Times New Roman"/>
        </w:rPr>
        <w:t>In1</w:t>
      </w:r>
      <w:r>
        <w:rPr>
          <w:rFonts w:hint="default" w:ascii="Times New Roman" w:hAnsi="Times New Roman" w:cs="Times New Roman"/>
          <w:spacing w:val="-14"/>
        </w:rPr>
        <w:t xml:space="preserve"> </w:t>
      </w:r>
      <w:r>
        <w:rPr>
          <w:rFonts w:hint="default" w:ascii="Times New Roman" w:hAnsi="Times New Roman" w:cs="Times New Roman"/>
        </w:rPr>
        <w:t>(pin</w:t>
      </w:r>
      <w:r>
        <w:rPr>
          <w:rFonts w:hint="default" w:ascii="Times New Roman" w:hAnsi="Times New Roman" w:cs="Times New Roman"/>
          <w:spacing w:val="-14"/>
        </w:rPr>
        <w:t xml:space="preserve"> </w:t>
      </w:r>
      <w:r>
        <w:rPr>
          <w:rFonts w:hint="default" w:ascii="Times New Roman" w:hAnsi="Times New Roman" w:cs="Times New Roman"/>
        </w:rPr>
        <w:t>2,</w:t>
      </w:r>
      <w:r>
        <w:rPr>
          <w:rFonts w:hint="default" w:ascii="Times New Roman" w:hAnsi="Times New Roman" w:cs="Times New Roman"/>
          <w:spacing w:val="-15"/>
        </w:rPr>
        <w:t xml:space="preserve"> </w:t>
      </w:r>
      <w:r>
        <w:rPr>
          <w:rFonts w:hint="default" w:ascii="Times New Roman" w:hAnsi="Times New Roman" w:cs="Times New Roman"/>
        </w:rPr>
        <w:t>yellow)</w:t>
      </w:r>
      <w:r>
        <w:rPr>
          <w:rFonts w:hint="default" w:ascii="Times New Roman" w:hAnsi="Times New Roman" w:cs="Times New Roman"/>
          <w:spacing w:val="-16"/>
        </w:rPr>
        <w:t xml:space="preserve"> </w:t>
      </w:r>
      <w:r>
        <w:rPr>
          <w:rFonts w:hint="default" w:ascii="Times New Roman" w:hAnsi="Times New Roman" w:cs="Times New Roman"/>
        </w:rPr>
        <w:t>from</w:t>
      </w:r>
      <w:r>
        <w:rPr>
          <w:rFonts w:hint="default" w:ascii="Times New Roman" w:hAnsi="Times New Roman" w:cs="Times New Roman"/>
          <w:spacing w:val="-15"/>
        </w:rPr>
        <w:t xml:space="preserve"> </w:t>
      </w:r>
      <w:r>
        <w:rPr>
          <w:rFonts w:hint="default" w:ascii="Times New Roman" w:hAnsi="Times New Roman" w:cs="Times New Roman"/>
        </w:rPr>
        <w:t>5V</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GND.</w:t>
      </w:r>
      <w:r>
        <w:rPr>
          <w:rFonts w:hint="default" w:ascii="Times New Roman" w:hAnsi="Times New Roman" w:cs="Times New Roman"/>
          <w:spacing w:val="-18"/>
        </w:rPr>
        <w:t xml:space="preserve"> </w:t>
      </w:r>
      <w:r>
        <w:rPr>
          <w:rFonts w:hint="default" w:ascii="Times New Roman" w:hAnsi="Times New Roman" w:cs="Times New Roman"/>
        </w:rPr>
        <w:t>In1</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In2</w:t>
      </w:r>
      <w:r>
        <w:rPr>
          <w:rFonts w:hint="default" w:ascii="Times New Roman" w:hAnsi="Times New Roman" w:cs="Times New Roman"/>
          <w:spacing w:val="-16"/>
        </w:rPr>
        <w:t xml:space="preserve"> </w:t>
      </w:r>
      <w:r>
        <w:rPr>
          <w:rFonts w:hint="default" w:ascii="Times New Roman" w:hAnsi="Times New Roman" w:cs="Times New Roman"/>
        </w:rPr>
        <w:t>are</w:t>
      </w:r>
      <w:r>
        <w:rPr>
          <w:rFonts w:hint="default" w:ascii="Times New Roman" w:hAnsi="Times New Roman" w:cs="Times New Roman"/>
          <w:spacing w:val="-14"/>
        </w:rPr>
        <w:t xml:space="preserve"> </w:t>
      </w:r>
      <w:r>
        <w:rPr>
          <w:rFonts w:hint="default" w:ascii="Times New Roman" w:hAnsi="Times New Roman" w:cs="Times New Roman"/>
        </w:rPr>
        <w:t>both</w:t>
      </w:r>
      <w:r>
        <w:rPr>
          <w:rFonts w:hint="default" w:ascii="Times New Roman" w:hAnsi="Times New Roman" w:cs="Times New Roman"/>
          <w:spacing w:val="-15"/>
        </w:rPr>
        <w:t xml:space="preserve"> </w:t>
      </w:r>
      <w:r>
        <w:rPr>
          <w:rFonts w:hint="default" w:ascii="Times New Roman" w:hAnsi="Times New Roman" w:cs="Times New Roman"/>
        </w:rPr>
        <w:t>now</w:t>
      </w:r>
      <w:r>
        <w:rPr>
          <w:rFonts w:hint="default" w:ascii="Times New Roman" w:hAnsi="Times New Roman" w:cs="Times New Roman"/>
          <w:spacing w:val="-17"/>
        </w:rPr>
        <w:t xml:space="preserve"> </w:t>
      </w:r>
      <w:r>
        <w:rPr>
          <w:rFonts w:hint="default" w:ascii="Times New Roman" w:hAnsi="Times New Roman" w:cs="Times New Roman"/>
        </w:rPr>
        <w:t>connected</w:t>
      </w:r>
      <w:r>
        <w:rPr>
          <w:rFonts w:hint="default" w:ascii="Times New Roman" w:hAnsi="Times New Roman" w:cs="Times New Roman"/>
          <w:spacing w:val="-14"/>
        </w:rPr>
        <w:t xml:space="preserve"> </w:t>
      </w:r>
      <w:r>
        <w:rPr>
          <w:rFonts w:hint="default" w:ascii="Times New Roman" w:hAnsi="Times New Roman" w:cs="Times New Roman"/>
        </w:rPr>
        <w:t>to GND,</w:t>
      </w:r>
      <w:r>
        <w:rPr>
          <w:rFonts w:hint="default" w:ascii="Times New Roman" w:hAnsi="Times New Roman" w:cs="Times New Roman"/>
          <w:spacing w:val="-15"/>
        </w:rPr>
        <w:t xml:space="preserve"> </w:t>
      </w:r>
      <w:r>
        <w:rPr>
          <w:rFonts w:hint="default" w:ascii="Times New Roman" w:hAnsi="Times New Roman" w:cs="Times New Roman"/>
        </w:rPr>
        <w:t>so</w:t>
      </w:r>
      <w:r>
        <w:rPr>
          <w:rFonts w:hint="default" w:ascii="Times New Roman" w:hAnsi="Times New Roman" w:cs="Times New Roman"/>
          <w:spacing w:val="-12"/>
        </w:rPr>
        <w:t xml:space="preserve"> </w:t>
      </w:r>
      <w:r>
        <w:rPr>
          <w:rFonts w:hint="default" w:ascii="Times New Roman" w:hAnsi="Times New Roman" w:cs="Times New Roman"/>
        </w:rPr>
        <w:t>again</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motor</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stop.</w:t>
      </w:r>
    </w:p>
    <w:p>
      <w:pPr>
        <w:pStyle w:val="6"/>
        <w:spacing w:before="65" w:line="336" w:lineRule="auto"/>
        <w:ind w:left="100"/>
        <w:rPr>
          <w:rFonts w:hint="default" w:ascii="Times New Roman" w:hAnsi="Times New Roman" w:cs="Times New Roman"/>
        </w:rPr>
      </w:pPr>
      <w:r>
        <w:rPr>
          <w:rFonts w:hint="default" w:ascii="Times New Roman" w:hAnsi="Times New Roman" w:cs="Times New Roman"/>
        </w:rPr>
        <w:t>Moving</w:t>
      </w:r>
      <w:r>
        <w:rPr>
          <w:rFonts w:hint="default" w:ascii="Times New Roman" w:hAnsi="Times New Roman" w:cs="Times New Roman"/>
          <w:spacing w:val="-20"/>
        </w:rPr>
        <w:t xml:space="preserve"> </w:t>
      </w:r>
      <w:r>
        <w:rPr>
          <w:rFonts w:hint="default" w:ascii="Times New Roman" w:hAnsi="Times New Roman" w:cs="Times New Roman"/>
        </w:rPr>
        <w:t>In2</w:t>
      </w:r>
      <w:r>
        <w:rPr>
          <w:rFonts w:hint="default" w:ascii="Times New Roman" w:hAnsi="Times New Roman" w:cs="Times New Roman"/>
          <w:spacing w:val="-16"/>
        </w:rPr>
        <w:t xml:space="preserve"> </w:t>
      </w:r>
      <w:r>
        <w:rPr>
          <w:rFonts w:hint="default" w:ascii="Times New Roman" w:hAnsi="Times New Roman" w:cs="Times New Roman"/>
        </w:rPr>
        <w:t>from</w:t>
      </w:r>
      <w:r>
        <w:rPr>
          <w:rFonts w:hint="default" w:ascii="Times New Roman" w:hAnsi="Times New Roman" w:cs="Times New Roman"/>
          <w:spacing w:val="-18"/>
        </w:rPr>
        <w:t xml:space="preserve"> </w:t>
      </w:r>
      <w:r>
        <w:rPr>
          <w:rFonts w:hint="default" w:ascii="Times New Roman" w:hAnsi="Times New Roman" w:cs="Times New Roman"/>
        </w:rPr>
        <w:t>GND</w:t>
      </w:r>
      <w:r>
        <w:rPr>
          <w:rFonts w:hint="default" w:ascii="Times New Roman" w:hAnsi="Times New Roman" w:cs="Times New Roman"/>
          <w:spacing w:val="-17"/>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5V</w:t>
      </w:r>
      <w:r>
        <w:rPr>
          <w:rFonts w:hint="default" w:ascii="Times New Roman" w:hAnsi="Times New Roman" w:cs="Times New Roman"/>
          <w:spacing w:val="-18"/>
        </w:rPr>
        <w:t xml:space="preserve"> </w:t>
      </w:r>
      <w:r>
        <w:rPr>
          <w:rFonts w:hint="default" w:ascii="Times New Roman" w:hAnsi="Times New Roman" w:cs="Times New Roman"/>
        </w:rPr>
        <w:t>will</w:t>
      </w:r>
      <w:r>
        <w:rPr>
          <w:rFonts w:hint="default" w:ascii="Times New Roman" w:hAnsi="Times New Roman" w:cs="Times New Roman"/>
          <w:spacing w:val="-17"/>
        </w:rPr>
        <w:t xml:space="preserve"> </w:t>
      </w:r>
      <w:r>
        <w:rPr>
          <w:rFonts w:hint="default" w:ascii="Times New Roman" w:hAnsi="Times New Roman" w:cs="Times New Roman"/>
        </w:rPr>
        <w:t>cause</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motor</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7"/>
        </w:rPr>
        <w:t xml:space="preserve"> </w:t>
      </w:r>
      <w:r>
        <w:rPr>
          <w:rFonts w:hint="default" w:ascii="Times New Roman" w:hAnsi="Times New Roman" w:cs="Times New Roman"/>
        </w:rPr>
        <w:t>turn</w:t>
      </w:r>
      <w:r>
        <w:rPr>
          <w:rFonts w:hint="default" w:ascii="Times New Roman" w:hAnsi="Times New Roman" w:cs="Times New Roman"/>
          <w:spacing w:val="-16"/>
        </w:rPr>
        <w:t xml:space="preserve"> </w:t>
      </w:r>
      <w:r>
        <w:rPr>
          <w:rFonts w:hint="default" w:ascii="Times New Roman" w:hAnsi="Times New Roman" w:cs="Times New Roman"/>
        </w:rPr>
        <w:t>in</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opposite</w:t>
      </w:r>
      <w:r>
        <w:rPr>
          <w:rFonts w:hint="default" w:ascii="Times New Roman" w:hAnsi="Times New Roman" w:cs="Times New Roman"/>
          <w:spacing w:val="-16"/>
        </w:rPr>
        <w:t xml:space="preserve"> </w:t>
      </w:r>
      <w:r>
        <w:rPr>
          <w:rFonts w:hint="default" w:ascii="Times New Roman" w:hAnsi="Times New Roman" w:cs="Times New Roman"/>
        </w:rPr>
        <w:t>direction</w:t>
      </w:r>
      <w:r>
        <w:rPr>
          <w:rFonts w:hint="default" w:ascii="Times New Roman" w:hAnsi="Times New Roman" w:cs="Times New Roman"/>
          <w:spacing w:val="-15"/>
        </w:rPr>
        <w:t xml:space="preserve"> </w:t>
      </w:r>
      <w:r>
        <w:rPr>
          <w:rFonts w:hint="default" w:ascii="Times New Roman" w:hAnsi="Times New Roman" w:cs="Times New Roman"/>
          <w:spacing w:val="-3"/>
        </w:rPr>
        <w:t xml:space="preserve">(direction </w:t>
      </w:r>
      <w:r>
        <w:rPr>
          <w:rFonts w:hint="default" w:ascii="Times New Roman" w:hAnsi="Times New Roman" w:cs="Times New Roman"/>
        </w:rPr>
        <w:t>B).</w:t>
      </w:r>
    </w:p>
    <w:p>
      <w:pPr>
        <w:pStyle w:val="6"/>
        <w:spacing w:before="66" w:line="338" w:lineRule="auto"/>
        <w:ind w:left="100" w:right="120"/>
        <w:rPr>
          <w:rFonts w:hint="default" w:ascii="Times New Roman" w:hAnsi="Times New Roman" w:cs="Times New Roman"/>
        </w:rPr>
      </w:pPr>
      <w:r>
        <w:rPr>
          <w:rFonts w:hint="default" w:ascii="Times New Roman" w:hAnsi="Times New Roman" w:cs="Times New Roman"/>
        </w:rPr>
        <w:t>Finally,</w:t>
      </w:r>
      <w:r>
        <w:rPr>
          <w:rFonts w:hint="default" w:ascii="Times New Roman" w:hAnsi="Times New Roman" w:cs="Times New Roman"/>
          <w:spacing w:val="-18"/>
        </w:rPr>
        <w:t xml:space="preserve"> </w:t>
      </w:r>
      <w:r>
        <w:rPr>
          <w:rFonts w:hint="default" w:ascii="Times New Roman" w:hAnsi="Times New Roman" w:cs="Times New Roman"/>
          <w:spacing w:val="-3"/>
        </w:rPr>
        <w:t>moving</w:t>
      </w:r>
      <w:r>
        <w:rPr>
          <w:rFonts w:hint="default" w:ascii="Times New Roman" w:hAnsi="Times New Roman" w:cs="Times New Roman"/>
          <w:spacing w:val="-19"/>
        </w:rPr>
        <w:t xml:space="preserve"> </w:t>
      </w:r>
      <w:r>
        <w:rPr>
          <w:rFonts w:hint="default" w:ascii="Times New Roman" w:hAnsi="Times New Roman" w:cs="Times New Roman"/>
        </w:rPr>
        <w:t>In1</w:t>
      </w:r>
      <w:r>
        <w:rPr>
          <w:rFonts w:hint="default" w:ascii="Times New Roman" w:hAnsi="Times New Roman" w:cs="Times New Roman"/>
          <w:spacing w:val="-21"/>
        </w:rPr>
        <w:t xml:space="preserve"> </w:t>
      </w:r>
      <w:r>
        <w:rPr>
          <w:rFonts w:hint="default" w:ascii="Times New Roman" w:hAnsi="Times New Roman" w:cs="Times New Roman"/>
        </w:rPr>
        <w:t>back</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5V</w:t>
      </w:r>
      <w:r>
        <w:rPr>
          <w:rFonts w:hint="default" w:ascii="Times New Roman" w:hAnsi="Times New Roman" w:cs="Times New Roman"/>
          <w:spacing w:val="-20"/>
        </w:rPr>
        <w:t xml:space="preserve"> </w:t>
      </w:r>
      <w:r>
        <w:rPr>
          <w:rFonts w:hint="default" w:ascii="Times New Roman" w:hAnsi="Times New Roman" w:cs="Times New Roman"/>
        </w:rPr>
        <w:t>so</w:t>
      </w:r>
      <w:r>
        <w:rPr>
          <w:rFonts w:hint="default" w:ascii="Times New Roman" w:hAnsi="Times New Roman" w:cs="Times New Roman"/>
          <w:spacing w:val="-19"/>
        </w:rPr>
        <w:t xml:space="preserve"> </w:t>
      </w:r>
      <w:r>
        <w:rPr>
          <w:rFonts w:hint="default" w:ascii="Times New Roman" w:hAnsi="Times New Roman" w:cs="Times New Roman"/>
        </w:rPr>
        <w:t>that</w:t>
      </w:r>
      <w:r>
        <w:rPr>
          <w:rFonts w:hint="default" w:ascii="Times New Roman" w:hAnsi="Times New Roman" w:cs="Times New Roman"/>
          <w:spacing w:val="-20"/>
        </w:rPr>
        <w:t xml:space="preserve"> </w:t>
      </w:r>
      <w:r>
        <w:rPr>
          <w:rFonts w:hint="default" w:ascii="Times New Roman" w:hAnsi="Times New Roman" w:cs="Times New Roman"/>
        </w:rPr>
        <w:t>both</w:t>
      </w:r>
      <w:r>
        <w:rPr>
          <w:rFonts w:hint="default" w:ascii="Times New Roman" w:hAnsi="Times New Roman" w:cs="Times New Roman"/>
          <w:spacing w:val="-21"/>
        </w:rPr>
        <w:t xml:space="preserve"> </w:t>
      </w:r>
      <w:r>
        <w:rPr>
          <w:rFonts w:hint="default" w:ascii="Times New Roman" w:hAnsi="Times New Roman" w:cs="Times New Roman"/>
        </w:rPr>
        <w:t>In1</w:t>
      </w:r>
      <w:r>
        <w:rPr>
          <w:rFonts w:hint="default" w:ascii="Times New Roman" w:hAnsi="Times New Roman" w:cs="Times New Roman"/>
          <w:spacing w:val="-18"/>
        </w:rPr>
        <w:t xml:space="preserve"> </w:t>
      </w:r>
      <w:r>
        <w:rPr>
          <w:rFonts w:hint="default" w:ascii="Times New Roman" w:hAnsi="Times New Roman" w:cs="Times New Roman"/>
        </w:rPr>
        <w:t>and</w:t>
      </w:r>
      <w:r>
        <w:rPr>
          <w:rFonts w:hint="default" w:ascii="Times New Roman" w:hAnsi="Times New Roman" w:cs="Times New Roman"/>
          <w:spacing w:val="-20"/>
        </w:rPr>
        <w:t xml:space="preserve"> </w:t>
      </w:r>
      <w:r>
        <w:rPr>
          <w:rFonts w:hint="default" w:ascii="Times New Roman" w:hAnsi="Times New Roman" w:cs="Times New Roman"/>
        </w:rPr>
        <w:t>In2</w:t>
      </w:r>
      <w:r>
        <w:rPr>
          <w:rFonts w:hint="default" w:ascii="Times New Roman" w:hAnsi="Times New Roman" w:cs="Times New Roman"/>
          <w:spacing w:val="-21"/>
        </w:rPr>
        <w:t xml:space="preserve"> </w:t>
      </w:r>
      <w:r>
        <w:rPr>
          <w:rFonts w:hint="default" w:ascii="Times New Roman" w:hAnsi="Times New Roman" w:cs="Times New Roman"/>
        </w:rPr>
        <w:t>are</w:t>
      </w:r>
      <w:r>
        <w:rPr>
          <w:rFonts w:hint="default" w:ascii="Times New Roman" w:hAnsi="Times New Roman" w:cs="Times New Roman"/>
          <w:spacing w:val="-18"/>
        </w:rPr>
        <w:t xml:space="preserve"> </w:t>
      </w:r>
      <w:r>
        <w:rPr>
          <w:rFonts w:hint="default" w:ascii="Times New Roman" w:hAnsi="Times New Roman" w:cs="Times New Roman"/>
        </w:rPr>
        <w:t>at</w:t>
      </w:r>
      <w:r>
        <w:rPr>
          <w:rFonts w:hint="default" w:ascii="Times New Roman" w:hAnsi="Times New Roman" w:cs="Times New Roman"/>
          <w:spacing w:val="-20"/>
        </w:rPr>
        <w:t xml:space="preserve"> </w:t>
      </w:r>
      <w:r>
        <w:rPr>
          <w:rFonts w:hint="default" w:ascii="Times New Roman" w:hAnsi="Times New Roman" w:cs="Times New Roman"/>
        </w:rPr>
        <w:t>5V</w:t>
      </w:r>
      <w:r>
        <w:rPr>
          <w:rFonts w:hint="default" w:ascii="Times New Roman" w:hAnsi="Times New Roman" w:cs="Times New Roman"/>
          <w:spacing w:val="-20"/>
        </w:rPr>
        <w:t xml:space="preserve"> </w:t>
      </w:r>
      <w:r>
        <w:rPr>
          <w:rFonts w:hint="default" w:ascii="Times New Roman" w:hAnsi="Times New Roman" w:cs="Times New Roman"/>
        </w:rPr>
        <w:t>will</w:t>
      </w:r>
      <w:r>
        <w:rPr>
          <w:rFonts w:hint="default" w:ascii="Times New Roman" w:hAnsi="Times New Roman" w:cs="Times New Roman"/>
          <w:spacing w:val="-18"/>
        </w:rPr>
        <w:t xml:space="preserve"> </w:t>
      </w:r>
      <w:r>
        <w:rPr>
          <w:rFonts w:hint="default" w:ascii="Times New Roman" w:hAnsi="Times New Roman" w:cs="Times New Roman"/>
        </w:rPr>
        <w:t>again</w:t>
      </w:r>
      <w:r>
        <w:rPr>
          <w:rFonts w:hint="default" w:ascii="Times New Roman" w:hAnsi="Times New Roman" w:cs="Times New Roman"/>
          <w:spacing w:val="-19"/>
        </w:rPr>
        <w:t xml:space="preserve"> </w:t>
      </w:r>
      <w:r>
        <w:rPr>
          <w:rFonts w:hint="default" w:ascii="Times New Roman" w:hAnsi="Times New Roman" w:cs="Times New Roman"/>
        </w:rPr>
        <w:t>cause</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spacing w:val="-3"/>
        </w:rPr>
        <w:t xml:space="preserve">motor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stop.</w:t>
      </w:r>
    </w:p>
    <w:p>
      <w:pPr>
        <w:pStyle w:val="6"/>
        <w:spacing w:before="62" w:line="396" w:lineRule="auto"/>
        <w:ind w:left="100" w:right="995"/>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effect</w:t>
      </w:r>
      <w:r>
        <w:rPr>
          <w:rFonts w:hint="default" w:ascii="Times New Roman" w:hAnsi="Times New Roman" w:cs="Times New Roman"/>
          <w:spacing w:val="-32"/>
        </w:rPr>
        <w:t xml:space="preserve"> </w:t>
      </w:r>
      <w:r>
        <w:rPr>
          <w:rFonts w:hint="default" w:ascii="Times New Roman" w:hAnsi="Times New Roman" w:cs="Times New Roman"/>
        </w:rPr>
        <w:t>of</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pins</w:t>
      </w:r>
      <w:r>
        <w:rPr>
          <w:rFonts w:hint="default" w:ascii="Times New Roman" w:hAnsi="Times New Roman" w:cs="Times New Roman"/>
          <w:spacing w:val="-34"/>
        </w:rPr>
        <w:t xml:space="preserve"> </w:t>
      </w:r>
      <w:r>
        <w:rPr>
          <w:rFonts w:hint="default" w:ascii="Times New Roman" w:hAnsi="Times New Roman" w:cs="Times New Roman"/>
        </w:rPr>
        <w:t>In1</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In2</w:t>
      </w:r>
      <w:r>
        <w:rPr>
          <w:rFonts w:hint="default" w:ascii="Times New Roman" w:hAnsi="Times New Roman" w:cs="Times New Roman"/>
          <w:spacing w:val="-32"/>
        </w:rPr>
        <w:t xml:space="preserve"> </w:t>
      </w:r>
      <w:r>
        <w:rPr>
          <w:rFonts w:hint="default" w:ascii="Times New Roman" w:hAnsi="Times New Roman" w:cs="Times New Roman"/>
        </w:rPr>
        <w:t>on</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motor</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1"/>
        </w:rPr>
        <w:t xml:space="preserve"> </w:t>
      </w:r>
      <w:r>
        <w:rPr>
          <w:rFonts w:hint="default" w:ascii="Times New Roman" w:hAnsi="Times New Roman" w:cs="Times New Roman"/>
        </w:rPr>
        <w:t>summarized</w:t>
      </w:r>
      <w:r>
        <w:rPr>
          <w:rFonts w:hint="default" w:ascii="Times New Roman" w:hAnsi="Times New Roman" w:cs="Times New Roman"/>
          <w:spacing w:val="-32"/>
        </w:rPr>
        <w:t xml:space="preserve"> </w:t>
      </w:r>
      <w:r>
        <w:rPr>
          <w:rFonts w:hint="default" w:ascii="Times New Roman" w:hAnsi="Times New Roman" w:cs="Times New Roman"/>
        </w:rPr>
        <w:t>in</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table</w:t>
      </w:r>
      <w:r>
        <w:rPr>
          <w:rFonts w:hint="default" w:ascii="Times New Roman" w:hAnsi="Times New Roman" w:cs="Times New Roman"/>
          <w:spacing w:val="-31"/>
        </w:rPr>
        <w:t xml:space="preserve"> </w:t>
      </w:r>
      <w:r>
        <w:rPr>
          <w:rFonts w:hint="default" w:ascii="Times New Roman" w:hAnsi="Times New Roman" w:cs="Times New Roman"/>
        </w:rPr>
        <w:t>below: In1</w:t>
      </w:r>
    </w:p>
    <w:p>
      <w:pPr>
        <w:spacing w:after="0" w:line="396" w:lineRule="auto"/>
        <w:rPr>
          <w:rFonts w:hint="default" w:ascii="Times New Roman" w:hAnsi="Times New Roman" w:cs="Times New Roman"/>
        </w:rPr>
        <w:sectPr>
          <w:pgSz w:w="11920" w:h="16850"/>
          <w:pgMar w:top="1340" w:right="880" w:bottom="1480" w:left="980" w:header="0" w:footer="1206" w:gutter="0"/>
        </w:sectPr>
      </w:pPr>
    </w:p>
    <w:p>
      <w:pPr>
        <w:pStyle w:val="6"/>
        <w:spacing w:before="99" w:line="398" w:lineRule="auto"/>
        <w:ind w:left="100" w:right="9031"/>
        <w:rPr>
          <w:rFonts w:hint="default" w:ascii="Times New Roman" w:hAnsi="Times New Roman" w:cs="Times New Roman"/>
        </w:rPr>
      </w:pPr>
      <w:r>
        <w:rPr>
          <w:rFonts w:hint="default" w:ascii="Times New Roman" w:hAnsi="Times New Roman" w:cs="Times New Roman"/>
        </w:rPr>
        <w:t xml:space="preserve">In2 </w:t>
      </w:r>
      <w:r>
        <w:rPr>
          <w:rFonts w:hint="default" w:ascii="Times New Roman" w:hAnsi="Times New Roman" w:cs="Times New Roman"/>
          <w:w w:val="95"/>
        </w:rPr>
        <w:t>Motor</w:t>
      </w:r>
    </w:p>
    <w:p>
      <w:pPr>
        <w:pStyle w:val="6"/>
        <w:spacing w:line="253" w:lineRule="exact"/>
        <w:ind w:left="100"/>
        <w:rPr>
          <w:rFonts w:hint="default" w:ascii="Times New Roman" w:hAnsi="Times New Roman" w:cs="Times New Roman"/>
        </w:rPr>
      </w:pPr>
      <w:r>
        <w:rPr>
          <w:rFonts w:hint="default" w:ascii="Times New Roman" w:hAnsi="Times New Roman" w:cs="Times New Roman"/>
          <w:w w:val="105"/>
        </w:rPr>
        <w:t>GND GND</w:t>
      </w:r>
    </w:p>
    <w:p>
      <w:pPr>
        <w:pStyle w:val="6"/>
        <w:spacing w:before="168"/>
        <w:ind w:left="100"/>
        <w:rPr>
          <w:rFonts w:hint="default" w:ascii="Times New Roman" w:hAnsi="Times New Roman" w:cs="Times New Roman"/>
        </w:rPr>
      </w:pPr>
      <w:r>
        <w:rPr>
          <w:rFonts w:hint="default" w:ascii="Times New Roman" w:hAnsi="Times New Roman" w:cs="Times New Roman"/>
        </w:rPr>
        <w:t>Stopped 5V GND Turns in Direction A GND 5V Turns in Direction B 5V 5V Stopped.</w:t>
      </w:r>
    </w:p>
    <w:p>
      <w:pPr>
        <w:pStyle w:val="6"/>
        <w:spacing w:before="167" w:line="338" w:lineRule="auto"/>
        <w:ind w:left="100"/>
        <w:rPr>
          <w:rFonts w:hint="default" w:ascii="Times New Roman" w:hAnsi="Times New Roman" w:cs="Times New Roman"/>
        </w:rPr>
      </w:pPr>
      <w:r>
        <w:rPr>
          <w:rFonts w:hint="default" w:ascii="Times New Roman" w:hAnsi="Times New Roman" w:cs="Times New Roman"/>
        </w:rPr>
        <w:t>Now that we have got the hang of controlling the motor directly, we can let the Arduino manage the Enable, In1 and In2 pins.</w:t>
      </w:r>
    </w:p>
    <w:p>
      <w:pPr>
        <w:pStyle w:val="6"/>
        <w:spacing w:before="10"/>
        <w:rPr>
          <w:rFonts w:hint="default" w:ascii="Times New Roman" w:hAnsi="Times New Roman" w:cs="Times New Roman"/>
          <w:sz w:val="37"/>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9" w:line="254" w:lineRule="auto"/>
        <w:ind w:left="100" w:right="307"/>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 (please make sure pins are connected correctly or characters will not display properly):</w:t>
      </w:r>
    </w:p>
    <w:p>
      <w:pPr>
        <w:pStyle w:val="6"/>
        <w:spacing w:before="10"/>
        <w:rPr>
          <w:rFonts w:hint="default" w:ascii="Times New Roman" w:hAnsi="Times New Roman" w:cs="Times New Roman"/>
          <w:sz w:val="17"/>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1085215</wp:posOffset>
            </wp:positionH>
            <wp:positionV relativeFrom="paragraph">
              <wp:posOffset>156845</wp:posOffset>
            </wp:positionV>
            <wp:extent cx="5406390" cy="5281930"/>
            <wp:effectExtent l="0" t="0" r="0" b="0"/>
            <wp:wrapTopAndBottom/>
            <wp:docPr id="345"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67.jpeg"/>
                    <pic:cNvPicPr>
                      <a:picLocks noChangeAspect="1"/>
                    </pic:cNvPicPr>
                  </pic:nvPicPr>
                  <pic:blipFill>
                    <a:blip r:embed="rId193" cstate="print"/>
                    <a:stretch>
                      <a:fillRect/>
                    </a:stretch>
                  </pic:blipFill>
                  <pic:spPr>
                    <a:xfrm>
                      <a:off x="0" y="0"/>
                      <a:ext cx="5406126" cy="5281707"/>
                    </a:xfrm>
                    <a:prstGeom prst="rect">
                      <a:avLst/>
                    </a:prstGeom>
                  </pic:spPr>
                </pic:pic>
              </a:graphicData>
            </a:graphic>
          </wp:anchor>
        </w:drawing>
      </w:r>
    </w:p>
    <w:p>
      <w:pPr>
        <w:spacing w:after="0"/>
        <w:rPr>
          <w:rFonts w:hint="default" w:ascii="Times New Roman" w:hAnsi="Times New Roman" w:cs="Times New Roman"/>
          <w:sz w:val="17"/>
        </w:rPr>
        <w:sectPr>
          <w:pgSz w:w="11920" w:h="16850"/>
          <w:pgMar w:top="1340" w:right="880" w:bottom="1480" w:left="980" w:header="0" w:footer="1206" w:gutter="0"/>
        </w:sectPr>
      </w:pPr>
    </w:p>
    <w:p>
      <w:pPr>
        <w:pStyle w:val="6"/>
        <w:spacing w:before="88"/>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5"/>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1"/>
        <w:ind w:left="100"/>
        <w:rPr>
          <w:rFonts w:hint="default" w:ascii="Times New Roman" w:hAnsi="Times New Roman" w:cs="Times New Roman"/>
        </w:rPr>
      </w:pPr>
      <w:r>
        <w:rPr>
          <w:rFonts w:hint="default" w:ascii="Times New Roman" w:hAnsi="Times New Roman" w:cs="Times New Roman"/>
        </w:rPr>
        <w:t>Pins are defined and their modes set in the 'setup' function as normal.</w:t>
      </w:r>
    </w:p>
    <w:p>
      <w:pPr>
        <w:pStyle w:val="6"/>
        <w:spacing w:before="104" w:line="254" w:lineRule="auto"/>
        <w:ind w:left="100" w:right="30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loop</w:t>
      </w:r>
      <w:r>
        <w:rPr>
          <w:rFonts w:hint="default" w:ascii="Times New Roman" w:hAnsi="Times New Roman" w:cs="Times New Roman"/>
          <w:spacing w:val="-19"/>
        </w:rPr>
        <w:t xml:space="preserve"> </w:t>
      </w:r>
      <w:r>
        <w:rPr>
          <w:rFonts w:hint="default" w:ascii="Times New Roman" w:hAnsi="Times New Roman" w:cs="Times New Roman"/>
        </w:rPr>
        <w:t>function,</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1"/>
        </w:rPr>
        <w:t xml:space="preserve"> </w:t>
      </w:r>
      <w:r>
        <w:rPr>
          <w:rFonts w:hint="default" w:ascii="Times New Roman" w:hAnsi="Times New Roman" w:cs="Times New Roman"/>
        </w:rPr>
        <w:t>value</w:t>
      </w:r>
      <w:r>
        <w:rPr>
          <w:rFonts w:hint="default" w:ascii="Times New Roman" w:hAnsi="Times New Roman" w:cs="Times New Roman"/>
          <w:spacing w:val="-20"/>
        </w:rPr>
        <w:t xml:space="preserve"> </w:t>
      </w:r>
      <w:r>
        <w:rPr>
          <w:rFonts w:hint="default" w:ascii="Times New Roman" w:hAnsi="Times New Roman" w:cs="Times New Roman"/>
        </w:rPr>
        <w:t>for</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motor</w:t>
      </w:r>
      <w:r>
        <w:rPr>
          <w:rFonts w:hint="default" w:ascii="Times New Roman" w:hAnsi="Times New Roman" w:cs="Times New Roman"/>
          <w:spacing w:val="-20"/>
        </w:rPr>
        <w:t xml:space="preserve"> </w:t>
      </w:r>
      <w:r>
        <w:rPr>
          <w:rFonts w:hint="default" w:ascii="Times New Roman" w:hAnsi="Times New Roman" w:cs="Times New Roman"/>
        </w:rPr>
        <w:t>speed</w:t>
      </w:r>
      <w:r>
        <w:rPr>
          <w:rFonts w:hint="default" w:ascii="Times New Roman" w:hAnsi="Times New Roman" w:cs="Times New Roman"/>
          <w:spacing w:val="-20"/>
        </w:rPr>
        <w:t xml:space="preserve"> </w:t>
      </w:r>
      <w:r>
        <w:rPr>
          <w:rFonts w:hint="default" w:ascii="Times New Roman" w:hAnsi="Times New Roman" w:cs="Times New Roman"/>
        </w:rPr>
        <w:t>is</w:t>
      </w:r>
      <w:r>
        <w:rPr>
          <w:rFonts w:hint="default" w:ascii="Times New Roman" w:hAnsi="Times New Roman" w:cs="Times New Roman"/>
          <w:spacing w:val="-20"/>
        </w:rPr>
        <w:t xml:space="preserve"> </w:t>
      </w:r>
      <w:r>
        <w:rPr>
          <w:rFonts w:hint="default" w:ascii="Times New Roman" w:hAnsi="Times New Roman" w:cs="Times New Roman"/>
        </w:rPr>
        <w:t>found</w:t>
      </w:r>
      <w:r>
        <w:rPr>
          <w:rFonts w:hint="default" w:ascii="Times New Roman" w:hAnsi="Times New Roman" w:cs="Times New Roman"/>
          <w:spacing w:val="-21"/>
        </w:rPr>
        <w:t xml:space="preserve"> </w:t>
      </w:r>
      <w:r>
        <w:rPr>
          <w:rFonts w:hint="default" w:ascii="Times New Roman" w:hAnsi="Times New Roman" w:cs="Times New Roman"/>
        </w:rPr>
        <w:t>by</w:t>
      </w:r>
      <w:r>
        <w:rPr>
          <w:rFonts w:hint="default" w:ascii="Times New Roman" w:hAnsi="Times New Roman" w:cs="Times New Roman"/>
          <w:spacing w:val="-21"/>
        </w:rPr>
        <w:t xml:space="preserve"> </w:t>
      </w:r>
      <w:r>
        <w:rPr>
          <w:rFonts w:hint="default" w:ascii="Times New Roman" w:hAnsi="Times New Roman" w:cs="Times New Roman"/>
        </w:rPr>
        <w:t>dividing</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analog</w:t>
      </w:r>
      <w:r>
        <w:rPr>
          <w:rFonts w:hint="default" w:ascii="Times New Roman" w:hAnsi="Times New Roman" w:cs="Times New Roman"/>
          <w:spacing w:val="-20"/>
        </w:rPr>
        <w:t xml:space="preserve"> </w:t>
      </w:r>
      <w:r>
        <w:rPr>
          <w:rFonts w:hint="default" w:ascii="Times New Roman" w:hAnsi="Times New Roman" w:cs="Times New Roman"/>
        </w:rPr>
        <w:t>reading from the pot by</w:t>
      </w:r>
      <w:r>
        <w:rPr>
          <w:rFonts w:hint="default" w:ascii="Times New Roman" w:hAnsi="Times New Roman" w:cs="Times New Roman"/>
          <w:spacing w:val="-46"/>
        </w:rPr>
        <w:t xml:space="preserve"> </w:t>
      </w:r>
      <w:r>
        <w:rPr>
          <w:rFonts w:hint="default" w:ascii="Times New Roman" w:hAnsi="Times New Roman" w:cs="Times New Roman"/>
        </w:rPr>
        <w:t>4.</w:t>
      </w:r>
    </w:p>
    <w:p>
      <w:pPr>
        <w:pStyle w:val="6"/>
        <w:spacing w:before="86" w:line="254" w:lineRule="auto"/>
        <w:ind w:left="100" w:right="307"/>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factor</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7"/>
        </w:rPr>
        <w:t xml:space="preserve"> </w:t>
      </w:r>
      <w:r>
        <w:rPr>
          <w:rFonts w:hint="default" w:ascii="Times New Roman" w:hAnsi="Times New Roman" w:cs="Times New Roman"/>
        </w:rPr>
        <w:t>4</w:t>
      </w:r>
      <w:r>
        <w:rPr>
          <w:rFonts w:hint="default" w:ascii="Times New Roman" w:hAnsi="Times New Roman" w:cs="Times New Roman"/>
          <w:spacing w:val="-17"/>
        </w:rPr>
        <w:t xml:space="preserve"> </w:t>
      </w:r>
      <w:r>
        <w:rPr>
          <w:rFonts w:hint="default" w:ascii="Times New Roman" w:hAnsi="Times New Roman" w:cs="Times New Roman"/>
        </w:rPr>
        <w:t>because</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analog</w:t>
      </w:r>
      <w:r>
        <w:rPr>
          <w:rFonts w:hint="default" w:ascii="Times New Roman" w:hAnsi="Times New Roman" w:cs="Times New Roman"/>
          <w:spacing w:val="-18"/>
        </w:rPr>
        <w:t xml:space="preserve"> </w:t>
      </w:r>
      <w:r>
        <w:rPr>
          <w:rFonts w:hint="default" w:ascii="Times New Roman" w:hAnsi="Times New Roman" w:cs="Times New Roman"/>
        </w:rPr>
        <w:t>reading</w:t>
      </w:r>
      <w:r>
        <w:rPr>
          <w:rFonts w:hint="default" w:ascii="Times New Roman" w:hAnsi="Times New Roman" w:cs="Times New Roman"/>
          <w:spacing w:val="-20"/>
        </w:rPr>
        <w:t xml:space="preserve"> </w:t>
      </w:r>
      <w:r>
        <w:rPr>
          <w:rFonts w:hint="default" w:ascii="Times New Roman" w:hAnsi="Times New Roman" w:cs="Times New Roman"/>
        </w:rPr>
        <w:t>will</w:t>
      </w:r>
      <w:r>
        <w:rPr>
          <w:rFonts w:hint="default" w:ascii="Times New Roman" w:hAnsi="Times New Roman" w:cs="Times New Roman"/>
          <w:spacing w:val="-16"/>
        </w:rPr>
        <w:t xml:space="preserve"> </w:t>
      </w:r>
      <w:r>
        <w:rPr>
          <w:rFonts w:hint="default" w:ascii="Times New Roman" w:hAnsi="Times New Roman" w:cs="Times New Roman"/>
        </w:rPr>
        <w:t>be</w:t>
      </w:r>
      <w:r>
        <w:rPr>
          <w:rFonts w:hint="default" w:ascii="Times New Roman" w:hAnsi="Times New Roman" w:cs="Times New Roman"/>
          <w:spacing w:val="-17"/>
        </w:rPr>
        <w:t xml:space="preserve"> </w:t>
      </w:r>
      <w:r>
        <w:rPr>
          <w:rFonts w:hint="default" w:ascii="Times New Roman" w:hAnsi="Times New Roman" w:cs="Times New Roman"/>
        </w:rPr>
        <w:t>between</w:t>
      </w:r>
      <w:r>
        <w:rPr>
          <w:rFonts w:hint="default" w:ascii="Times New Roman" w:hAnsi="Times New Roman" w:cs="Times New Roman"/>
          <w:spacing w:val="-18"/>
        </w:rPr>
        <w:t xml:space="preserve"> </w:t>
      </w:r>
      <w:r>
        <w:rPr>
          <w:rFonts w:hint="default" w:ascii="Times New Roman" w:hAnsi="Times New Roman" w:cs="Times New Roman"/>
        </w:rPr>
        <w:t>0</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1023</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analog output</w:t>
      </w:r>
      <w:r>
        <w:rPr>
          <w:rFonts w:hint="default" w:ascii="Times New Roman" w:hAnsi="Times New Roman" w:cs="Times New Roman"/>
          <w:spacing w:val="-12"/>
        </w:rPr>
        <w:t xml:space="preserve"> </w:t>
      </w:r>
      <w:r>
        <w:rPr>
          <w:rFonts w:hint="default" w:ascii="Times New Roman" w:hAnsi="Times New Roman" w:cs="Times New Roman"/>
        </w:rPr>
        <w:t>needs</w:t>
      </w:r>
      <w:r>
        <w:rPr>
          <w:rFonts w:hint="default" w:ascii="Times New Roman" w:hAnsi="Times New Roman" w:cs="Times New Roman"/>
          <w:spacing w:val="-11"/>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rPr>
        <w:t>be</w:t>
      </w:r>
      <w:r>
        <w:rPr>
          <w:rFonts w:hint="default" w:ascii="Times New Roman" w:hAnsi="Times New Roman" w:cs="Times New Roman"/>
          <w:spacing w:val="-11"/>
        </w:rPr>
        <w:t xml:space="preserve"> </w:t>
      </w:r>
      <w:r>
        <w:rPr>
          <w:rFonts w:hint="default" w:ascii="Times New Roman" w:hAnsi="Times New Roman" w:cs="Times New Roman"/>
        </w:rPr>
        <w:t>between</w:t>
      </w:r>
      <w:r>
        <w:rPr>
          <w:rFonts w:hint="default" w:ascii="Times New Roman" w:hAnsi="Times New Roman" w:cs="Times New Roman"/>
          <w:spacing w:val="-11"/>
        </w:rPr>
        <w:t xml:space="preserve"> </w:t>
      </w:r>
      <w:r>
        <w:rPr>
          <w:rFonts w:hint="default" w:ascii="Times New Roman" w:hAnsi="Times New Roman" w:cs="Times New Roman"/>
        </w:rPr>
        <w:t>0</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0"/>
        </w:rPr>
        <w:t xml:space="preserve"> </w:t>
      </w:r>
      <w:r>
        <w:rPr>
          <w:rFonts w:hint="default" w:ascii="Times New Roman" w:hAnsi="Times New Roman" w:cs="Times New Roman"/>
        </w:rPr>
        <w:t>255.</w:t>
      </w:r>
    </w:p>
    <w:p>
      <w:pPr>
        <w:pStyle w:val="6"/>
        <w:spacing w:before="86" w:line="254" w:lineRule="auto"/>
        <w:ind w:left="100" w:right="195"/>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4"/>
        </w:rPr>
        <w:t xml:space="preserve"> </w:t>
      </w:r>
      <w:r>
        <w:rPr>
          <w:rFonts w:hint="default" w:ascii="Times New Roman" w:hAnsi="Times New Roman" w:cs="Times New Roman"/>
        </w:rPr>
        <w:t>button</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4"/>
        </w:rPr>
        <w:t xml:space="preserve"> </w:t>
      </w:r>
      <w:r>
        <w:rPr>
          <w:rFonts w:hint="default" w:ascii="Times New Roman" w:hAnsi="Times New Roman" w:cs="Times New Roman"/>
        </w:rPr>
        <w:t>pressed,</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motor</w:t>
      </w:r>
      <w:r>
        <w:rPr>
          <w:rFonts w:hint="default" w:ascii="Times New Roman" w:hAnsi="Times New Roman" w:cs="Times New Roman"/>
          <w:spacing w:val="-44"/>
        </w:rPr>
        <w:t xml:space="preserve"> </w:t>
      </w:r>
      <w:r>
        <w:rPr>
          <w:rFonts w:hint="default" w:ascii="Times New Roman" w:hAnsi="Times New Roman" w:cs="Times New Roman"/>
        </w:rPr>
        <w:t>will</w:t>
      </w:r>
      <w:r>
        <w:rPr>
          <w:rFonts w:hint="default" w:ascii="Times New Roman" w:hAnsi="Times New Roman" w:cs="Times New Roman"/>
          <w:spacing w:val="-44"/>
        </w:rPr>
        <w:t xml:space="preserve"> </w:t>
      </w:r>
      <w:r>
        <w:rPr>
          <w:rFonts w:hint="default" w:ascii="Times New Roman" w:hAnsi="Times New Roman" w:cs="Times New Roman"/>
        </w:rPr>
        <w:t>run</w:t>
      </w:r>
      <w:r>
        <w:rPr>
          <w:rFonts w:hint="default" w:ascii="Times New Roman" w:hAnsi="Times New Roman" w:cs="Times New Roman"/>
          <w:spacing w:val="-44"/>
        </w:rPr>
        <w:t xml:space="preserve"> </w:t>
      </w: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forward,</w:t>
      </w:r>
      <w:r>
        <w:rPr>
          <w:rFonts w:hint="default" w:ascii="Times New Roman" w:hAnsi="Times New Roman" w:cs="Times New Roman"/>
          <w:spacing w:val="-45"/>
        </w:rPr>
        <w:t xml:space="preserve"> </w:t>
      </w:r>
      <w:r>
        <w:rPr>
          <w:rFonts w:hint="default" w:ascii="Times New Roman" w:hAnsi="Times New Roman" w:cs="Times New Roman"/>
        </w:rPr>
        <w:t>otherwise</w:t>
      </w:r>
      <w:r>
        <w:rPr>
          <w:rFonts w:hint="default" w:ascii="Times New Roman" w:hAnsi="Times New Roman" w:cs="Times New Roman"/>
          <w:spacing w:val="-44"/>
        </w:rPr>
        <w:t xml:space="preserve"> </w:t>
      </w:r>
      <w:r>
        <w:rPr>
          <w:rFonts w:hint="default" w:ascii="Times New Roman" w:hAnsi="Times New Roman" w:cs="Times New Roman"/>
        </w:rPr>
        <w:t>it</w:t>
      </w:r>
      <w:r>
        <w:rPr>
          <w:rFonts w:hint="default" w:ascii="Times New Roman" w:hAnsi="Times New Roman" w:cs="Times New Roman"/>
          <w:spacing w:val="-43"/>
        </w:rPr>
        <w:t xml:space="preserve"> </w:t>
      </w:r>
      <w:r>
        <w:rPr>
          <w:rFonts w:hint="default" w:ascii="Times New Roman" w:hAnsi="Times New Roman" w:cs="Times New Roman"/>
        </w:rPr>
        <w:t>will</w:t>
      </w:r>
      <w:r>
        <w:rPr>
          <w:rFonts w:hint="default" w:ascii="Times New Roman" w:hAnsi="Times New Roman" w:cs="Times New Roman"/>
          <w:spacing w:val="-44"/>
        </w:rPr>
        <w:t xml:space="preserve"> </w:t>
      </w:r>
      <w:r>
        <w:rPr>
          <w:rFonts w:hint="default" w:ascii="Times New Roman" w:hAnsi="Times New Roman" w:cs="Times New Roman"/>
        </w:rPr>
        <w:t>run</w:t>
      </w:r>
      <w:r>
        <w:rPr>
          <w:rFonts w:hint="default" w:ascii="Times New Roman" w:hAnsi="Times New Roman" w:cs="Times New Roman"/>
          <w:spacing w:val="-44"/>
        </w:rPr>
        <w:t xml:space="preserve"> </w:t>
      </w: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reverse.</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value of</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'reverse'</w:t>
      </w:r>
      <w:r>
        <w:rPr>
          <w:rFonts w:hint="default" w:ascii="Times New Roman" w:hAnsi="Times New Roman" w:cs="Times New Roman"/>
          <w:spacing w:val="-32"/>
        </w:rPr>
        <w:t xml:space="preserve"> </w:t>
      </w:r>
      <w:r>
        <w:rPr>
          <w:rFonts w:hint="default" w:ascii="Times New Roman" w:hAnsi="Times New Roman" w:cs="Times New Roman"/>
        </w:rPr>
        <w:t>variable</w:t>
      </w:r>
      <w:r>
        <w:rPr>
          <w:rFonts w:hint="default" w:ascii="Times New Roman" w:hAnsi="Times New Roman" w:cs="Times New Roman"/>
          <w:spacing w:val="-30"/>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just</w:t>
      </w:r>
      <w:r>
        <w:rPr>
          <w:rFonts w:hint="default" w:ascii="Times New Roman" w:hAnsi="Times New Roman" w:cs="Times New Roman"/>
          <w:spacing w:val="-30"/>
        </w:rPr>
        <w:t xml:space="preserve"> </w:t>
      </w:r>
      <w:r>
        <w:rPr>
          <w:rFonts w:hint="default" w:ascii="Times New Roman" w:hAnsi="Times New Roman" w:cs="Times New Roman"/>
        </w:rPr>
        <w:t>set</w:t>
      </w:r>
      <w:r>
        <w:rPr>
          <w:rFonts w:hint="default" w:ascii="Times New Roman" w:hAnsi="Times New Roman" w:cs="Times New Roman"/>
          <w:spacing w:val="-30"/>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value</w:t>
      </w:r>
      <w:r>
        <w:rPr>
          <w:rFonts w:hint="default" w:ascii="Times New Roman" w:hAnsi="Times New Roman" w:cs="Times New Roman"/>
          <w:spacing w:val="-31"/>
        </w:rPr>
        <w:t xml:space="preserve"> </w:t>
      </w:r>
      <w:r>
        <w:rPr>
          <w:rFonts w:hint="default" w:ascii="Times New Roman" w:hAnsi="Times New Roman" w:cs="Times New Roman"/>
        </w:rPr>
        <w:t>read</w:t>
      </w:r>
      <w:r>
        <w:rPr>
          <w:rFonts w:hint="default" w:ascii="Times New Roman" w:hAnsi="Times New Roman" w:cs="Times New Roman"/>
          <w:spacing w:val="-30"/>
        </w:rPr>
        <w:t xml:space="preserve"> </w:t>
      </w:r>
      <w:r>
        <w:rPr>
          <w:rFonts w:hint="default" w:ascii="Times New Roman" w:hAnsi="Times New Roman" w:cs="Times New Roman"/>
        </w:rPr>
        <w:t>from</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switch</w:t>
      </w:r>
      <w:r>
        <w:rPr>
          <w:rFonts w:hint="default" w:ascii="Times New Roman" w:hAnsi="Times New Roman" w:cs="Times New Roman"/>
          <w:spacing w:val="-31"/>
        </w:rPr>
        <w:t xml:space="preserve"> </w:t>
      </w:r>
      <w:r>
        <w:rPr>
          <w:rFonts w:hint="default" w:ascii="Times New Roman" w:hAnsi="Times New Roman" w:cs="Times New Roman"/>
        </w:rPr>
        <w:t>pin.</w:t>
      </w:r>
      <w:r>
        <w:rPr>
          <w:rFonts w:hint="default" w:ascii="Times New Roman" w:hAnsi="Times New Roman" w:cs="Times New Roman"/>
          <w:spacing w:val="-31"/>
        </w:rPr>
        <w:t xml:space="preserve"> </w:t>
      </w:r>
      <w:r>
        <w:rPr>
          <w:rFonts w:hint="default" w:ascii="Times New Roman" w:hAnsi="Times New Roman" w:cs="Times New Roman"/>
        </w:rPr>
        <w:t>So,</w:t>
      </w:r>
      <w:r>
        <w:rPr>
          <w:rFonts w:hint="default" w:ascii="Times New Roman" w:hAnsi="Times New Roman" w:cs="Times New Roman"/>
          <w:spacing w:val="-31"/>
        </w:rPr>
        <w:t xml:space="preserve"> </w:t>
      </w:r>
      <w:r>
        <w:rPr>
          <w:rFonts w:hint="default" w:ascii="Times New Roman" w:hAnsi="Times New Roman" w:cs="Times New Roman"/>
        </w:rPr>
        <w:t>if</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button</w:t>
      </w:r>
      <w:r>
        <w:rPr>
          <w:rFonts w:hint="default" w:ascii="Times New Roman" w:hAnsi="Times New Roman" w:cs="Times New Roman"/>
          <w:spacing w:val="-30"/>
        </w:rPr>
        <w:t xml:space="preserve"> </w:t>
      </w:r>
      <w:r>
        <w:rPr>
          <w:rFonts w:hint="default" w:ascii="Times New Roman" w:hAnsi="Times New Roman" w:cs="Times New Roman"/>
        </w:rPr>
        <w:t>is pressed,</w:t>
      </w:r>
      <w:r>
        <w:rPr>
          <w:rFonts w:hint="default" w:ascii="Times New Roman" w:hAnsi="Times New Roman" w:cs="Times New Roman"/>
          <w:spacing w:val="-16"/>
        </w:rPr>
        <w:t xml:space="preserve"> </w:t>
      </w:r>
      <w:r>
        <w:rPr>
          <w:rFonts w:hint="default" w:ascii="Times New Roman" w:hAnsi="Times New Roman" w:cs="Times New Roman"/>
        </w:rPr>
        <w:t>this</w:t>
      </w:r>
      <w:r>
        <w:rPr>
          <w:rFonts w:hint="default" w:ascii="Times New Roman" w:hAnsi="Times New Roman" w:cs="Times New Roman"/>
          <w:spacing w:val="-15"/>
        </w:rPr>
        <w:t xml:space="preserve"> </w:t>
      </w:r>
      <w:r>
        <w:rPr>
          <w:rFonts w:hint="default" w:ascii="Times New Roman" w:hAnsi="Times New Roman" w:cs="Times New Roman"/>
        </w:rPr>
        <w:t>will</w:t>
      </w:r>
      <w:r>
        <w:rPr>
          <w:rFonts w:hint="default" w:ascii="Times New Roman" w:hAnsi="Times New Roman" w:cs="Times New Roman"/>
          <w:spacing w:val="-16"/>
        </w:rPr>
        <w:t xml:space="preserve"> </w:t>
      </w:r>
      <w:r>
        <w:rPr>
          <w:rFonts w:hint="default" w:ascii="Times New Roman" w:hAnsi="Times New Roman" w:cs="Times New Roman"/>
        </w:rPr>
        <w:t>be</w:t>
      </w:r>
      <w:r>
        <w:rPr>
          <w:rFonts w:hint="default" w:ascii="Times New Roman" w:hAnsi="Times New Roman" w:cs="Times New Roman"/>
          <w:spacing w:val="-15"/>
        </w:rPr>
        <w:t xml:space="preserve"> </w:t>
      </w:r>
      <w:r>
        <w:rPr>
          <w:rFonts w:hint="default" w:ascii="Times New Roman" w:hAnsi="Times New Roman" w:cs="Times New Roman"/>
        </w:rPr>
        <w:t>False,</w:t>
      </w:r>
      <w:r>
        <w:rPr>
          <w:rFonts w:hint="default" w:ascii="Times New Roman" w:hAnsi="Times New Roman" w:cs="Times New Roman"/>
          <w:spacing w:val="-16"/>
        </w:rPr>
        <w:t xml:space="preserve"> </w:t>
      </w:r>
      <w:r>
        <w:rPr>
          <w:rFonts w:hint="default" w:ascii="Times New Roman" w:hAnsi="Times New Roman" w:cs="Times New Roman"/>
        </w:rPr>
        <w:t>otherwise</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6"/>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be</w:t>
      </w:r>
      <w:r>
        <w:rPr>
          <w:rFonts w:hint="default" w:ascii="Times New Roman" w:hAnsi="Times New Roman" w:cs="Times New Roman"/>
          <w:spacing w:val="-14"/>
        </w:rPr>
        <w:t xml:space="preserve"> </w:t>
      </w:r>
      <w:r>
        <w:rPr>
          <w:rFonts w:hint="default" w:ascii="Times New Roman" w:hAnsi="Times New Roman" w:cs="Times New Roman"/>
        </w:rPr>
        <w:t>True.</w:t>
      </w:r>
    </w:p>
    <w:p>
      <w:pPr>
        <w:pStyle w:val="6"/>
        <w:spacing w:before="86" w:line="254" w:lineRule="auto"/>
        <w:ind w:left="100" w:right="307"/>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speed</w:t>
      </w:r>
      <w:r>
        <w:rPr>
          <w:rFonts w:hint="default" w:ascii="Times New Roman" w:hAnsi="Times New Roman" w:cs="Times New Roman"/>
          <w:spacing w:val="-29"/>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reverse</w:t>
      </w:r>
      <w:r>
        <w:rPr>
          <w:rFonts w:hint="default" w:ascii="Times New Roman" w:hAnsi="Times New Roman" w:cs="Times New Roman"/>
          <w:spacing w:val="-30"/>
        </w:rPr>
        <w:t xml:space="preserve"> </w:t>
      </w:r>
      <w:r>
        <w:rPr>
          <w:rFonts w:hint="default" w:ascii="Times New Roman" w:hAnsi="Times New Roman" w:cs="Times New Roman"/>
        </w:rPr>
        <w:t>values</w:t>
      </w:r>
      <w:r>
        <w:rPr>
          <w:rFonts w:hint="default" w:ascii="Times New Roman" w:hAnsi="Times New Roman" w:cs="Times New Roman"/>
          <w:spacing w:val="-28"/>
        </w:rPr>
        <w:t xml:space="preserve"> </w:t>
      </w:r>
      <w:r>
        <w:rPr>
          <w:rFonts w:hint="default" w:ascii="Times New Roman" w:hAnsi="Times New Roman" w:cs="Times New Roman"/>
        </w:rPr>
        <w:t>are</w:t>
      </w:r>
      <w:r>
        <w:rPr>
          <w:rFonts w:hint="default" w:ascii="Times New Roman" w:hAnsi="Times New Roman" w:cs="Times New Roman"/>
          <w:spacing w:val="-29"/>
        </w:rPr>
        <w:t xml:space="preserve"> </w:t>
      </w:r>
      <w:r>
        <w:rPr>
          <w:rFonts w:hint="default" w:ascii="Times New Roman" w:hAnsi="Times New Roman" w:cs="Times New Roman"/>
        </w:rPr>
        <w:t>passed</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function</w:t>
      </w:r>
      <w:r>
        <w:rPr>
          <w:rFonts w:hint="default" w:ascii="Times New Roman" w:hAnsi="Times New Roman" w:cs="Times New Roman"/>
          <w:spacing w:val="-30"/>
        </w:rPr>
        <w:t xml:space="preserve"> </w:t>
      </w:r>
      <w:r>
        <w:rPr>
          <w:rFonts w:hint="default" w:ascii="Times New Roman" w:hAnsi="Times New Roman" w:cs="Times New Roman"/>
        </w:rPr>
        <w:t>called</w:t>
      </w:r>
      <w:r>
        <w:rPr>
          <w:rFonts w:hint="default" w:ascii="Times New Roman" w:hAnsi="Times New Roman" w:cs="Times New Roman"/>
          <w:spacing w:val="-29"/>
        </w:rPr>
        <w:t xml:space="preserve"> </w:t>
      </w:r>
      <w:r>
        <w:rPr>
          <w:rFonts w:hint="default" w:ascii="Times New Roman" w:hAnsi="Times New Roman" w:cs="Times New Roman"/>
        </w:rPr>
        <w:t>'setMotor'</w:t>
      </w:r>
      <w:r>
        <w:rPr>
          <w:rFonts w:hint="default" w:ascii="Times New Roman" w:hAnsi="Times New Roman" w:cs="Times New Roman"/>
          <w:spacing w:val="-30"/>
        </w:rPr>
        <w:t xml:space="preserve"> </w:t>
      </w:r>
      <w:r>
        <w:rPr>
          <w:rFonts w:hint="default" w:ascii="Times New Roman" w:hAnsi="Times New Roman" w:cs="Times New Roman"/>
        </w:rPr>
        <w:t>that</w:t>
      </w:r>
      <w:r>
        <w:rPr>
          <w:rFonts w:hint="default" w:ascii="Times New Roman" w:hAnsi="Times New Roman" w:cs="Times New Roman"/>
          <w:spacing w:val="-29"/>
        </w:rPr>
        <w:t xml:space="preserve"> </w:t>
      </w:r>
      <w:r>
        <w:rPr>
          <w:rFonts w:hint="default" w:ascii="Times New Roman" w:hAnsi="Times New Roman" w:cs="Times New Roman"/>
        </w:rPr>
        <w:t>will</w:t>
      </w:r>
      <w:r>
        <w:rPr>
          <w:rFonts w:hint="default" w:ascii="Times New Roman" w:hAnsi="Times New Roman" w:cs="Times New Roman"/>
          <w:spacing w:val="-29"/>
        </w:rPr>
        <w:t xml:space="preserve"> </w:t>
      </w:r>
      <w:r>
        <w:rPr>
          <w:rFonts w:hint="default" w:ascii="Times New Roman" w:hAnsi="Times New Roman" w:cs="Times New Roman"/>
        </w:rPr>
        <w:t>set</w:t>
      </w:r>
      <w:r>
        <w:rPr>
          <w:rFonts w:hint="default" w:ascii="Times New Roman" w:hAnsi="Times New Roman" w:cs="Times New Roman"/>
          <w:spacing w:val="-29"/>
        </w:rPr>
        <w:t xml:space="preserve"> </w:t>
      </w:r>
      <w:r>
        <w:rPr>
          <w:rFonts w:hint="default" w:ascii="Times New Roman" w:hAnsi="Times New Roman" w:cs="Times New Roman"/>
        </w:rPr>
        <w:t>the appropriate</w:t>
      </w:r>
      <w:r>
        <w:rPr>
          <w:rFonts w:hint="default" w:ascii="Times New Roman" w:hAnsi="Times New Roman" w:cs="Times New Roman"/>
          <w:spacing w:val="-13"/>
        </w:rPr>
        <w:t xml:space="preserve"> </w:t>
      </w:r>
      <w:r>
        <w:rPr>
          <w:rFonts w:hint="default" w:ascii="Times New Roman" w:hAnsi="Times New Roman" w:cs="Times New Roman"/>
        </w:rPr>
        <w:t>pins</w:t>
      </w:r>
      <w:r>
        <w:rPr>
          <w:rFonts w:hint="default" w:ascii="Times New Roman" w:hAnsi="Times New Roman" w:cs="Times New Roman"/>
          <w:spacing w:val="-13"/>
        </w:rPr>
        <w:t xml:space="preserve"> </w:t>
      </w:r>
      <w:r>
        <w:rPr>
          <w:rFonts w:hint="default" w:ascii="Times New Roman" w:hAnsi="Times New Roman" w:cs="Times New Roman"/>
        </w:rPr>
        <w:t>on</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driver</w:t>
      </w:r>
      <w:r>
        <w:rPr>
          <w:rFonts w:hint="default" w:ascii="Times New Roman" w:hAnsi="Times New Roman" w:cs="Times New Roman"/>
          <w:spacing w:val="-15"/>
        </w:rPr>
        <w:t xml:space="preserve"> </w:t>
      </w:r>
      <w:r>
        <w:rPr>
          <w:rFonts w:hint="default" w:ascii="Times New Roman" w:hAnsi="Times New Roman" w:cs="Times New Roman"/>
        </w:rPr>
        <w:t>chip</w:t>
      </w:r>
      <w:r>
        <w:rPr>
          <w:rFonts w:hint="default" w:ascii="Times New Roman" w:hAnsi="Times New Roman" w:cs="Times New Roman"/>
          <w:spacing w:val="-11"/>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control</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motor.</w:t>
      </w:r>
    </w:p>
    <w:p>
      <w:pPr>
        <w:pStyle w:val="6"/>
        <w:spacing w:before="3"/>
        <w:rPr>
          <w:rFonts w:hint="default" w:ascii="Times New Roman" w:hAnsi="Times New Roman" w:cs="Times New Roman"/>
          <w:sz w:val="38"/>
        </w:rPr>
      </w:pPr>
    </w:p>
    <w:p>
      <w:pPr>
        <w:pStyle w:val="6"/>
        <w:ind w:left="100"/>
        <w:rPr>
          <w:rFonts w:hint="default" w:ascii="Times New Roman" w:hAnsi="Times New Roman" w:cs="Times New Roman"/>
        </w:rPr>
      </w:pPr>
      <w:r>
        <w:rPr>
          <w:rFonts w:hint="default" w:ascii="Times New Roman" w:hAnsi="Times New Roman" w:cs="Times New Roman"/>
        </w:rPr>
        <w:t>void setMotor(int speed, boolean reverse)</w:t>
      </w:r>
    </w:p>
    <w:p>
      <w:pPr>
        <w:pStyle w:val="6"/>
        <w:spacing w:before="104"/>
        <w:ind w:left="100"/>
        <w:rPr>
          <w:rFonts w:hint="default" w:ascii="Times New Roman" w:hAnsi="Times New Roman" w:cs="Times New Roman"/>
        </w:rPr>
      </w:pPr>
      <w:r>
        <w:rPr>
          <w:rFonts w:hint="default" w:ascii="Times New Roman" w:hAnsi="Times New Roman" w:cs="Times New Roman"/>
          <w:w w:val="55"/>
        </w:rPr>
        <w:t>{</w:t>
      </w:r>
    </w:p>
    <w:p>
      <w:pPr>
        <w:pStyle w:val="6"/>
        <w:spacing w:before="104" w:line="338" w:lineRule="auto"/>
        <w:ind w:left="220" w:right="6217"/>
        <w:rPr>
          <w:rFonts w:hint="default" w:ascii="Times New Roman" w:hAnsi="Times New Roman" w:cs="Times New Roman"/>
        </w:rPr>
      </w:pPr>
      <w:r>
        <w:rPr>
          <w:rFonts w:hint="default" w:ascii="Times New Roman" w:hAnsi="Times New Roman" w:cs="Times New Roman"/>
          <w:w w:val="95"/>
        </w:rPr>
        <w:t xml:space="preserve">analogWrite(enablePin, speed); </w:t>
      </w:r>
      <w:r>
        <w:rPr>
          <w:rFonts w:hint="default" w:ascii="Times New Roman" w:hAnsi="Times New Roman" w:cs="Times New Roman"/>
        </w:rPr>
        <w:t>digitalWrite(in1Pin, ! reverse); digitalWrite(in2Pin, reverse);</w:t>
      </w:r>
    </w:p>
    <w:p>
      <w:pPr>
        <w:pStyle w:val="6"/>
        <w:spacing w:line="253" w:lineRule="exact"/>
        <w:ind w:left="100"/>
        <w:rPr>
          <w:rFonts w:hint="default" w:ascii="Times New Roman" w:hAnsi="Times New Roman" w:cs="Times New Roman"/>
        </w:rPr>
      </w:pPr>
      <w:r>
        <w:rPr>
          <w:rFonts w:hint="default" w:ascii="Times New Roman" w:hAnsi="Times New Roman" w:cs="Times New Roman"/>
          <w:w w:val="55"/>
        </w:rPr>
        <w:t>}</w:t>
      </w:r>
    </w:p>
    <w:p>
      <w:pPr>
        <w:pStyle w:val="6"/>
        <w:spacing w:before="6"/>
        <w:rPr>
          <w:rFonts w:hint="default" w:ascii="Times New Roman" w:hAnsi="Times New Roman" w:cs="Times New Roman"/>
          <w:sz w:val="29"/>
        </w:rPr>
      </w:pPr>
    </w:p>
    <w:p>
      <w:pPr>
        <w:pStyle w:val="6"/>
        <w:spacing w:before="118" w:line="254" w:lineRule="auto"/>
        <w:ind w:left="100"/>
        <w:rPr>
          <w:rFonts w:hint="default" w:ascii="Times New Roman" w:hAnsi="Times New Roman" w:cs="Times New Roman"/>
        </w:rPr>
      </w:pPr>
      <w:r>
        <w:rPr>
          <w:rFonts w:hint="default" w:ascii="Times New Roman" w:hAnsi="Times New Roman" w:cs="Times New Roman"/>
        </w:rPr>
        <w:t>Firstly,</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speed</w:t>
      </w:r>
      <w:r>
        <w:rPr>
          <w:rFonts w:hint="default" w:ascii="Times New Roman" w:hAnsi="Times New Roman" w:cs="Times New Roman"/>
          <w:spacing w:val="-24"/>
        </w:rPr>
        <w:t xml:space="preserve"> </w:t>
      </w:r>
      <w:r>
        <w:rPr>
          <w:rFonts w:hint="default" w:ascii="Times New Roman" w:hAnsi="Times New Roman" w:cs="Times New Roman"/>
        </w:rPr>
        <w:t>is</w:t>
      </w:r>
      <w:r>
        <w:rPr>
          <w:rFonts w:hint="default" w:ascii="Times New Roman" w:hAnsi="Times New Roman" w:cs="Times New Roman"/>
          <w:spacing w:val="-24"/>
        </w:rPr>
        <w:t xml:space="preserve"> </w:t>
      </w:r>
      <w:r>
        <w:rPr>
          <w:rFonts w:hint="default" w:ascii="Times New Roman" w:hAnsi="Times New Roman" w:cs="Times New Roman"/>
        </w:rPr>
        <w:t>set,</w:t>
      </w:r>
      <w:r>
        <w:rPr>
          <w:rFonts w:hint="default" w:ascii="Times New Roman" w:hAnsi="Times New Roman" w:cs="Times New Roman"/>
          <w:spacing w:val="-25"/>
        </w:rPr>
        <w:t xml:space="preserve"> </w:t>
      </w:r>
      <w:r>
        <w:rPr>
          <w:rFonts w:hint="default" w:ascii="Times New Roman" w:hAnsi="Times New Roman" w:cs="Times New Roman"/>
        </w:rPr>
        <w:t>by</w:t>
      </w:r>
      <w:r>
        <w:rPr>
          <w:rFonts w:hint="default" w:ascii="Times New Roman" w:hAnsi="Times New Roman" w:cs="Times New Roman"/>
          <w:spacing w:val="-22"/>
        </w:rPr>
        <w:t xml:space="preserve"> </w:t>
      </w:r>
      <w:r>
        <w:rPr>
          <w:rFonts w:hint="default" w:ascii="Times New Roman" w:hAnsi="Times New Roman" w:cs="Times New Roman"/>
        </w:rPr>
        <w:t>using</w:t>
      </w:r>
      <w:r>
        <w:rPr>
          <w:rFonts w:hint="default" w:ascii="Times New Roman" w:hAnsi="Times New Roman" w:cs="Times New Roman"/>
          <w:spacing w:val="-24"/>
        </w:rPr>
        <w:t xml:space="preserve"> </w:t>
      </w:r>
      <w:r>
        <w:rPr>
          <w:rFonts w:hint="default" w:ascii="Times New Roman" w:hAnsi="Times New Roman" w:cs="Times New Roman"/>
        </w:rPr>
        <w:t>an</w:t>
      </w:r>
      <w:r>
        <w:rPr>
          <w:rFonts w:hint="default" w:ascii="Times New Roman" w:hAnsi="Times New Roman" w:cs="Times New Roman"/>
          <w:spacing w:val="-25"/>
        </w:rPr>
        <w:t xml:space="preserve"> </w:t>
      </w:r>
      <w:r>
        <w:rPr>
          <w:rFonts w:hint="default" w:ascii="Times New Roman" w:hAnsi="Times New Roman" w:cs="Times New Roman"/>
        </w:rPr>
        <w:t>analog</w:t>
      </w:r>
      <w:r>
        <w:rPr>
          <w:rFonts w:hint="default" w:ascii="Times New Roman" w:hAnsi="Times New Roman" w:cs="Times New Roman"/>
          <w:spacing w:val="-24"/>
        </w:rPr>
        <w:t xml:space="preserve"> </w:t>
      </w:r>
      <w:r>
        <w:rPr>
          <w:rFonts w:hint="default" w:ascii="Times New Roman" w:hAnsi="Times New Roman" w:cs="Times New Roman"/>
        </w:rPr>
        <w:t>Write</w:t>
      </w:r>
      <w:r>
        <w:rPr>
          <w:rFonts w:hint="default" w:ascii="Times New Roman" w:hAnsi="Times New Roman" w:cs="Times New Roman"/>
          <w:spacing w:val="-24"/>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enable</w:t>
      </w:r>
      <w:r>
        <w:rPr>
          <w:rFonts w:hint="default" w:ascii="Times New Roman" w:hAnsi="Times New Roman" w:cs="Times New Roman"/>
          <w:spacing w:val="-24"/>
        </w:rPr>
        <w:t xml:space="preserve"> </w:t>
      </w:r>
      <w:r>
        <w:rPr>
          <w:rFonts w:hint="default" w:ascii="Times New Roman" w:hAnsi="Times New Roman" w:cs="Times New Roman"/>
        </w:rPr>
        <w:t>pin.</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enable</w:t>
      </w:r>
      <w:r>
        <w:rPr>
          <w:rFonts w:hint="default" w:ascii="Times New Roman" w:hAnsi="Times New Roman" w:cs="Times New Roman"/>
          <w:spacing w:val="-24"/>
        </w:rPr>
        <w:t xml:space="preserve"> </w:t>
      </w:r>
      <w:r>
        <w:rPr>
          <w:rFonts w:hint="default" w:ascii="Times New Roman" w:hAnsi="Times New Roman" w:cs="Times New Roman"/>
        </w:rPr>
        <w:t>pin</w:t>
      </w:r>
      <w:r>
        <w:rPr>
          <w:rFonts w:hint="default" w:ascii="Times New Roman" w:hAnsi="Times New Roman" w:cs="Times New Roman"/>
          <w:spacing w:val="-25"/>
        </w:rPr>
        <w:t xml:space="preserve"> </w:t>
      </w:r>
      <w:r>
        <w:rPr>
          <w:rFonts w:hint="default" w:ascii="Times New Roman" w:hAnsi="Times New Roman" w:cs="Times New Roman"/>
        </w:rPr>
        <w:t>of</w:t>
      </w:r>
      <w:r>
        <w:rPr>
          <w:rFonts w:hint="default" w:ascii="Times New Roman" w:hAnsi="Times New Roman" w:cs="Times New Roman"/>
          <w:spacing w:val="-25"/>
        </w:rPr>
        <w:t xml:space="preserve"> </w:t>
      </w:r>
      <w:r>
        <w:rPr>
          <w:rFonts w:hint="default" w:ascii="Times New Roman" w:hAnsi="Times New Roman" w:cs="Times New Roman"/>
        </w:rPr>
        <w:t>the L293</w:t>
      </w:r>
      <w:r>
        <w:rPr>
          <w:rFonts w:hint="default" w:ascii="Times New Roman" w:hAnsi="Times New Roman" w:cs="Times New Roman"/>
          <w:spacing w:val="-38"/>
        </w:rPr>
        <w:t xml:space="preserve"> </w:t>
      </w:r>
      <w:r>
        <w:rPr>
          <w:rFonts w:hint="default" w:ascii="Times New Roman" w:hAnsi="Times New Roman" w:cs="Times New Roman"/>
        </w:rPr>
        <w:t>just</w:t>
      </w:r>
      <w:r>
        <w:rPr>
          <w:rFonts w:hint="default" w:ascii="Times New Roman" w:hAnsi="Times New Roman" w:cs="Times New Roman"/>
          <w:spacing w:val="-39"/>
        </w:rPr>
        <w:t xml:space="preserve"> </w:t>
      </w:r>
      <w:r>
        <w:rPr>
          <w:rFonts w:hint="default" w:ascii="Times New Roman" w:hAnsi="Times New Roman" w:cs="Times New Roman"/>
        </w:rPr>
        <w:t>turns</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motor</w:t>
      </w:r>
      <w:r>
        <w:rPr>
          <w:rFonts w:hint="default" w:ascii="Times New Roman" w:hAnsi="Times New Roman" w:cs="Times New Roman"/>
          <w:spacing w:val="-38"/>
        </w:rPr>
        <w:t xml:space="preserve"> </w:t>
      </w:r>
      <w:r>
        <w:rPr>
          <w:rFonts w:hint="default" w:ascii="Times New Roman" w:hAnsi="Times New Roman" w:cs="Times New Roman"/>
        </w:rPr>
        <w:t>on</w:t>
      </w:r>
      <w:r>
        <w:rPr>
          <w:rFonts w:hint="default" w:ascii="Times New Roman" w:hAnsi="Times New Roman" w:cs="Times New Roman"/>
          <w:spacing w:val="-38"/>
        </w:rPr>
        <w:t xml:space="preserve"> </w:t>
      </w:r>
      <w:r>
        <w:rPr>
          <w:rFonts w:hint="default" w:ascii="Times New Roman" w:hAnsi="Times New Roman" w:cs="Times New Roman"/>
        </w:rPr>
        <w:t>or</w:t>
      </w:r>
      <w:r>
        <w:rPr>
          <w:rFonts w:hint="default" w:ascii="Times New Roman" w:hAnsi="Times New Roman" w:cs="Times New Roman"/>
          <w:spacing w:val="-38"/>
        </w:rPr>
        <w:t xml:space="preserve"> </w:t>
      </w:r>
      <w:r>
        <w:rPr>
          <w:rFonts w:hint="default" w:ascii="Times New Roman" w:hAnsi="Times New Roman" w:cs="Times New Roman"/>
        </w:rPr>
        <w:t>off</w:t>
      </w:r>
      <w:r>
        <w:rPr>
          <w:rFonts w:hint="default" w:ascii="Times New Roman" w:hAnsi="Times New Roman" w:cs="Times New Roman"/>
          <w:spacing w:val="-38"/>
        </w:rPr>
        <w:t xml:space="preserve"> </w:t>
      </w:r>
      <w:r>
        <w:rPr>
          <w:rFonts w:hint="default" w:ascii="Times New Roman" w:hAnsi="Times New Roman" w:cs="Times New Roman"/>
        </w:rPr>
        <w:t>irrespective</w:t>
      </w:r>
      <w:r>
        <w:rPr>
          <w:rFonts w:hint="default" w:ascii="Times New Roman" w:hAnsi="Times New Roman" w:cs="Times New Roman"/>
          <w:spacing w:val="-39"/>
        </w:rPr>
        <w:t xml:space="preserve"> </w:t>
      </w:r>
      <w:r>
        <w:rPr>
          <w:rFonts w:hint="default" w:ascii="Times New Roman" w:hAnsi="Times New Roman" w:cs="Times New Roman"/>
        </w:rPr>
        <w:t>of</w:t>
      </w:r>
      <w:r>
        <w:rPr>
          <w:rFonts w:hint="default" w:ascii="Times New Roman" w:hAnsi="Times New Roman" w:cs="Times New Roman"/>
          <w:spacing w:val="-38"/>
        </w:rPr>
        <w:t xml:space="preserve"> </w:t>
      </w:r>
      <w:r>
        <w:rPr>
          <w:rFonts w:hint="default" w:ascii="Times New Roman" w:hAnsi="Times New Roman" w:cs="Times New Roman"/>
        </w:rPr>
        <w:t>what</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in1</w:t>
      </w:r>
      <w:r>
        <w:rPr>
          <w:rFonts w:hint="default" w:ascii="Times New Roman" w:hAnsi="Times New Roman" w:cs="Times New Roman"/>
          <w:spacing w:val="-38"/>
        </w:rPr>
        <w:t xml:space="preserve"> </w:t>
      </w:r>
      <w:r>
        <w:rPr>
          <w:rFonts w:hint="default" w:ascii="Times New Roman" w:hAnsi="Times New Roman" w:cs="Times New Roman"/>
        </w:rPr>
        <w:t>and</w:t>
      </w:r>
      <w:r>
        <w:rPr>
          <w:rFonts w:hint="default" w:ascii="Times New Roman" w:hAnsi="Times New Roman" w:cs="Times New Roman"/>
          <w:spacing w:val="-38"/>
        </w:rPr>
        <w:t xml:space="preserve"> </w:t>
      </w:r>
      <w:r>
        <w:rPr>
          <w:rFonts w:hint="default" w:ascii="Times New Roman" w:hAnsi="Times New Roman" w:cs="Times New Roman"/>
        </w:rPr>
        <w:t>in2</w:t>
      </w:r>
      <w:r>
        <w:rPr>
          <w:rFonts w:hint="default" w:ascii="Times New Roman" w:hAnsi="Times New Roman" w:cs="Times New Roman"/>
          <w:spacing w:val="-38"/>
        </w:rPr>
        <w:t xml:space="preserve"> </w:t>
      </w:r>
      <w:r>
        <w:rPr>
          <w:rFonts w:hint="default" w:ascii="Times New Roman" w:hAnsi="Times New Roman" w:cs="Times New Roman"/>
        </w:rPr>
        <w:t>pins</w:t>
      </w:r>
      <w:r>
        <w:rPr>
          <w:rFonts w:hint="default" w:ascii="Times New Roman" w:hAnsi="Times New Roman" w:cs="Times New Roman"/>
          <w:spacing w:val="-37"/>
        </w:rPr>
        <w:t xml:space="preserve"> </w:t>
      </w:r>
      <w:r>
        <w:rPr>
          <w:rFonts w:hint="default" w:ascii="Times New Roman" w:hAnsi="Times New Roman" w:cs="Times New Roman"/>
        </w:rPr>
        <w:t>of</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L293</w:t>
      </w:r>
      <w:r>
        <w:rPr>
          <w:rFonts w:hint="default" w:ascii="Times New Roman" w:hAnsi="Times New Roman" w:cs="Times New Roman"/>
          <w:spacing w:val="-37"/>
        </w:rPr>
        <w:t xml:space="preserve"> </w:t>
      </w:r>
      <w:r>
        <w:rPr>
          <w:rFonts w:hint="default" w:ascii="Times New Roman" w:hAnsi="Times New Roman" w:cs="Times New Roman"/>
        </w:rPr>
        <w:t>are</w:t>
      </w:r>
      <w:r>
        <w:rPr>
          <w:rFonts w:hint="default" w:ascii="Times New Roman" w:hAnsi="Times New Roman" w:cs="Times New Roman"/>
          <w:spacing w:val="-38"/>
        </w:rPr>
        <w:t xml:space="preserve"> </w:t>
      </w:r>
      <w:r>
        <w:rPr>
          <w:rFonts w:hint="default" w:ascii="Times New Roman" w:hAnsi="Times New Roman" w:cs="Times New Roman"/>
        </w:rPr>
        <w:t>set to.</w:t>
      </w:r>
    </w:p>
    <w:p>
      <w:pPr>
        <w:pStyle w:val="6"/>
        <w:spacing w:before="86"/>
        <w:ind w:left="100"/>
        <w:rPr>
          <w:rFonts w:hint="default" w:ascii="Times New Roman" w:hAnsi="Times New Roman" w:cs="Times New Roman"/>
        </w:rPr>
      </w:pPr>
      <w:r>
        <w:rPr>
          <w:rFonts w:hint="default" w:ascii="Times New Roman" w:hAnsi="Times New Roman" w:cs="Times New Roman"/>
        </w:rPr>
        <w:t>To control the direction of the motor, the pins in1 and in2 must be set to opposite values.</w:t>
      </w:r>
    </w:p>
    <w:p>
      <w:pPr>
        <w:pStyle w:val="6"/>
        <w:spacing w:before="104" w:line="254" w:lineRule="auto"/>
        <w:ind w:left="100"/>
        <w:rPr>
          <w:rFonts w:hint="default" w:ascii="Times New Roman" w:hAnsi="Times New Roman" w:cs="Times New Roman"/>
        </w:rPr>
      </w:pPr>
      <w:r>
        <w:rPr>
          <w:rFonts w:hint="default" w:ascii="Times New Roman" w:hAnsi="Times New Roman" w:cs="Times New Roman"/>
        </w:rPr>
        <w:t>If</w:t>
      </w:r>
      <w:r>
        <w:rPr>
          <w:rFonts w:hint="default" w:ascii="Times New Roman" w:hAnsi="Times New Roman" w:cs="Times New Roman"/>
          <w:spacing w:val="-33"/>
        </w:rPr>
        <w:t xml:space="preserve"> </w:t>
      </w:r>
      <w:r>
        <w:rPr>
          <w:rFonts w:hint="default" w:ascii="Times New Roman" w:hAnsi="Times New Roman" w:cs="Times New Roman"/>
        </w:rPr>
        <w:t>in1</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HIGH</w:t>
      </w:r>
      <w:r>
        <w:rPr>
          <w:rFonts w:hint="default" w:ascii="Times New Roman" w:hAnsi="Times New Roman" w:cs="Times New Roman"/>
          <w:spacing w:val="-31"/>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in2</w:t>
      </w:r>
      <w:r>
        <w:rPr>
          <w:rFonts w:hint="default" w:ascii="Times New Roman" w:hAnsi="Times New Roman" w:cs="Times New Roman"/>
          <w:spacing w:val="-33"/>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LOW,</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motor</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rPr>
        <w:t>spin</w:t>
      </w:r>
      <w:r>
        <w:rPr>
          <w:rFonts w:hint="default" w:ascii="Times New Roman" w:hAnsi="Times New Roman" w:cs="Times New Roman"/>
          <w:spacing w:val="-31"/>
        </w:rPr>
        <w:t xml:space="preserve"> </w:t>
      </w:r>
      <w:r>
        <w:rPr>
          <w:rFonts w:hint="default" w:ascii="Times New Roman" w:hAnsi="Times New Roman" w:cs="Times New Roman"/>
        </w:rPr>
        <w:t>one</w:t>
      </w:r>
      <w:r>
        <w:rPr>
          <w:rFonts w:hint="default" w:ascii="Times New Roman" w:hAnsi="Times New Roman" w:cs="Times New Roman"/>
          <w:spacing w:val="-30"/>
        </w:rPr>
        <w:t xml:space="preserve"> </w:t>
      </w:r>
      <w:r>
        <w:rPr>
          <w:rFonts w:hint="default" w:ascii="Times New Roman" w:hAnsi="Times New Roman" w:cs="Times New Roman"/>
        </w:rPr>
        <w:t>way,</w:t>
      </w:r>
      <w:r>
        <w:rPr>
          <w:rFonts w:hint="default" w:ascii="Times New Roman" w:hAnsi="Times New Roman" w:cs="Times New Roman"/>
          <w:spacing w:val="-31"/>
        </w:rPr>
        <w:t xml:space="preserve"> </w:t>
      </w:r>
      <w:r>
        <w:rPr>
          <w:rFonts w:hint="default" w:ascii="Times New Roman" w:hAnsi="Times New Roman" w:cs="Times New Roman"/>
        </w:rPr>
        <w:t>if</w:t>
      </w:r>
      <w:r>
        <w:rPr>
          <w:rFonts w:hint="default" w:ascii="Times New Roman" w:hAnsi="Times New Roman" w:cs="Times New Roman"/>
          <w:spacing w:val="-31"/>
        </w:rPr>
        <w:t xml:space="preserve"> </w:t>
      </w:r>
      <w:r>
        <w:rPr>
          <w:rFonts w:hint="default" w:ascii="Times New Roman" w:hAnsi="Times New Roman" w:cs="Times New Roman"/>
        </w:rPr>
        <w:t>on</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other</w:t>
      </w:r>
      <w:r>
        <w:rPr>
          <w:rFonts w:hint="default" w:ascii="Times New Roman" w:hAnsi="Times New Roman" w:cs="Times New Roman"/>
          <w:spacing w:val="-30"/>
        </w:rPr>
        <w:t xml:space="preserve"> </w:t>
      </w:r>
      <w:r>
        <w:rPr>
          <w:rFonts w:hint="default" w:ascii="Times New Roman" w:hAnsi="Times New Roman" w:cs="Times New Roman"/>
        </w:rPr>
        <w:t>hand</w:t>
      </w:r>
      <w:r>
        <w:rPr>
          <w:rFonts w:hint="default" w:ascii="Times New Roman" w:hAnsi="Times New Roman" w:cs="Times New Roman"/>
          <w:spacing w:val="-32"/>
        </w:rPr>
        <w:t xml:space="preserve"> </w:t>
      </w:r>
      <w:r>
        <w:rPr>
          <w:rFonts w:hint="default" w:ascii="Times New Roman" w:hAnsi="Times New Roman" w:cs="Times New Roman"/>
        </w:rPr>
        <w:t>in1</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HIGH</w:t>
      </w:r>
      <w:r>
        <w:rPr>
          <w:rFonts w:hint="default" w:ascii="Times New Roman" w:hAnsi="Times New Roman" w:cs="Times New Roman"/>
          <w:spacing w:val="-31"/>
        </w:rPr>
        <w:t xml:space="preserve"> </w:t>
      </w:r>
      <w:r>
        <w:rPr>
          <w:rFonts w:hint="default" w:ascii="Times New Roman" w:hAnsi="Times New Roman" w:cs="Times New Roman"/>
        </w:rPr>
        <w:t>and in2</w:t>
      </w:r>
      <w:r>
        <w:rPr>
          <w:rFonts w:hint="default" w:ascii="Times New Roman" w:hAnsi="Times New Roman" w:cs="Times New Roman"/>
          <w:spacing w:val="-15"/>
        </w:rPr>
        <w:t xml:space="preserve"> </w:t>
      </w:r>
      <w:r>
        <w:rPr>
          <w:rFonts w:hint="default" w:ascii="Times New Roman" w:hAnsi="Times New Roman" w:cs="Times New Roman"/>
        </w:rPr>
        <w:t>LOW</w:t>
      </w:r>
      <w:r>
        <w:rPr>
          <w:rFonts w:hint="default" w:ascii="Times New Roman" w:hAnsi="Times New Roman" w:cs="Times New Roman"/>
          <w:spacing w:val="-17"/>
        </w:rPr>
        <w:t xml:space="preserve"> </w:t>
      </w:r>
      <w:r>
        <w:rPr>
          <w:rFonts w:hint="default" w:ascii="Times New Roman" w:hAnsi="Times New Roman" w:cs="Times New Roman"/>
        </w:rPr>
        <w:t>then</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motor</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3"/>
        </w:rPr>
        <w:t xml:space="preserve"> </w:t>
      </w:r>
      <w:r>
        <w:rPr>
          <w:rFonts w:hint="default" w:ascii="Times New Roman" w:hAnsi="Times New Roman" w:cs="Times New Roman"/>
        </w:rPr>
        <w:t>spin</w:t>
      </w:r>
      <w:r>
        <w:rPr>
          <w:rFonts w:hint="default" w:ascii="Times New Roman" w:hAnsi="Times New Roman" w:cs="Times New Roman"/>
          <w:spacing w:val="-14"/>
        </w:rPr>
        <w:t xml:space="preserve"> </w:t>
      </w:r>
      <w:r>
        <w:rPr>
          <w:rFonts w:hint="default" w:ascii="Times New Roman" w:hAnsi="Times New Roman" w:cs="Times New Roman"/>
        </w:rPr>
        <w:t>in</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opposite</w:t>
      </w:r>
      <w:r>
        <w:rPr>
          <w:rFonts w:hint="default" w:ascii="Times New Roman" w:hAnsi="Times New Roman" w:cs="Times New Roman"/>
          <w:spacing w:val="-14"/>
        </w:rPr>
        <w:t xml:space="preserve"> </w:t>
      </w:r>
      <w:r>
        <w:rPr>
          <w:rFonts w:hint="default" w:ascii="Times New Roman" w:hAnsi="Times New Roman" w:cs="Times New Roman"/>
        </w:rPr>
        <w:t>direction.</w:t>
      </w:r>
    </w:p>
    <w:p>
      <w:pPr>
        <w:pStyle w:val="6"/>
        <w:spacing w:before="85" w:line="254" w:lineRule="auto"/>
        <w:ind w:left="100" w:right="12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w:t>
      </w:r>
      <w:r>
        <w:rPr>
          <w:rFonts w:hint="default" w:ascii="Times New Roman" w:hAnsi="Times New Roman" w:cs="Times New Roman"/>
          <w:spacing w:val="-39"/>
        </w:rPr>
        <w:t xml:space="preserve"> </w:t>
      </w:r>
      <w:r>
        <w:rPr>
          <w:rFonts w:hint="default" w:ascii="Times New Roman" w:hAnsi="Times New Roman" w:cs="Times New Roman"/>
        </w:rPr>
        <w:t>command</w:t>
      </w:r>
      <w:r>
        <w:rPr>
          <w:rFonts w:hint="default" w:ascii="Times New Roman" w:hAnsi="Times New Roman" w:cs="Times New Roman"/>
          <w:spacing w:val="-39"/>
        </w:rPr>
        <w:t xml:space="preserve"> </w:t>
      </w:r>
      <w:r>
        <w:rPr>
          <w:rFonts w:hint="default" w:ascii="Times New Roman" w:hAnsi="Times New Roman" w:cs="Times New Roman"/>
        </w:rPr>
        <w:t>means</w:t>
      </w:r>
      <w:r>
        <w:rPr>
          <w:rFonts w:hint="default" w:ascii="Times New Roman" w:hAnsi="Times New Roman" w:cs="Times New Roman"/>
          <w:spacing w:val="-39"/>
        </w:rPr>
        <w:t xml:space="preserve"> </w:t>
      </w:r>
      <w:r>
        <w:rPr>
          <w:rFonts w:hint="default" w:ascii="Times New Roman" w:hAnsi="Times New Roman" w:cs="Times New Roman"/>
        </w:rPr>
        <w:t>'not'.</w:t>
      </w:r>
      <w:r>
        <w:rPr>
          <w:rFonts w:hint="default" w:ascii="Times New Roman" w:hAnsi="Times New Roman" w:cs="Times New Roman"/>
          <w:spacing w:val="-40"/>
        </w:rPr>
        <w:t xml:space="preserve"> </w:t>
      </w:r>
      <w:r>
        <w:rPr>
          <w:rFonts w:hint="default" w:ascii="Times New Roman" w:hAnsi="Times New Roman" w:cs="Times New Roman"/>
        </w:rPr>
        <w:t>So</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first</w:t>
      </w:r>
      <w:r>
        <w:rPr>
          <w:rFonts w:hint="default" w:ascii="Times New Roman" w:hAnsi="Times New Roman" w:cs="Times New Roman"/>
          <w:spacing w:val="-39"/>
        </w:rPr>
        <w:t xml:space="preserve"> </w:t>
      </w:r>
      <w:r>
        <w:rPr>
          <w:rFonts w:hint="default" w:ascii="Times New Roman" w:hAnsi="Times New Roman" w:cs="Times New Roman"/>
        </w:rPr>
        <w:t>digitalWrite</w:t>
      </w:r>
      <w:r>
        <w:rPr>
          <w:rFonts w:hint="default" w:ascii="Times New Roman" w:hAnsi="Times New Roman" w:cs="Times New Roman"/>
          <w:spacing w:val="-40"/>
        </w:rPr>
        <w:t xml:space="preserve"> </w:t>
      </w:r>
      <w:r>
        <w:rPr>
          <w:rFonts w:hint="default" w:ascii="Times New Roman" w:hAnsi="Times New Roman" w:cs="Times New Roman"/>
        </w:rPr>
        <w:t>command</w:t>
      </w:r>
      <w:r>
        <w:rPr>
          <w:rFonts w:hint="default" w:ascii="Times New Roman" w:hAnsi="Times New Roman" w:cs="Times New Roman"/>
          <w:spacing w:val="-39"/>
        </w:rPr>
        <w:t xml:space="preserve"> </w:t>
      </w:r>
      <w:r>
        <w:rPr>
          <w:rFonts w:hint="default" w:ascii="Times New Roman" w:hAnsi="Times New Roman" w:cs="Times New Roman"/>
        </w:rPr>
        <w:t>for</w:t>
      </w:r>
      <w:r>
        <w:rPr>
          <w:rFonts w:hint="default" w:ascii="Times New Roman" w:hAnsi="Times New Roman" w:cs="Times New Roman"/>
          <w:spacing w:val="-39"/>
        </w:rPr>
        <w:t xml:space="preserve"> </w:t>
      </w:r>
      <w:r>
        <w:rPr>
          <w:rFonts w:hint="default" w:ascii="Times New Roman" w:hAnsi="Times New Roman" w:cs="Times New Roman"/>
        </w:rPr>
        <w:t>in1</w:t>
      </w:r>
      <w:r>
        <w:rPr>
          <w:rFonts w:hint="default" w:ascii="Times New Roman" w:hAnsi="Times New Roman" w:cs="Times New Roman"/>
          <w:spacing w:val="-39"/>
        </w:rPr>
        <w:t xml:space="preserve"> </w:t>
      </w:r>
      <w:r>
        <w:rPr>
          <w:rFonts w:hint="default" w:ascii="Times New Roman" w:hAnsi="Times New Roman" w:cs="Times New Roman"/>
        </w:rPr>
        <w:t>sets</w:t>
      </w:r>
      <w:r>
        <w:rPr>
          <w:rFonts w:hint="default" w:ascii="Times New Roman" w:hAnsi="Times New Roman" w:cs="Times New Roman"/>
          <w:spacing w:val="-38"/>
        </w:rPr>
        <w:t xml:space="preserve"> </w:t>
      </w:r>
      <w:r>
        <w:rPr>
          <w:rFonts w:hint="default" w:ascii="Times New Roman" w:hAnsi="Times New Roman" w:cs="Times New Roman"/>
        </w:rPr>
        <w:t>it</w:t>
      </w:r>
      <w:r>
        <w:rPr>
          <w:rFonts w:hint="default" w:ascii="Times New Roman" w:hAnsi="Times New Roman" w:cs="Times New Roman"/>
          <w:spacing w:val="-40"/>
        </w:rPr>
        <w:t xml:space="preserve"> </w:t>
      </w:r>
      <w:r>
        <w:rPr>
          <w:rFonts w:hint="default" w:ascii="Times New Roman" w:hAnsi="Times New Roman" w:cs="Times New Roman"/>
        </w:rPr>
        <w:t>to</w:t>
      </w:r>
      <w:r>
        <w:rPr>
          <w:rFonts w:hint="default" w:ascii="Times New Roman" w:hAnsi="Times New Roman" w:cs="Times New Roman"/>
          <w:spacing w:val="-39"/>
        </w:rPr>
        <w:t xml:space="preserve"> </w:t>
      </w:r>
      <w:r>
        <w:rPr>
          <w:rFonts w:hint="default" w:ascii="Times New Roman" w:hAnsi="Times New Roman" w:cs="Times New Roman"/>
        </w:rPr>
        <w:t>the</w:t>
      </w:r>
      <w:r>
        <w:rPr>
          <w:rFonts w:hint="default" w:ascii="Times New Roman" w:hAnsi="Times New Roman" w:cs="Times New Roman"/>
          <w:spacing w:val="-39"/>
        </w:rPr>
        <w:t xml:space="preserve"> </w:t>
      </w:r>
      <w:r>
        <w:rPr>
          <w:rFonts w:hint="default" w:ascii="Times New Roman" w:hAnsi="Times New Roman" w:cs="Times New Roman"/>
        </w:rPr>
        <w:t>opposite of</w:t>
      </w:r>
      <w:r>
        <w:rPr>
          <w:rFonts w:hint="default" w:ascii="Times New Roman" w:hAnsi="Times New Roman" w:cs="Times New Roman"/>
          <w:spacing w:val="-29"/>
        </w:rPr>
        <w:t xml:space="preserve"> </w:t>
      </w:r>
      <w:r>
        <w:rPr>
          <w:rFonts w:hint="default" w:ascii="Times New Roman" w:hAnsi="Times New Roman" w:cs="Times New Roman"/>
        </w:rPr>
        <w:t>whatever</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value</w:t>
      </w:r>
      <w:r>
        <w:rPr>
          <w:rFonts w:hint="default" w:ascii="Times New Roman" w:hAnsi="Times New Roman" w:cs="Times New Roman"/>
          <w:spacing w:val="-31"/>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'reverse'</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so</w:t>
      </w:r>
      <w:r>
        <w:rPr>
          <w:rFonts w:hint="default" w:ascii="Times New Roman" w:hAnsi="Times New Roman" w:cs="Times New Roman"/>
          <w:spacing w:val="-30"/>
        </w:rPr>
        <w:t xml:space="preserve"> </w:t>
      </w:r>
      <w:r>
        <w:rPr>
          <w:rFonts w:hint="default" w:ascii="Times New Roman" w:hAnsi="Times New Roman" w:cs="Times New Roman"/>
        </w:rPr>
        <w:t>if</w:t>
      </w:r>
      <w:r>
        <w:rPr>
          <w:rFonts w:hint="default" w:ascii="Times New Roman" w:hAnsi="Times New Roman" w:cs="Times New Roman"/>
          <w:spacing w:val="-29"/>
        </w:rPr>
        <w:t xml:space="preserve"> </w:t>
      </w:r>
      <w:r>
        <w:rPr>
          <w:rFonts w:hint="default" w:ascii="Times New Roman" w:hAnsi="Times New Roman" w:cs="Times New Roman"/>
        </w:rPr>
        <w:t>reverse</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HIGH</w:t>
      </w:r>
      <w:r>
        <w:rPr>
          <w:rFonts w:hint="default" w:ascii="Times New Roman" w:hAnsi="Times New Roman" w:cs="Times New Roman"/>
          <w:spacing w:val="-30"/>
        </w:rPr>
        <w:t xml:space="preserve"> </w:t>
      </w:r>
      <w:r>
        <w:rPr>
          <w:rFonts w:hint="default" w:ascii="Times New Roman" w:hAnsi="Times New Roman" w:cs="Times New Roman"/>
        </w:rPr>
        <w:t>it</w:t>
      </w:r>
      <w:r>
        <w:rPr>
          <w:rFonts w:hint="default" w:ascii="Times New Roman" w:hAnsi="Times New Roman" w:cs="Times New Roman"/>
          <w:spacing w:val="-29"/>
        </w:rPr>
        <w:t xml:space="preserve"> </w:t>
      </w:r>
      <w:r>
        <w:rPr>
          <w:rFonts w:hint="default" w:ascii="Times New Roman" w:hAnsi="Times New Roman" w:cs="Times New Roman"/>
        </w:rPr>
        <w:t>sets</w:t>
      </w:r>
      <w:r>
        <w:rPr>
          <w:rFonts w:hint="default" w:ascii="Times New Roman" w:hAnsi="Times New Roman" w:cs="Times New Roman"/>
          <w:spacing w:val="-29"/>
        </w:rPr>
        <w:t xml:space="preserve"> </w:t>
      </w:r>
      <w:r>
        <w:rPr>
          <w:rFonts w:hint="default" w:ascii="Times New Roman" w:hAnsi="Times New Roman" w:cs="Times New Roman"/>
        </w:rPr>
        <w:t>it</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LOW</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29"/>
        </w:rPr>
        <w:t xml:space="preserve"> </w:t>
      </w:r>
      <w:r>
        <w:rPr>
          <w:rFonts w:hint="default" w:ascii="Times New Roman" w:hAnsi="Times New Roman" w:cs="Times New Roman"/>
        </w:rPr>
        <w:t>vice</w:t>
      </w:r>
      <w:r>
        <w:rPr>
          <w:rFonts w:hint="default" w:ascii="Times New Roman" w:hAnsi="Times New Roman" w:cs="Times New Roman"/>
          <w:spacing w:val="-30"/>
        </w:rPr>
        <w:t xml:space="preserve"> </w:t>
      </w:r>
      <w:r>
        <w:rPr>
          <w:rFonts w:hint="default" w:ascii="Times New Roman" w:hAnsi="Times New Roman" w:cs="Times New Roman"/>
        </w:rPr>
        <w:t>versa.</w:t>
      </w:r>
    </w:p>
    <w:p>
      <w:pPr>
        <w:pStyle w:val="6"/>
        <w:spacing w:before="87" w:line="254" w:lineRule="auto"/>
        <w:ind w:left="100" w:right="356"/>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second</w:t>
      </w:r>
      <w:r>
        <w:rPr>
          <w:rFonts w:hint="default" w:ascii="Times New Roman" w:hAnsi="Times New Roman" w:cs="Times New Roman"/>
          <w:spacing w:val="-46"/>
        </w:rPr>
        <w:t xml:space="preserve"> </w:t>
      </w:r>
      <w:r>
        <w:rPr>
          <w:rFonts w:hint="default" w:ascii="Times New Roman" w:hAnsi="Times New Roman" w:cs="Times New Roman"/>
        </w:rPr>
        <w:t>digitalWrite</w:t>
      </w:r>
      <w:r>
        <w:rPr>
          <w:rFonts w:hint="default" w:ascii="Times New Roman" w:hAnsi="Times New Roman" w:cs="Times New Roman"/>
          <w:spacing w:val="-45"/>
        </w:rPr>
        <w:t xml:space="preserve"> </w:t>
      </w:r>
      <w:r>
        <w:rPr>
          <w:rFonts w:hint="default" w:ascii="Times New Roman" w:hAnsi="Times New Roman" w:cs="Times New Roman"/>
        </w:rPr>
        <w:t>for</w:t>
      </w:r>
      <w:r>
        <w:rPr>
          <w:rFonts w:hint="default" w:ascii="Times New Roman" w:hAnsi="Times New Roman" w:cs="Times New Roman"/>
          <w:spacing w:val="-46"/>
        </w:rPr>
        <w:t xml:space="preserve"> </w:t>
      </w:r>
      <w:r>
        <w:rPr>
          <w:rFonts w:hint="default" w:ascii="Times New Roman" w:hAnsi="Times New Roman" w:cs="Times New Roman"/>
        </w:rPr>
        <w:t>'in2'</w:t>
      </w:r>
      <w:r>
        <w:rPr>
          <w:rFonts w:hint="default" w:ascii="Times New Roman" w:hAnsi="Times New Roman" w:cs="Times New Roman"/>
          <w:spacing w:val="-45"/>
        </w:rPr>
        <w:t xml:space="preserve"> </w:t>
      </w:r>
      <w:r>
        <w:rPr>
          <w:rFonts w:hint="default" w:ascii="Times New Roman" w:hAnsi="Times New Roman" w:cs="Times New Roman"/>
        </w:rPr>
        <w:t>sets</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pin</w:t>
      </w:r>
      <w:r>
        <w:rPr>
          <w:rFonts w:hint="default" w:ascii="Times New Roman" w:hAnsi="Times New Roman" w:cs="Times New Roman"/>
          <w:spacing w:val="-45"/>
        </w:rPr>
        <w:t xml:space="preserve"> </w:t>
      </w:r>
      <w:r>
        <w:rPr>
          <w:rFonts w:hint="default" w:ascii="Times New Roman" w:hAnsi="Times New Roman" w:cs="Times New Roman"/>
        </w:rPr>
        <w:t>to</w:t>
      </w:r>
      <w:r>
        <w:rPr>
          <w:rFonts w:hint="default" w:ascii="Times New Roman" w:hAnsi="Times New Roman" w:cs="Times New Roman"/>
          <w:spacing w:val="-46"/>
        </w:rPr>
        <w:t xml:space="preserve"> </w:t>
      </w:r>
      <w:r>
        <w:rPr>
          <w:rFonts w:hint="default" w:ascii="Times New Roman" w:hAnsi="Times New Roman" w:cs="Times New Roman"/>
        </w:rPr>
        <w:t>whatever</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value</w:t>
      </w:r>
      <w:r>
        <w:rPr>
          <w:rFonts w:hint="default" w:ascii="Times New Roman" w:hAnsi="Times New Roman" w:cs="Times New Roman"/>
          <w:spacing w:val="-46"/>
        </w:rPr>
        <w:t xml:space="preserve"> </w:t>
      </w:r>
      <w:r>
        <w:rPr>
          <w:rFonts w:hint="default" w:ascii="Times New Roman" w:hAnsi="Times New Roman" w:cs="Times New Roman"/>
        </w:rPr>
        <w:t>of</w:t>
      </w:r>
      <w:r>
        <w:rPr>
          <w:rFonts w:hint="default" w:ascii="Times New Roman" w:hAnsi="Times New Roman" w:cs="Times New Roman"/>
          <w:spacing w:val="-46"/>
        </w:rPr>
        <w:t xml:space="preserve"> </w:t>
      </w:r>
      <w:r>
        <w:rPr>
          <w:rFonts w:hint="default" w:ascii="Times New Roman" w:hAnsi="Times New Roman" w:cs="Times New Roman"/>
        </w:rPr>
        <w:t>'reverse'</w:t>
      </w:r>
      <w:r>
        <w:rPr>
          <w:rFonts w:hint="default" w:ascii="Times New Roman" w:hAnsi="Times New Roman" w:cs="Times New Roman"/>
          <w:spacing w:val="-46"/>
        </w:rPr>
        <w:t xml:space="preserve"> </w:t>
      </w:r>
      <w:r>
        <w:rPr>
          <w:rFonts w:hint="default" w:ascii="Times New Roman" w:hAnsi="Times New Roman" w:cs="Times New Roman"/>
        </w:rPr>
        <w:t>is.</w:t>
      </w:r>
      <w:r>
        <w:rPr>
          <w:rFonts w:hint="default" w:ascii="Times New Roman" w:hAnsi="Times New Roman" w:cs="Times New Roman"/>
          <w:spacing w:val="-46"/>
        </w:rPr>
        <w:t xml:space="preserve"> </w:t>
      </w:r>
      <w:r>
        <w:rPr>
          <w:rFonts w:hint="default" w:ascii="Times New Roman" w:hAnsi="Times New Roman" w:cs="Times New Roman"/>
        </w:rPr>
        <w:t>This</w:t>
      </w:r>
      <w:r>
        <w:rPr>
          <w:rFonts w:hint="default" w:ascii="Times New Roman" w:hAnsi="Times New Roman" w:cs="Times New Roman"/>
          <w:spacing w:val="-46"/>
        </w:rPr>
        <w:t xml:space="preserve"> </w:t>
      </w:r>
      <w:r>
        <w:rPr>
          <w:rFonts w:hint="default" w:ascii="Times New Roman" w:hAnsi="Times New Roman" w:cs="Times New Roman"/>
        </w:rPr>
        <w:t>means that</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2"/>
        </w:rPr>
        <w:t xml:space="preserve"> </w:t>
      </w:r>
      <w:r>
        <w:rPr>
          <w:rFonts w:hint="default" w:ascii="Times New Roman" w:hAnsi="Times New Roman" w:cs="Times New Roman"/>
        </w:rPr>
        <w:t>always</w:t>
      </w:r>
      <w:r>
        <w:rPr>
          <w:rFonts w:hint="default" w:ascii="Times New Roman" w:hAnsi="Times New Roman" w:cs="Times New Roman"/>
          <w:spacing w:val="-13"/>
        </w:rPr>
        <w:t xml:space="preserve"> </w:t>
      </w:r>
      <w:r>
        <w:rPr>
          <w:rFonts w:hint="default" w:ascii="Times New Roman" w:hAnsi="Times New Roman" w:cs="Times New Roman"/>
        </w:rPr>
        <w:t>be</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opposite</w:t>
      </w:r>
      <w:r>
        <w:rPr>
          <w:rFonts w:hint="default" w:ascii="Times New Roman" w:hAnsi="Times New Roman" w:cs="Times New Roman"/>
          <w:spacing w:val="-13"/>
        </w:rPr>
        <w:t xml:space="preserve"> </w:t>
      </w:r>
      <w:r>
        <w:rPr>
          <w:rFonts w:hint="default" w:ascii="Times New Roman" w:hAnsi="Times New Roman" w:cs="Times New Roman"/>
        </w:rPr>
        <w:t>of</w:t>
      </w:r>
      <w:r>
        <w:rPr>
          <w:rFonts w:hint="default" w:ascii="Times New Roman" w:hAnsi="Times New Roman" w:cs="Times New Roman"/>
          <w:spacing w:val="-14"/>
        </w:rPr>
        <w:t xml:space="preserve"> </w:t>
      </w:r>
      <w:r>
        <w:rPr>
          <w:rFonts w:hint="default" w:ascii="Times New Roman" w:hAnsi="Times New Roman" w:cs="Times New Roman"/>
        </w:rPr>
        <w:t>whatever</w:t>
      </w:r>
      <w:r>
        <w:rPr>
          <w:rFonts w:hint="default" w:ascii="Times New Roman" w:hAnsi="Times New Roman" w:cs="Times New Roman"/>
          <w:spacing w:val="-13"/>
        </w:rPr>
        <w:t xml:space="preserve"> </w:t>
      </w:r>
      <w:r>
        <w:rPr>
          <w:rFonts w:hint="default" w:ascii="Times New Roman" w:hAnsi="Times New Roman" w:cs="Times New Roman"/>
        </w:rPr>
        <w:t>in1</w:t>
      </w:r>
      <w:r>
        <w:rPr>
          <w:rFonts w:hint="default" w:ascii="Times New Roman" w:hAnsi="Times New Roman" w:cs="Times New Roman"/>
          <w:spacing w:val="-14"/>
        </w:rPr>
        <w:t xml:space="preserve"> </w:t>
      </w:r>
      <w:r>
        <w:rPr>
          <w:rFonts w:hint="default" w:ascii="Times New Roman" w:hAnsi="Times New Roman" w:cs="Times New Roman"/>
        </w:rPr>
        <w:t>is.</w:t>
      </w:r>
    </w:p>
    <w:p>
      <w:pPr>
        <w:pStyle w:val="3"/>
        <w:spacing w:before="35" w:line="778" w:lineRule="exact"/>
        <w:ind w:right="6217"/>
        <w:rPr>
          <w:rFonts w:hint="default" w:ascii="Times New Roman" w:hAnsi="Times New Roman" w:cs="Times New Roman"/>
        </w:rPr>
      </w:pPr>
      <w:r>
        <w:rPr>
          <w:rFonts w:hint="default" w:ascii="Times New Roman" w:hAnsi="Times New Roman" w:cs="Times New Roman"/>
          <w:w w:val="85"/>
        </w:rPr>
        <w:t xml:space="preserve">Experimental Summary </w:t>
      </w:r>
      <w:r>
        <w:rPr>
          <w:rFonts w:hint="default" w:ascii="Times New Roman" w:hAnsi="Times New Roman" w:cs="Times New Roman"/>
          <w:w w:val="95"/>
        </w:rPr>
        <w:t>A.L293D</w:t>
      </w:r>
    </w:p>
    <w:p>
      <w:pPr>
        <w:pStyle w:val="6"/>
        <w:spacing w:before="72" w:line="338" w:lineRule="auto"/>
        <w:ind w:left="100" w:right="307"/>
        <w:rPr>
          <w:rFonts w:hint="default" w:ascii="Times New Roman" w:hAnsi="Times New Roman" w:cs="Times New Roman"/>
        </w:rPr>
      </w:pPr>
      <w:r>
        <w:rPr>
          <w:rFonts w:hint="default" w:ascii="Times New Roman" w:hAnsi="Times New Roman" w:cs="Times New Roman"/>
        </w:rPr>
        <w:t>This</w:t>
      </w:r>
      <w:r>
        <w:rPr>
          <w:rFonts w:hint="default" w:ascii="Times New Roman" w:hAnsi="Times New Roman" w:cs="Times New Roman"/>
          <w:spacing w:val="-43"/>
        </w:rPr>
        <w:t xml:space="preserve"> </w:t>
      </w:r>
      <w:r>
        <w:rPr>
          <w:rFonts w:hint="default" w:ascii="Times New Roman" w:hAnsi="Times New Roman" w:cs="Times New Roman"/>
        </w:rPr>
        <w:t>is</w:t>
      </w:r>
      <w:r>
        <w:rPr>
          <w:rFonts w:hint="default" w:ascii="Times New Roman" w:hAnsi="Times New Roman" w:cs="Times New Roman"/>
          <w:spacing w:val="-43"/>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very</w:t>
      </w:r>
      <w:r>
        <w:rPr>
          <w:rFonts w:hint="default" w:ascii="Times New Roman" w:hAnsi="Times New Roman" w:cs="Times New Roman"/>
          <w:spacing w:val="-43"/>
        </w:rPr>
        <w:t xml:space="preserve"> </w:t>
      </w:r>
      <w:r>
        <w:rPr>
          <w:rFonts w:hint="default" w:ascii="Times New Roman" w:hAnsi="Times New Roman" w:cs="Times New Roman"/>
        </w:rPr>
        <w:t>useful</w:t>
      </w:r>
      <w:r>
        <w:rPr>
          <w:rFonts w:hint="default" w:ascii="Times New Roman" w:hAnsi="Times New Roman" w:cs="Times New Roman"/>
          <w:spacing w:val="-43"/>
        </w:rPr>
        <w:t xml:space="preserve"> </w:t>
      </w:r>
      <w:r>
        <w:rPr>
          <w:rFonts w:hint="default" w:ascii="Times New Roman" w:hAnsi="Times New Roman" w:cs="Times New Roman"/>
        </w:rPr>
        <w:t>chip.</w:t>
      </w:r>
      <w:r>
        <w:rPr>
          <w:rFonts w:hint="default" w:ascii="Times New Roman" w:hAnsi="Times New Roman" w:cs="Times New Roman"/>
          <w:spacing w:val="-43"/>
        </w:rPr>
        <w:t xml:space="preserve"> </w:t>
      </w:r>
      <w:r>
        <w:rPr>
          <w:rFonts w:hint="default" w:ascii="Times New Roman" w:hAnsi="Times New Roman" w:cs="Times New Roman"/>
        </w:rPr>
        <w:t>It</w:t>
      </w:r>
      <w:r>
        <w:rPr>
          <w:rFonts w:hint="default" w:ascii="Times New Roman" w:hAnsi="Times New Roman" w:cs="Times New Roman"/>
          <w:spacing w:val="-43"/>
        </w:rPr>
        <w:t xml:space="preserve"> </w:t>
      </w:r>
      <w:r>
        <w:rPr>
          <w:rFonts w:hint="default" w:ascii="Times New Roman" w:hAnsi="Times New Roman" w:cs="Times New Roman"/>
        </w:rPr>
        <w:t>can</w:t>
      </w:r>
      <w:r>
        <w:rPr>
          <w:rFonts w:hint="default" w:ascii="Times New Roman" w:hAnsi="Times New Roman" w:cs="Times New Roman"/>
          <w:spacing w:val="-42"/>
        </w:rPr>
        <w:t xml:space="preserve"> </w:t>
      </w:r>
      <w:r>
        <w:rPr>
          <w:rFonts w:hint="default" w:ascii="Times New Roman" w:hAnsi="Times New Roman" w:cs="Times New Roman"/>
        </w:rPr>
        <w:t>actually</w:t>
      </w:r>
      <w:r>
        <w:rPr>
          <w:rFonts w:hint="default" w:ascii="Times New Roman" w:hAnsi="Times New Roman" w:cs="Times New Roman"/>
          <w:spacing w:val="-43"/>
        </w:rPr>
        <w:t xml:space="preserve"> </w:t>
      </w:r>
      <w:r>
        <w:rPr>
          <w:rFonts w:hint="default" w:ascii="Times New Roman" w:hAnsi="Times New Roman" w:cs="Times New Roman"/>
        </w:rPr>
        <w:t>control</w:t>
      </w:r>
      <w:r>
        <w:rPr>
          <w:rFonts w:hint="default" w:ascii="Times New Roman" w:hAnsi="Times New Roman" w:cs="Times New Roman"/>
          <w:spacing w:val="-42"/>
        </w:rPr>
        <w:t xml:space="preserve"> </w:t>
      </w:r>
      <w:r>
        <w:rPr>
          <w:rFonts w:hint="default" w:ascii="Times New Roman" w:hAnsi="Times New Roman" w:cs="Times New Roman"/>
        </w:rPr>
        <w:t>two</w:t>
      </w:r>
      <w:r>
        <w:rPr>
          <w:rFonts w:hint="default" w:ascii="Times New Roman" w:hAnsi="Times New Roman" w:cs="Times New Roman"/>
          <w:spacing w:val="-42"/>
        </w:rPr>
        <w:t xml:space="preserve"> </w:t>
      </w:r>
      <w:r>
        <w:rPr>
          <w:rFonts w:hint="default" w:ascii="Times New Roman" w:hAnsi="Times New Roman" w:cs="Times New Roman"/>
        </w:rPr>
        <w:t>motors</w:t>
      </w:r>
      <w:r>
        <w:rPr>
          <w:rFonts w:hint="default" w:ascii="Times New Roman" w:hAnsi="Times New Roman" w:cs="Times New Roman"/>
          <w:spacing w:val="-43"/>
        </w:rPr>
        <w:t xml:space="preserve"> </w:t>
      </w:r>
      <w:r>
        <w:rPr>
          <w:rFonts w:hint="default" w:ascii="Times New Roman" w:hAnsi="Times New Roman" w:cs="Times New Roman"/>
        </w:rPr>
        <w:t>independently.</w:t>
      </w:r>
      <w:r>
        <w:rPr>
          <w:rFonts w:hint="default" w:ascii="Times New Roman" w:hAnsi="Times New Roman" w:cs="Times New Roman"/>
          <w:spacing w:val="-42"/>
        </w:rPr>
        <w:t xml:space="preserve"> </w:t>
      </w:r>
      <w:r>
        <w:rPr>
          <w:rFonts w:hint="default" w:ascii="Times New Roman" w:hAnsi="Times New Roman" w:cs="Times New Roman"/>
        </w:rPr>
        <w:t>We</w:t>
      </w:r>
      <w:r>
        <w:rPr>
          <w:rFonts w:hint="default" w:ascii="Times New Roman" w:hAnsi="Times New Roman" w:cs="Times New Roman"/>
          <w:spacing w:val="-42"/>
        </w:rPr>
        <w:t xml:space="preserve"> </w:t>
      </w:r>
      <w:r>
        <w:rPr>
          <w:rFonts w:hint="default" w:ascii="Times New Roman" w:hAnsi="Times New Roman" w:cs="Times New Roman"/>
        </w:rPr>
        <w:t>are</w:t>
      </w:r>
      <w:r>
        <w:rPr>
          <w:rFonts w:hint="default" w:ascii="Times New Roman" w:hAnsi="Times New Roman" w:cs="Times New Roman"/>
          <w:spacing w:val="-43"/>
        </w:rPr>
        <w:t xml:space="preserve"> </w:t>
      </w:r>
      <w:r>
        <w:rPr>
          <w:rFonts w:hint="default" w:ascii="Times New Roman" w:hAnsi="Times New Roman" w:cs="Times New Roman"/>
        </w:rPr>
        <w:t>just</w:t>
      </w:r>
      <w:r>
        <w:rPr>
          <w:rFonts w:hint="default" w:ascii="Times New Roman" w:hAnsi="Times New Roman" w:cs="Times New Roman"/>
          <w:spacing w:val="-42"/>
        </w:rPr>
        <w:t xml:space="preserve"> </w:t>
      </w:r>
      <w:r>
        <w:rPr>
          <w:rFonts w:hint="default" w:ascii="Times New Roman" w:hAnsi="Times New Roman" w:cs="Times New Roman"/>
        </w:rPr>
        <w:t>using half the chip in this lesson, most of the pins on the right hand side of the chip are for controlling a second</w:t>
      </w:r>
      <w:r>
        <w:rPr>
          <w:rFonts w:hint="default" w:ascii="Times New Roman" w:hAnsi="Times New Roman" w:cs="Times New Roman"/>
          <w:spacing w:val="-40"/>
        </w:rPr>
        <w:t xml:space="preserve"> </w:t>
      </w:r>
      <w:r>
        <w:rPr>
          <w:rFonts w:hint="default" w:ascii="Times New Roman" w:hAnsi="Times New Roman" w:cs="Times New Roman"/>
        </w:rPr>
        <w:t>motor.</w:t>
      </w:r>
    </w:p>
    <w:p>
      <w:pPr>
        <w:spacing w:after="0" w:line="338" w:lineRule="auto"/>
        <w:rPr>
          <w:rFonts w:hint="default" w:ascii="Times New Roman" w:hAnsi="Times New Roman" w:cs="Times New Roman"/>
        </w:rPr>
        <w:sectPr>
          <w:pgSz w:w="11920" w:h="16850"/>
          <w:pgMar w:top="1380" w:right="880" w:bottom="1480" w:left="980" w:header="0" w:footer="1206" w:gutter="0"/>
        </w:sectPr>
      </w:pPr>
    </w:p>
    <w:p>
      <w:pPr>
        <w:pStyle w:val="6"/>
        <w:ind w:left="2620"/>
        <w:rPr>
          <w:rFonts w:hint="default" w:ascii="Times New Roman" w:hAnsi="Times New Roman" w:cs="Times New Roman"/>
          <w:sz w:val="20"/>
        </w:rPr>
      </w:pPr>
      <w:r>
        <w:rPr>
          <w:rFonts w:hint="default" w:ascii="Times New Roman" w:hAnsi="Times New Roman" w:cs="Times New Roman"/>
          <w:sz w:val="20"/>
        </w:rPr>
        <w:drawing>
          <wp:inline distT="0" distB="0" distL="0" distR="0">
            <wp:extent cx="3077210" cy="4686300"/>
            <wp:effectExtent l="0" t="0" r="0" b="0"/>
            <wp:docPr id="347"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68.jpeg"/>
                    <pic:cNvPicPr>
                      <a:picLocks noChangeAspect="1"/>
                    </pic:cNvPicPr>
                  </pic:nvPicPr>
                  <pic:blipFill>
                    <a:blip r:embed="rId194" cstate="print"/>
                    <a:stretch>
                      <a:fillRect/>
                    </a:stretch>
                  </pic:blipFill>
                  <pic:spPr>
                    <a:xfrm>
                      <a:off x="0" y="0"/>
                      <a:ext cx="3077512" cy="4686585"/>
                    </a:xfrm>
                    <a:prstGeom prst="rect">
                      <a:avLst/>
                    </a:prstGeom>
                  </pic:spPr>
                </pic:pic>
              </a:graphicData>
            </a:graphic>
          </wp:inline>
        </w:drawing>
      </w:r>
    </w:p>
    <w:p>
      <w:pPr>
        <w:pStyle w:val="6"/>
        <w:spacing w:before="11"/>
        <w:rPr>
          <w:rFonts w:hint="default" w:ascii="Times New Roman" w:hAnsi="Times New Roman" w:cs="Times New Roman"/>
          <w:sz w:val="25"/>
        </w:rPr>
      </w:pPr>
    </w:p>
    <w:p>
      <w:pPr>
        <w:pStyle w:val="6"/>
        <w:spacing w:before="118" w:line="338" w:lineRule="auto"/>
        <w:ind w:left="100" w:right="307"/>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second</w:t>
      </w:r>
      <w:r>
        <w:rPr>
          <w:rFonts w:hint="default" w:ascii="Times New Roman" w:hAnsi="Times New Roman" w:cs="Times New Roman"/>
          <w:spacing w:val="-20"/>
        </w:rPr>
        <w:t xml:space="preserve"> </w:t>
      </w:r>
      <w:r>
        <w:rPr>
          <w:rFonts w:hint="default" w:ascii="Times New Roman" w:hAnsi="Times New Roman" w:cs="Times New Roman"/>
        </w:rPr>
        <w:t>motor</w:t>
      </w:r>
      <w:r>
        <w:rPr>
          <w:rFonts w:hint="default" w:ascii="Times New Roman" w:hAnsi="Times New Roman" w:cs="Times New Roman"/>
          <w:spacing w:val="-23"/>
        </w:rPr>
        <w:t xml:space="preserve"> </w:t>
      </w:r>
      <w:r>
        <w:rPr>
          <w:rFonts w:hint="default" w:ascii="Times New Roman" w:hAnsi="Times New Roman" w:cs="Times New Roman"/>
        </w:rPr>
        <w:t>would</w:t>
      </w:r>
      <w:r>
        <w:rPr>
          <w:rFonts w:hint="default" w:ascii="Times New Roman" w:hAnsi="Times New Roman" w:cs="Times New Roman"/>
          <w:spacing w:val="-23"/>
        </w:rPr>
        <w:t xml:space="preserve"> </w:t>
      </w:r>
      <w:r>
        <w:rPr>
          <w:rFonts w:hint="default" w:ascii="Times New Roman" w:hAnsi="Times New Roman" w:cs="Times New Roman"/>
        </w:rPr>
        <w:t>be</w:t>
      </w:r>
      <w:r>
        <w:rPr>
          <w:rFonts w:hint="default" w:ascii="Times New Roman" w:hAnsi="Times New Roman" w:cs="Times New Roman"/>
          <w:spacing w:val="-22"/>
        </w:rPr>
        <w:t xml:space="preserve"> </w:t>
      </w:r>
      <w:r>
        <w:rPr>
          <w:rFonts w:hint="default" w:ascii="Times New Roman" w:hAnsi="Times New Roman" w:cs="Times New Roman"/>
        </w:rPr>
        <w:t>attached</w:t>
      </w:r>
      <w:r>
        <w:rPr>
          <w:rFonts w:hint="default" w:ascii="Times New Roman" w:hAnsi="Times New Roman" w:cs="Times New Roman"/>
          <w:spacing w:val="-22"/>
        </w:rPr>
        <w:t xml:space="preserve"> </w:t>
      </w:r>
      <w:r>
        <w:rPr>
          <w:rFonts w:hint="default" w:ascii="Times New Roman" w:hAnsi="Times New Roman" w:cs="Times New Roman"/>
        </w:rPr>
        <w:t>between</w:t>
      </w:r>
      <w:r>
        <w:rPr>
          <w:rFonts w:hint="default" w:ascii="Times New Roman" w:hAnsi="Times New Roman" w:cs="Times New Roman"/>
          <w:spacing w:val="-22"/>
        </w:rPr>
        <w:t xml:space="preserve"> </w:t>
      </w:r>
      <w:r>
        <w:rPr>
          <w:rFonts w:hint="default" w:ascii="Times New Roman" w:hAnsi="Times New Roman" w:cs="Times New Roman"/>
        </w:rPr>
        <w:t>OUT3</w:t>
      </w:r>
      <w:r>
        <w:rPr>
          <w:rFonts w:hint="default" w:ascii="Times New Roman" w:hAnsi="Times New Roman" w:cs="Times New Roman"/>
          <w:spacing w:val="-23"/>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OUT4.</w:t>
      </w:r>
      <w:r>
        <w:rPr>
          <w:rFonts w:hint="default" w:ascii="Times New Roman" w:hAnsi="Times New Roman" w:cs="Times New Roman"/>
          <w:spacing w:val="-23"/>
        </w:rPr>
        <w:t xml:space="preserve"> </w:t>
      </w:r>
      <w:r>
        <w:rPr>
          <w:rFonts w:hint="default" w:ascii="Times New Roman" w:hAnsi="Times New Roman" w:cs="Times New Roman"/>
          <w:spacing w:val="-2"/>
        </w:rPr>
        <w:t>You</w:t>
      </w:r>
      <w:r>
        <w:rPr>
          <w:rFonts w:hint="default" w:ascii="Times New Roman" w:hAnsi="Times New Roman" w:cs="Times New Roman"/>
          <w:spacing w:val="-23"/>
        </w:rPr>
        <w:t xml:space="preserve"> </w:t>
      </w:r>
      <w:r>
        <w:rPr>
          <w:rFonts w:hint="default" w:ascii="Times New Roman" w:hAnsi="Times New Roman" w:cs="Times New Roman"/>
        </w:rPr>
        <w:t>will</w:t>
      </w:r>
      <w:r>
        <w:rPr>
          <w:rFonts w:hint="default" w:ascii="Times New Roman" w:hAnsi="Times New Roman" w:cs="Times New Roman"/>
          <w:spacing w:val="-22"/>
        </w:rPr>
        <w:t xml:space="preserve"> </w:t>
      </w:r>
      <w:r>
        <w:rPr>
          <w:rFonts w:hint="default" w:ascii="Times New Roman" w:hAnsi="Times New Roman" w:cs="Times New Roman"/>
        </w:rPr>
        <w:t>also</w:t>
      </w:r>
      <w:r>
        <w:rPr>
          <w:rFonts w:hint="default" w:ascii="Times New Roman" w:hAnsi="Times New Roman" w:cs="Times New Roman"/>
          <w:spacing w:val="-21"/>
        </w:rPr>
        <w:t xml:space="preserve"> </w:t>
      </w:r>
      <w:r>
        <w:rPr>
          <w:rFonts w:hint="default" w:ascii="Times New Roman" w:hAnsi="Times New Roman" w:cs="Times New Roman"/>
        </w:rPr>
        <w:t>need</w:t>
      </w:r>
      <w:r>
        <w:rPr>
          <w:rFonts w:hint="default" w:ascii="Times New Roman" w:hAnsi="Times New Roman" w:cs="Times New Roman"/>
          <w:spacing w:val="-22"/>
        </w:rPr>
        <w:t xml:space="preserve"> </w:t>
      </w:r>
      <w:r>
        <w:rPr>
          <w:rFonts w:hint="default" w:ascii="Times New Roman" w:hAnsi="Times New Roman" w:cs="Times New Roman"/>
        </w:rPr>
        <w:t>three more control</w:t>
      </w:r>
      <w:r>
        <w:rPr>
          <w:rFonts w:hint="default" w:ascii="Times New Roman" w:hAnsi="Times New Roman" w:cs="Times New Roman"/>
          <w:spacing w:val="-29"/>
        </w:rPr>
        <w:t xml:space="preserve"> </w:t>
      </w:r>
      <w:r>
        <w:rPr>
          <w:rFonts w:hint="default" w:ascii="Times New Roman" w:hAnsi="Times New Roman" w:cs="Times New Roman"/>
        </w:rPr>
        <w:t>pins.</w:t>
      </w:r>
    </w:p>
    <w:p>
      <w:pPr>
        <w:pStyle w:val="6"/>
        <w:spacing w:before="60" w:line="393" w:lineRule="auto"/>
        <w:ind w:left="100" w:right="2939"/>
        <w:rPr>
          <w:rFonts w:hint="default" w:ascii="Times New Roman" w:hAnsi="Times New Roman" w:cs="Times New Roman"/>
        </w:rPr>
      </w:pPr>
      <w:r>
        <w:rPr>
          <w:rFonts w:hint="default" w:ascii="Times New Roman" w:hAnsi="Times New Roman" w:cs="Times New Roman"/>
        </w:rPr>
        <w:t>EN2</w:t>
      </w:r>
      <w:r>
        <w:rPr>
          <w:rFonts w:hint="default" w:ascii="Times New Roman" w:hAnsi="Times New Roman" w:cs="Times New Roman"/>
          <w:spacing w:val="-21"/>
        </w:rPr>
        <w:t xml:space="preserve"> </w:t>
      </w:r>
      <w:r>
        <w:rPr>
          <w:rFonts w:hint="default" w:ascii="Times New Roman" w:hAnsi="Times New Roman" w:cs="Times New Roman"/>
        </w:rPr>
        <w:t>is</w:t>
      </w:r>
      <w:r>
        <w:rPr>
          <w:rFonts w:hint="default" w:ascii="Times New Roman" w:hAnsi="Times New Roman" w:cs="Times New Roman"/>
          <w:spacing w:val="-18"/>
        </w:rPr>
        <w:t xml:space="preserve"> </w:t>
      </w:r>
      <w:r>
        <w:rPr>
          <w:rFonts w:hint="default" w:ascii="Times New Roman" w:hAnsi="Times New Roman" w:cs="Times New Roman"/>
        </w:rPr>
        <w:t>connected</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a</w:t>
      </w:r>
      <w:r>
        <w:rPr>
          <w:rFonts w:hint="default" w:ascii="Times New Roman" w:hAnsi="Times New Roman" w:cs="Times New Roman"/>
          <w:spacing w:val="-17"/>
        </w:rPr>
        <w:t xml:space="preserve"> </w:t>
      </w:r>
      <w:r>
        <w:rPr>
          <w:rFonts w:hint="default" w:ascii="Times New Roman" w:hAnsi="Times New Roman" w:cs="Times New Roman"/>
          <w:spacing w:val="-2"/>
        </w:rPr>
        <w:t>PWM</w:t>
      </w:r>
      <w:r>
        <w:rPr>
          <w:rFonts w:hint="default" w:ascii="Times New Roman" w:hAnsi="Times New Roman" w:cs="Times New Roman"/>
          <w:spacing w:val="-18"/>
        </w:rPr>
        <w:t xml:space="preserve"> </w:t>
      </w:r>
      <w:r>
        <w:rPr>
          <w:rFonts w:hint="default" w:ascii="Times New Roman" w:hAnsi="Times New Roman" w:cs="Times New Roman"/>
        </w:rPr>
        <w:t>enabled</w:t>
      </w:r>
      <w:r>
        <w:rPr>
          <w:rFonts w:hint="default" w:ascii="Times New Roman" w:hAnsi="Times New Roman" w:cs="Times New Roman"/>
          <w:spacing w:val="-18"/>
        </w:rPr>
        <w:t xml:space="preserve"> </w:t>
      </w:r>
      <w:r>
        <w:rPr>
          <w:rFonts w:hint="default" w:ascii="Times New Roman" w:hAnsi="Times New Roman" w:cs="Times New Roman"/>
        </w:rPr>
        <w:t>output</w:t>
      </w:r>
      <w:r>
        <w:rPr>
          <w:rFonts w:hint="default" w:ascii="Times New Roman" w:hAnsi="Times New Roman" w:cs="Times New Roman"/>
          <w:spacing w:val="-19"/>
        </w:rPr>
        <w:t xml:space="preserve"> </w:t>
      </w:r>
      <w:r>
        <w:rPr>
          <w:rFonts w:hint="default" w:ascii="Times New Roman" w:hAnsi="Times New Roman" w:cs="Times New Roman"/>
        </w:rPr>
        <w:t>pin</w:t>
      </w:r>
      <w:r>
        <w:rPr>
          <w:rFonts w:hint="default" w:ascii="Times New Roman" w:hAnsi="Times New Roman" w:cs="Times New Roman"/>
          <w:spacing w:val="-19"/>
        </w:rPr>
        <w:t xml:space="preserve"> </w:t>
      </w:r>
      <w:r>
        <w:rPr>
          <w:rFonts w:hint="default" w:ascii="Times New Roman" w:hAnsi="Times New Roman" w:cs="Times New Roman"/>
        </w:rPr>
        <w:t>on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Arduino IN3</w:t>
      </w:r>
      <w:r>
        <w:rPr>
          <w:rFonts w:hint="default" w:ascii="Times New Roman" w:hAnsi="Times New Roman" w:cs="Times New Roman"/>
          <w:spacing w:val="-24"/>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IN4</w:t>
      </w:r>
      <w:r>
        <w:rPr>
          <w:rFonts w:hint="default" w:ascii="Times New Roman" w:hAnsi="Times New Roman" w:cs="Times New Roman"/>
          <w:spacing w:val="-22"/>
        </w:rPr>
        <w:t xml:space="preserve"> </w:t>
      </w:r>
      <w:r>
        <w:rPr>
          <w:rFonts w:hint="default" w:ascii="Times New Roman" w:hAnsi="Times New Roman" w:cs="Times New Roman"/>
        </w:rPr>
        <w:t>are</w:t>
      </w:r>
      <w:r>
        <w:rPr>
          <w:rFonts w:hint="default" w:ascii="Times New Roman" w:hAnsi="Times New Roman" w:cs="Times New Roman"/>
          <w:spacing w:val="-20"/>
        </w:rPr>
        <w:t xml:space="preserve"> </w:t>
      </w:r>
      <w:r>
        <w:rPr>
          <w:rFonts w:hint="default" w:ascii="Times New Roman" w:hAnsi="Times New Roman" w:cs="Times New Roman"/>
        </w:rPr>
        <w:t>connected</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digital</w:t>
      </w:r>
      <w:r>
        <w:rPr>
          <w:rFonts w:hint="default" w:ascii="Times New Roman" w:hAnsi="Times New Roman" w:cs="Times New Roman"/>
          <w:spacing w:val="-21"/>
        </w:rPr>
        <w:t xml:space="preserve"> </w:t>
      </w:r>
      <w:r>
        <w:rPr>
          <w:rFonts w:hint="default" w:ascii="Times New Roman" w:hAnsi="Times New Roman" w:cs="Times New Roman"/>
        </w:rPr>
        <w:t>outputs</w:t>
      </w:r>
      <w:r>
        <w:rPr>
          <w:rFonts w:hint="default" w:ascii="Times New Roman" w:hAnsi="Times New Roman" w:cs="Times New Roman"/>
          <w:spacing w:val="-20"/>
        </w:rPr>
        <w:t xml:space="preserve"> </w:t>
      </w:r>
      <w:r>
        <w:rPr>
          <w:rFonts w:hint="default" w:ascii="Times New Roman" w:hAnsi="Times New Roman" w:cs="Times New Roman"/>
        </w:rPr>
        <w:t>on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Arduino</w:t>
      </w:r>
    </w:p>
    <w:p>
      <w:pPr>
        <w:pStyle w:val="6"/>
        <w:spacing w:before="3" w:line="338"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L293D</w:t>
      </w:r>
      <w:r>
        <w:rPr>
          <w:rFonts w:hint="default" w:ascii="Times New Roman" w:hAnsi="Times New Roman" w:cs="Times New Roman"/>
          <w:spacing w:val="-46"/>
        </w:rPr>
        <w:t xml:space="preserve"> </w:t>
      </w:r>
      <w:r>
        <w:rPr>
          <w:rFonts w:hint="default" w:ascii="Times New Roman" w:hAnsi="Times New Roman" w:cs="Times New Roman"/>
        </w:rPr>
        <w:t>has</w:t>
      </w:r>
      <w:r>
        <w:rPr>
          <w:rFonts w:hint="default" w:ascii="Times New Roman" w:hAnsi="Times New Roman" w:cs="Times New Roman"/>
          <w:spacing w:val="-44"/>
        </w:rPr>
        <w:t xml:space="preserve"> </w:t>
      </w:r>
      <w:r>
        <w:rPr>
          <w:rFonts w:hint="default" w:ascii="Times New Roman" w:hAnsi="Times New Roman" w:cs="Times New Roman"/>
        </w:rPr>
        <w:t>two</w:t>
      </w:r>
      <w:r>
        <w:rPr>
          <w:rFonts w:hint="default" w:ascii="Times New Roman" w:hAnsi="Times New Roman" w:cs="Times New Roman"/>
          <w:spacing w:val="-45"/>
        </w:rPr>
        <w:t xml:space="preserve"> </w:t>
      </w:r>
      <w:r>
        <w:rPr>
          <w:rFonts w:hint="default" w:ascii="Times New Roman" w:hAnsi="Times New Roman" w:cs="Times New Roman"/>
        </w:rPr>
        <w:t>+V</w:t>
      </w:r>
      <w:r>
        <w:rPr>
          <w:rFonts w:hint="default" w:ascii="Times New Roman" w:hAnsi="Times New Roman" w:cs="Times New Roman"/>
          <w:spacing w:val="-47"/>
        </w:rPr>
        <w:t xml:space="preserve"> </w:t>
      </w:r>
      <w:r>
        <w:rPr>
          <w:rFonts w:hint="default" w:ascii="Times New Roman" w:hAnsi="Times New Roman" w:cs="Times New Roman"/>
        </w:rPr>
        <w:t>pins</w:t>
      </w:r>
      <w:r>
        <w:rPr>
          <w:rFonts w:hint="default" w:ascii="Times New Roman" w:hAnsi="Times New Roman" w:cs="Times New Roman"/>
          <w:spacing w:val="-45"/>
        </w:rPr>
        <w:t xml:space="preserve"> </w:t>
      </w:r>
      <w:r>
        <w:rPr>
          <w:rFonts w:hint="default" w:ascii="Times New Roman" w:hAnsi="Times New Roman" w:cs="Times New Roman"/>
          <w:spacing w:val="-3"/>
        </w:rPr>
        <w:t>(8</w:t>
      </w:r>
      <w:r>
        <w:rPr>
          <w:rFonts w:hint="default" w:ascii="Times New Roman" w:hAnsi="Times New Roman" w:cs="Times New Roman"/>
          <w:spacing w:val="-44"/>
        </w:rPr>
        <w:t xml:space="preserve"> </w:t>
      </w:r>
      <w:r>
        <w:rPr>
          <w:rFonts w:hint="default" w:ascii="Times New Roman" w:hAnsi="Times New Roman" w:cs="Times New Roman"/>
        </w:rPr>
        <w:t>and</w:t>
      </w:r>
      <w:r>
        <w:rPr>
          <w:rFonts w:hint="default" w:ascii="Times New Roman" w:hAnsi="Times New Roman" w:cs="Times New Roman"/>
          <w:spacing w:val="-45"/>
        </w:rPr>
        <w:t xml:space="preserve"> </w:t>
      </w:r>
      <w:r>
        <w:rPr>
          <w:rFonts w:hint="default" w:ascii="Times New Roman" w:hAnsi="Times New Roman" w:cs="Times New Roman"/>
        </w:rPr>
        <w:t>16).</w:t>
      </w:r>
      <w:r>
        <w:rPr>
          <w:rFonts w:hint="default" w:ascii="Times New Roman" w:hAnsi="Times New Roman" w:cs="Times New Roman"/>
          <w:spacing w:val="-44"/>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pin</w:t>
      </w:r>
      <w:r>
        <w:rPr>
          <w:rFonts w:hint="default" w:ascii="Times New Roman" w:hAnsi="Times New Roman" w:cs="Times New Roman"/>
          <w:spacing w:val="-45"/>
        </w:rPr>
        <w:t xml:space="preserve"> </w:t>
      </w:r>
      <w:r>
        <w:rPr>
          <w:rFonts w:hint="default" w:ascii="Times New Roman" w:hAnsi="Times New Roman" w:cs="Times New Roman"/>
        </w:rPr>
        <w:t>'+Vmotor</w:t>
      </w:r>
      <w:r>
        <w:rPr>
          <w:rFonts w:hint="default" w:ascii="Times New Roman" w:hAnsi="Times New Roman" w:cs="Times New Roman"/>
          <w:spacing w:val="-43"/>
        </w:rPr>
        <w:t xml:space="preserve"> </w:t>
      </w:r>
      <w:r>
        <w:rPr>
          <w:rFonts w:hint="default" w:ascii="Times New Roman" w:hAnsi="Times New Roman" w:cs="Times New Roman"/>
        </w:rPr>
        <w:t>(8)</w:t>
      </w:r>
      <w:r>
        <w:rPr>
          <w:rFonts w:hint="default" w:ascii="Times New Roman" w:hAnsi="Times New Roman" w:cs="Times New Roman"/>
          <w:spacing w:val="-45"/>
        </w:rPr>
        <w:t xml:space="preserve"> </w:t>
      </w:r>
      <w:r>
        <w:rPr>
          <w:rFonts w:hint="default" w:ascii="Times New Roman" w:hAnsi="Times New Roman" w:cs="Times New Roman"/>
        </w:rPr>
        <w:t>provides</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power</w:t>
      </w:r>
      <w:r>
        <w:rPr>
          <w:rFonts w:hint="default" w:ascii="Times New Roman" w:hAnsi="Times New Roman" w:cs="Times New Roman"/>
          <w:spacing w:val="-45"/>
        </w:rPr>
        <w:t xml:space="preserve"> </w:t>
      </w:r>
      <w:r>
        <w:rPr>
          <w:rFonts w:hint="default" w:ascii="Times New Roman" w:hAnsi="Times New Roman" w:cs="Times New Roman"/>
        </w:rPr>
        <w:t>for</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motors, and</w:t>
      </w:r>
      <w:r>
        <w:rPr>
          <w:rFonts w:hint="default" w:ascii="Times New Roman" w:hAnsi="Times New Roman" w:cs="Times New Roman"/>
          <w:spacing w:val="-22"/>
        </w:rPr>
        <w:t xml:space="preserve"> </w:t>
      </w:r>
      <w:r>
        <w:rPr>
          <w:rFonts w:hint="default" w:ascii="Times New Roman" w:hAnsi="Times New Roman" w:cs="Times New Roman"/>
        </w:rPr>
        <w:t>+V</w:t>
      </w:r>
      <w:r>
        <w:rPr>
          <w:rFonts w:hint="default" w:ascii="Times New Roman" w:hAnsi="Times New Roman" w:cs="Times New Roman"/>
          <w:spacing w:val="-23"/>
        </w:rPr>
        <w:t xml:space="preserve"> </w:t>
      </w:r>
      <w:r>
        <w:rPr>
          <w:rFonts w:hint="default" w:ascii="Times New Roman" w:hAnsi="Times New Roman" w:cs="Times New Roman"/>
        </w:rPr>
        <w:t>(16)</w:t>
      </w:r>
      <w:r>
        <w:rPr>
          <w:rFonts w:hint="default" w:ascii="Times New Roman" w:hAnsi="Times New Roman" w:cs="Times New Roman"/>
          <w:spacing w:val="-22"/>
        </w:rPr>
        <w:t xml:space="preserve"> </w:t>
      </w:r>
      <w:r>
        <w:rPr>
          <w:rFonts w:hint="default" w:ascii="Times New Roman" w:hAnsi="Times New Roman" w:cs="Times New Roman"/>
        </w:rPr>
        <w:t>for</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chip's</w:t>
      </w:r>
      <w:r>
        <w:rPr>
          <w:rFonts w:hint="default" w:ascii="Times New Roman" w:hAnsi="Times New Roman" w:cs="Times New Roman"/>
          <w:spacing w:val="-21"/>
        </w:rPr>
        <w:t xml:space="preserve"> </w:t>
      </w:r>
      <w:r>
        <w:rPr>
          <w:rFonts w:hint="default" w:ascii="Times New Roman" w:hAnsi="Times New Roman" w:cs="Times New Roman"/>
        </w:rPr>
        <w:t>logic.</w:t>
      </w:r>
      <w:r>
        <w:rPr>
          <w:rFonts w:hint="default" w:ascii="Times New Roman" w:hAnsi="Times New Roman" w:cs="Times New Roman"/>
          <w:spacing w:val="-20"/>
        </w:rPr>
        <w:t xml:space="preserve"> </w:t>
      </w:r>
      <w:r>
        <w:rPr>
          <w:rFonts w:hint="default" w:ascii="Times New Roman" w:hAnsi="Times New Roman" w:cs="Times New Roman"/>
          <w:spacing w:val="-3"/>
        </w:rPr>
        <w:t>We</w:t>
      </w:r>
      <w:r>
        <w:rPr>
          <w:rFonts w:hint="default" w:ascii="Times New Roman" w:hAnsi="Times New Roman" w:cs="Times New Roman"/>
          <w:spacing w:val="-20"/>
        </w:rPr>
        <w:t xml:space="preserve"> </w:t>
      </w:r>
      <w:r>
        <w:rPr>
          <w:rFonts w:hint="default" w:ascii="Times New Roman" w:hAnsi="Times New Roman" w:cs="Times New Roman"/>
        </w:rPr>
        <w:t>have</w:t>
      </w:r>
      <w:r>
        <w:rPr>
          <w:rFonts w:hint="default" w:ascii="Times New Roman" w:hAnsi="Times New Roman" w:cs="Times New Roman"/>
          <w:spacing w:val="-23"/>
        </w:rPr>
        <w:t xml:space="preserve"> </w:t>
      </w:r>
      <w:r>
        <w:rPr>
          <w:rFonts w:hint="default" w:ascii="Times New Roman" w:hAnsi="Times New Roman" w:cs="Times New Roman"/>
        </w:rPr>
        <w:t>connected</w:t>
      </w:r>
      <w:r>
        <w:rPr>
          <w:rFonts w:hint="default" w:ascii="Times New Roman" w:hAnsi="Times New Roman" w:cs="Times New Roman"/>
          <w:spacing w:val="-21"/>
        </w:rPr>
        <w:t xml:space="preserve"> </w:t>
      </w:r>
      <w:r>
        <w:rPr>
          <w:rFonts w:hint="default" w:ascii="Times New Roman" w:hAnsi="Times New Roman" w:cs="Times New Roman"/>
        </w:rPr>
        <w:t>both</w:t>
      </w:r>
      <w:r>
        <w:rPr>
          <w:rFonts w:hint="default" w:ascii="Times New Roman" w:hAnsi="Times New Roman" w:cs="Times New Roman"/>
          <w:spacing w:val="-22"/>
        </w:rPr>
        <w:t xml:space="preserve"> </w:t>
      </w:r>
      <w:r>
        <w:rPr>
          <w:rFonts w:hint="default" w:ascii="Times New Roman" w:hAnsi="Times New Roman" w:cs="Times New Roman"/>
        </w:rPr>
        <w:t>of</w:t>
      </w:r>
      <w:r>
        <w:rPr>
          <w:rFonts w:hint="default" w:ascii="Times New Roman" w:hAnsi="Times New Roman" w:cs="Times New Roman"/>
          <w:spacing w:val="-21"/>
        </w:rPr>
        <w:t xml:space="preserve"> </w:t>
      </w:r>
      <w:r>
        <w:rPr>
          <w:rFonts w:hint="default" w:ascii="Times New Roman" w:hAnsi="Times New Roman" w:cs="Times New Roman"/>
        </w:rPr>
        <w:t>these</w:t>
      </w:r>
      <w:r>
        <w:rPr>
          <w:rFonts w:hint="default" w:ascii="Times New Roman" w:hAnsi="Times New Roman" w:cs="Times New Roman"/>
          <w:spacing w:val="-20"/>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Arduino</w:t>
      </w:r>
      <w:r>
        <w:rPr>
          <w:rFonts w:hint="default" w:ascii="Times New Roman" w:hAnsi="Times New Roman" w:cs="Times New Roman"/>
          <w:spacing w:val="-22"/>
        </w:rPr>
        <w:t xml:space="preserve"> </w:t>
      </w:r>
      <w:r>
        <w:rPr>
          <w:rFonts w:hint="default" w:ascii="Times New Roman" w:hAnsi="Times New Roman" w:cs="Times New Roman"/>
        </w:rPr>
        <w:t>5V</w:t>
      </w:r>
      <w:r>
        <w:rPr>
          <w:rFonts w:hint="default" w:ascii="Times New Roman" w:hAnsi="Times New Roman" w:cs="Times New Roman"/>
          <w:spacing w:val="-22"/>
        </w:rPr>
        <w:t xml:space="preserve"> </w:t>
      </w:r>
      <w:r>
        <w:rPr>
          <w:rFonts w:hint="default" w:ascii="Times New Roman" w:hAnsi="Times New Roman" w:cs="Times New Roman"/>
        </w:rPr>
        <w:t>pin.</w:t>
      </w:r>
    </w:p>
    <w:p>
      <w:pPr>
        <w:pStyle w:val="6"/>
        <w:spacing w:line="336" w:lineRule="auto"/>
        <w:ind w:left="100" w:right="307"/>
        <w:rPr>
          <w:rFonts w:hint="default" w:ascii="Times New Roman" w:hAnsi="Times New Roman" w:cs="Times New Roman"/>
        </w:rPr>
      </w:pPr>
      <w:r>
        <w:rPr>
          <w:rFonts w:hint="default" w:ascii="Times New Roman" w:hAnsi="Times New Roman" w:cs="Times New Roman"/>
        </w:rPr>
        <w:t>However,</w:t>
      </w:r>
      <w:r>
        <w:rPr>
          <w:rFonts w:hint="default" w:ascii="Times New Roman" w:hAnsi="Times New Roman" w:cs="Times New Roman"/>
          <w:spacing w:val="-33"/>
        </w:rPr>
        <w:t xml:space="preserve"> </w:t>
      </w:r>
      <w:r>
        <w:rPr>
          <w:rFonts w:hint="default" w:ascii="Times New Roman" w:hAnsi="Times New Roman" w:cs="Times New Roman"/>
        </w:rPr>
        <w:t>if</w:t>
      </w:r>
      <w:r>
        <w:rPr>
          <w:rFonts w:hint="default" w:ascii="Times New Roman" w:hAnsi="Times New Roman" w:cs="Times New Roman"/>
          <w:spacing w:val="-32"/>
        </w:rPr>
        <w:t xml:space="preserve"> </w:t>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were</w:t>
      </w:r>
      <w:r>
        <w:rPr>
          <w:rFonts w:hint="default" w:ascii="Times New Roman" w:hAnsi="Times New Roman" w:cs="Times New Roman"/>
          <w:spacing w:val="-32"/>
        </w:rPr>
        <w:t xml:space="preserve"> </w:t>
      </w:r>
      <w:r>
        <w:rPr>
          <w:rFonts w:hint="default" w:ascii="Times New Roman" w:hAnsi="Times New Roman" w:cs="Times New Roman"/>
        </w:rPr>
        <w:t>using</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spacing w:val="-3"/>
        </w:rPr>
        <w:t>more</w:t>
      </w:r>
      <w:r>
        <w:rPr>
          <w:rFonts w:hint="default" w:ascii="Times New Roman" w:hAnsi="Times New Roman" w:cs="Times New Roman"/>
          <w:spacing w:val="-30"/>
        </w:rPr>
        <w:t xml:space="preserve"> </w:t>
      </w:r>
      <w:r>
        <w:rPr>
          <w:rFonts w:hint="default" w:ascii="Times New Roman" w:hAnsi="Times New Roman" w:cs="Times New Roman"/>
        </w:rPr>
        <w:t>powerful</w:t>
      </w:r>
      <w:r>
        <w:rPr>
          <w:rFonts w:hint="default" w:ascii="Times New Roman" w:hAnsi="Times New Roman" w:cs="Times New Roman"/>
          <w:spacing w:val="-32"/>
        </w:rPr>
        <w:t xml:space="preserve"> </w:t>
      </w:r>
      <w:r>
        <w:rPr>
          <w:rFonts w:hint="default" w:ascii="Times New Roman" w:hAnsi="Times New Roman" w:cs="Times New Roman"/>
        </w:rPr>
        <w:t>motor,</w:t>
      </w:r>
      <w:r>
        <w:rPr>
          <w:rFonts w:hint="default" w:ascii="Times New Roman" w:hAnsi="Times New Roman" w:cs="Times New Roman"/>
          <w:spacing w:val="-32"/>
        </w:rPr>
        <w:t xml:space="preserve"> </w:t>
      </w:r>
      <w:r>
        <w:rPr>
          <w:rFonts w:hint="default" w:ascii="Times New Roman" w:hAnsi="Times New Roman" w:cs="Times New Roman"/>
        </w:rPr>
        <w:t>or</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rPr>
        <w:t>higher</w:t>
      </w:r>
      <w:r>
        <w:rPr>
          <w:rFonts w:hint="default" w:ascii="Times New Roman" w:hAnsi="Times New Roman" w:cs="Times New Roman"/>
          <w:spacing w:val="-31"/>
        </w:rPr>
        <w:t xml:space="preserve"> </w:t>
      </w:r>
      <w:r>
        <w:rPr>
          <w:rFonts w:hint="default" w:ascii="Times New Roman" w:hAnsi="Times New Roman" w:cs="Times New Roman"/>
        </w:rPr>
        <w:t>voltage</w:t>
      </w:r>
      <w:r>
        <w:rPr>
          <w:rFonts w:hint="default" w:ascii="Times New Roman" w:hAnsi="Times New Roman" w:cs="Times New Roman"/>
          <w:spacing w:val="-32"/>
        </w:rPr>
        <w:t xml:space="preserve"> </w:t>
      </w:r>
      <w:r>
        <w:rPr>
          <w:rFonts w:hint="default" w:ascii="Times New Roman" w:hAnsi="Times New Roman" w:cs="Times New Roman"/>
        </w:rPr>
        <w:t>motor,</w:t>
      </w:r>
      <w:r>
        <w:rPr>
          <w:rFonts w:hint="default" w:ascii="Times New Roman" w:hAnsi="Times New Roman" w:cs="Times New Roman"/>
          <w:spacing w:val="-31"/>
        </w:rPr>
        <w:t xml:space="preserve"> </w:t>
      </w:r>
      <w:r>
        <w:rPr>
          <w:rFonts w:hint="default" w:ascii="Times New Roman" w:hAnsi="Times New Roman" w:cs="Times New Roman"/>
        </w:rPr>
        <w:t>you</w:t>
      </w:r>
      <w:r>
        <w:rPr>
          <w:rFonts w:hint="default" w:ascii="Times New Roman" w:hAnsi="Times New Roman" w:cs="Times New Roman"/>
          <w:spacing w:val="-30"/>
        </w:rPr>
        <w:t xml:space="preserve"> </w:t>
      </w:r>
      <w:r>
        <w:rPr>
          <w:rFonts w:hint="default" w:ascii="Times New Roman" w:hAnsi="Times New Roman" w:cs="Times New Roman"/>
        </w:rPr>
        <w:t>would provide</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motor</w:t>
      </w:r>
      <w:r>
        <w:rPr>
          <w:rFonts w:hint="default" w:ascii="Times New Roman" w:hAnsi="Times New Roman" w:cs="Times New Roman"/>
          <w:spacing w:val="-26"/>
        </w:rPr>
        <w:t xml:space="preserve"> </w:t>
      </w:r>
      <w:r>
        <w:rPr>
          <w:rFonts w:hint="default" w:ascii="Times New Roman" w:hAnsi="Times New Roman" w:cs="Times New Roman"/>
        </w:rPr>
        <w:t>with</w:t>
      </w:r>
      <w:r>
        <w:rPr>
          <w:rFonts w:hint="default" w:ascii="Times New Roman" w:hAnsi="Times New Roman" w:cs="Times New Roman"/>
          <w:spacing w:val="-26"/>
        </w:rPr>
        <w:t xml:space="preserve"> </w:t>
      </w:r>
      <w:r>
        <w:rPr>
          <w:rFonts w:hint="default" w:ascii="Times New Roman" w:hAnsi="Times New Roman" w:cs="Times New Roman"/>
        </w:rPr>
        <w:t>a</w:t>
      </w:r>
      <w:r>
        <w:rPr>
          <w:rFonts w:hint="default" w:ascii="Times New Roman" w:hAnsi="Times New Roman" w:cs="Times New Roman"/>
          <w:spacing w:val="-25"/>
        </w:rPr>
        <w:t xml:space="preserve"> </w:t>
      </w:r>
      <w:r>
        <w:rPr>
          <w:rFonts w:hint="default" w:ascii="Times New Roman" w:hAnsi="Times New Roman" w:cs="Times New Roman"/>
        </w:rPr>
        <w:t>separate</w:t>
      </w:r>
      <w:r>
        <w:rPr>
          <w:rFonts w:hint="default" w:ascii="Times New Roman" w:hAnsi="Times New Roman" w:cs="Times New Roman"/>
          <w:spacing w:val="-26"/>
        </w:rPr>
        <w:t xml:space="preserve"> </w:t>
      </w:r>
      <w:r>
        <w:rPr>
          <w:rFonts w:hint="default" w:ascii="Times New Roman" w:hAnsi="Times New Roman" w:cs="Times New Roman"/>
        </w:rPr>
        <w:t>power</w:t>
      </w:r>
      <w:r>
        <w:rPr>
          <w:rFonts w:hint="default" w:ascii="Times New Roman" w:hAnsi="Times New Roman" w:cs="Times New Roman"/>
          <w:spacing w:val="-23"/>
        </w:rPr>
        <w:t xml:space="preserve"> </w:t>
      </w:r>
      <w:r>
        <w:rPr>
          <w:rFonts w:hint="default" w:ascii="Times New Roman" w:hAnsi="Times New Roman" w:cs="Times New Roman"/>
        </w:rPr>
        <w:t>supply</w:t>
      </w:r>
      <w:r>
        <w:rPr>
          <w:rFonts w:hint="default" w:ascii="Times New Roman" w:hAnsi="Times New Roman" w:cs="Times New Roman"/>
          <w:spacing w:val="-26"/>
        </w:rPr>
        <w:t xml:space="preserve"> </w:t>
      </w:r>
      <w:r>
        <w:rPr>
          <w:rFonts w:hint="default" w:ascii="Times New Roman" w:hAnsi="Times New Roman" w:cs="Times New Roman"/>
        </w:rPr>
        <w:t>using</w:t>
      </w:r>
      <w:r>
        <w:rPr>
          <w:rFonts w:hint="default" w:ascii="Times New Roman" w:hAnsi="Times New Roman" w:cs="Times New Roman"/>
          <w:spacing w:val="-26"/>
        </w:rPr>
        <w:t xml:space="preserve"> </w:t>
      </w:r>
      <w:r>
        <w:rPr>
          <w:rFonts w:hint="default" w:ascii="Times New Roman" w:hAnsi="Times New Roman" w:cs="Times New Roman"/>
        </w:rPr>
        <w:t>pin</w:t>
      </w:r>
      <w:r>
        <w:rPr>
          <w:rFonts w:hint="default" w:ascii="Times New Roman" w:hAnsi="Times New Roman" w:cs="Times New Roman"/>
          <w:spacing w:val="-25"/>
        </w:rPr>
        <w:t xml:space="preserve"> </w:t>
      </w:r>
      <w:r>
        <w:rPr>
          <w:rFonts w:hint="default" w:ascii="Times New Roman" w:hAnsi="Times New Roman" w:cs="Times New Roman"/>
        </w:rPr>
        <w:t>8</w:t>
      </w:r>
      <w:r>
        <w:rPr>
          <w:rFonts w:hint="default" w:ascii="Times New Roman" w:hAnsi="Times New Roman" w:cs="Times New Roman"/>
          <w:spacing w:val="-26"/>
        </w:rPr>
        <w:t xml:space="preserve"> </w:t>
      </w:r>
      <w:r>
        <w:rPr>
          <w:rFonts w:hint="default" w:ascii="Times New Roman" w:hAnsi="Times New Roman" w:cs="Times New Roman"/>
        </w:rPr>
        <w:t>connected</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positive power</w:t>
      </w:r>
      <w:r>
        <w:rPr>
          <w:rFonts w:hint="default" w:ascii="Times New Roman" w:hAnsi="Times New Roman" w:cs="Times New Roman"/>
          <w:spacing w:val="-21"/>
        </w:rPr>
        <w:t xml:space="preserve"> </w:t>
      </w:r>
      <w:r>
        <w:rPr>
          <w:rFonts w:hint="default" w:ascii="Times New Roman" w:hAnsi="Times New Roman" w:cs="Times New Roman"/>
        </w:rPr>
        <w:t>supply</w:t>
      </w:r>
      <w:r>
        <w:rPr>
          <w:rFonts w:hint="default" w:ascii="Times New Roman" w:hAnsi="Times New Roman" w:cs="Times New Roman"/>
          <w:spacing w:val="-22"/>
        </w:rPr>
        <w:t xml:space="preserve"> </w:t>
      </w:r>
      <w:r>
        <w:rPr>
          <w:rFonts w:hint="default" w:ascii="Times New Roman" w:hAnsi="Times New Roman" w:cs="Times New Roman"/>
        </w:rPr>
        <w:t>and</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ground</w:t>
      </w:r>
      <w:r>
        <w:rPr>
          <w:rFonts w:hint="default" w:ascii="Times New Roman" w:hAnsi="Times New Roman" w:cs="Times New Roman"/>
          <w:spacing w:val="-20"/>
        </w:rPr>
        <w:t xml:space="preserve"> </w:t>
      </w:r>
      <w:r>
        <w:rPr>
          <w:rFonts w:hint="default" w:ascii="Times New Roman" w:hAnsi="Times New Roman" w:cs="Times New Roman"/>
        </w:rPr>
        <w:t>of</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second</w:t>
      </w:r>
      <w:r>
        <w:rPr>
          <w:rFonts w:hint="default" w:ascii="Times New Roman" w:hAnsi="Times New Roman" w:cs="Times New Roman"/>
          <w:spacing w:val="-22"/>
        </w:rPr>
        <w:t xml:space="preserve"> </w:t>
      </w:r>
      <w:r>
        <w:rPr>
          <w:rFonts w:hint="default" w:ascii="Times New Roman" w:hAnsi="Times New Roman" w:cs="Times New Roman"/>
        </w:rPr>
        <w:t>power</w:t>
      </w:r>
      <w:r>
        <w:rPr>
          <w:rFonts w:hint="default" w:ascii="Times New Roman" w:hAnsi="Times New Roman" w:cs="Times New Roman"/>
          <w:spacing w:val="-21"/>
        </w:rPr>
        <w:t xml:space="preserve"> </w:t>
      </w:r>
      <w:r>
        <w:rPr>
          <w:rFonts w:hint="default" w:ascii="Times New Roman" w:hAnsi="Times New Roman" w:cs="Times New Roman"/>
        </w:rPr>
        <w:t>supply</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1"/>
        </w:rPr>
        <w:t xml:space="preserve"> </w:t>
      </w:r>
      <w:r>
        <w:rPr>
          <w:rFonts w:hint="default" w:ascii="Times New Roman" w:hAnsi="Times New Roman" w:cs="Times New Roman"/>
        </w:rPr>
        <w:t>connected</w:t>
      </w:r>
      <w:r>
        <w:rPr>
          <w:rFonts w:hint="default" w:ascii="Times New Roman" w:hAnsi="Times New Roman" w:cs="Times New Roman"/>
          <w:spacing w:val="-19"/>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ground</w:t>
      </w:r>
      <w:r>
        <w:rPr>
          <w:rFonts w:hint="default" w:ascii="Times New Roman" w:hAnsi="Times New Roman" w:cs="Times New Roman"/>
          <w:spacing w:val="-21"/>
        </w:rPr>
        <w:t xml:space="preserve"> </w:t>
      </w:r>
      <w:r>
        <w:rPr>
          <w:rFonts w:hint="default" w:ascii="Times New Roman" w:hAnsi="Times New Roman" w:cs="Times New Roman"/>
        </w:rPr>
        <w:t>of the</w:t>
      </w:r>
      <w:r>
        <w:rPr>
          <w:rFonts w:hint="default" w:ascii="Times New Roman" w:hAnsi="Times New Roman" w:cs="Times New Roman"/>
          <w:spacing w:val="-11"/>
        </w:rPr>
        <w:t xml:space="preserve"> </w:t>
      </w:r>
      <w:r>
        <w:rPr>
          <w:rFonts w:hint="default" w:ascii="Times New Roman" w:hAnsi="Times New Roman" w:cs="Times New Roman"/>
        </w:rPr>
        <w:t>Arduino.</w:t>
      </w:r>
    </w:p>
    <w:p>
      <w:pPr>
        <w:pStyle w:val="6"/>
        <w:spacing w:before="2"/>
        <w:rPr>
          <w:rFonts w:hint="default" w:ascii="Times New Roman" w:hAnsi="Times New Roman" w:cs="Times New Roman"/>
          <w:sz w:val="24"/>
        </w:rPr>
      </w:pPr>
    </w:p>
    <w:p>
      <w:pPr>
        <w:pStyle w:val="3"/>
        <w:ind w:left="131"/>
        <w:rPr>
          <w:rFonts w:hint="default" w:ascii="Times New Roman" w:hAnsi="Times New Roman" w:cs="Times New Roman"/>
        </w:rPr>
      </w:pPr>
      <w:r>
        <w:rPr>
          <w:rFonts w:hint="default" w:ascii="Times New Roman" w:hAnsi="Times New Roman" w:cs="Times New Roman"/>
          <w:w w:val="90"/>
        </w:rPr>
        <w:t>B.Other Things to Do</w:t>
      </w:r>
    </w:p>
    <w:p>
      <w:pPr>
        <w:pStyle w:val="6"/>
        <w:spacing w:before="79" w:line="338" w:lineRule="auto"/>
        <w:ind w:left="100" w:right="307"/>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32"/>
        </w:rPr>
        <w:t xml:space="preserve"> </w:t>
      </w:r>
      <w:r>
        <w:rPr>
          <w:rFonts w:hint="default" w:ascii="Times New Roman" w:hAnsi="Times New Roman" w:cs="Times New Roman"/>
        </w:rPr>
        <w:t>could</w:t>
      </w:r>
      <w:r>
        <w:rPr>
          <w:rFonts w:hint="default" w:ascii="Times New Roman" w:hAnsi="Times New Roman" w:cs="Times New Roman"/>
          <w:spacing w:val="-32"/>
        </w:rPr>
        <w:t xml:space="preserve"> </w:t>
      </w:r>
      <w:r>
        <w:rPr>
          <w:rFonts w:hint="default" w:ascii="Times New Roman" w:hAnsi="Times New Roman" w:cs="Times New Roman"/>
        </w:rPr>
        <w:t>try</w:t>
      </w:r>
      <w:r>
        <w:rPr>
          <w:rFonts w:hint="default" w:ascii="Times New Roman" w:hAnsi="Times New Roman" w:cs="Times New Roman"/>
          <w:spacing w:val="-32"/>
        </w:rPr>
        <w:t xml:space="preserve"> </w:t>
      </w:r>
      <w:r>
        <w:rPr>
          <w:rFonts w:hint="default" w:ascii="Times New Roman" w:hAnsi="Times New Roman" w:cs="Times New Roman"/>
        </w:rPr>
        <w:t>changing</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sketch</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control</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motor</w:t>
      </w:r>
      <w:r>
        <w:rPr>
          <w:rFonts w:hint="default" w:ascii="Times New Roman" w:hAnsi="Times New Roman" w:cs="Times New Roman"/>
          <w:spacing w:val="-30"/>
        </w:rPr>
        <w:t xml:space="preserve"> </w:t>
      </w:r>
      <w:r>
        <w:rPr>
          <w:rFonts w:hint="default" w:ascii="Times New Roman" w:hAnsi="Times New Roman" w:cs="Times New Roman"/>
        </w:rPr>
        <w:t>without</w:t>
      </w:r>
      <w:r>
        <w:rPr>
          <w:rFonts w:hint="default" w:ascii="Times New Roman" w:hAnsi="Times New Roman" w:cs="Times New Roman"/>
          <w:spacing w:val="-30"/>
        </w:rPr>
        <w:t xml:space="preserve"> </w:t>
      </w:r>
      <w:r>
        <w:rPr>
          <w:rFonts w:hint="default" w:ascii="Times New Roman" w:hAnsi="Times New Roman" w:cs="Times New Roman"/>
        </w:rPr>
        <w:t>using</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pot</w:t>
      </w:r>
      <w:r>
        <w:rPr>
          <w:rFonts w:hint="default" w:ascii="Times New Roman" w:hAnsi="Times New Roman" w:cs="Times New Roman"/>
          <w:spacing w:val="-33"/>
        </w:rPr>
        <w:t xml:space="preserve"> </w:t>
      </w:r>
      <w:r>
        <w:rPr>
          <w:rFonts w:hint="default" w:ascii="Times New Roman" w:hAnsi="Times New Roman" w:cs="Times New Roman"/>
        </w:rPr>
        <w:t>or</w:t>
      </w:r>
      <w:r>
        <w:rPr>
          <w:rFonts w:hint="default" w:ascii="Times New Roman" w:hAnsi="Times New Roman" w:cs="Times New Roman"/>
          <w:spacing w:val="-32"/>
        </w:rPr>
        <w:t xml:space="preserve"> </w:t>
      </w:r>
      <w:r>
        <w:rPr>
          <w:rFonts w:hint="default" w:ascii="Times New Roman" w:hAnsi="Times New Roman" w:cs="Times New Roman"/>
        </w:rPr>
        <w:t>switch.</w:t>
      </w:r>
      <w:r>
        <w:rPr>
          <w:rFonts w:hint="default" w:ascii="Times New Roman" w:hAnsi="Times New Roman" w:cs="Times New Roman"/>
          <w:spacing w:val="-32"/>
        </w:rPr>
        <w:t xml:space="preserve"> </w:t>
      </w:r>
      <w:r>
        <w:rPr>
          <w:rFonts w:hint="default" w:ascii="Times New Roman" w:hAnsi="Times New Roman" w:cs="Times New Roman"/>
        </w:rPr>
        <w:t>It could</w:t>
      </w:r>
      <w:r>
        <w:rPr>
          <w:rFonts w:hint="default" w:ascii="Times New Roman" w:hAnsi="Times New Roman" w:cs="Times New Roman"/>
          <w:spacing w:val="-34"/>
        </w:rPr>
        <w:t xml:space="preserve"> </w:t>
      </w:r>
      <w:r>
        <w:rPr>
          <w:rFonts w:hint="default" w:ascii="Times New Roman" w:hAnsi="Times New Roman" w:cs="Times New Roman"/>
        </w:rPr>
        <w:t>start</w:t>
      </w:r>
      <w:r>
        <w:rPr>
          <w:rFonts w:hint="default" w:ascii="Times New Roman" w:hAnsi="Times New Roman" w:cs="Times New Roman"/>
          <w:spacing w:val="-33"/>
        </w:rPr>
        <w:t xml:space="preserve"> </w:t>
      </w:r>
      <w:r>
        <w:rPr>
          <w:rFonts w:hint="default" w:ascii="Times New Roman" w:hAnsi="Times New Roman" w:cs="Times New Roman"/>
        </w:rPr>
        <w:t>slow</w:t>
      </w:r>
      <w:r>
        <w:rPr>
          <w:rFonts w:hint="default" w:ascii="Times New Roman" w:hAnsi="Times New Roman" w:cs="Times New Roman"/>
          <w:spacing w:val="-34"/>
        </w:rPr>
        <w:t xml:space="preserve"> </w:t>
      </w:r>
      <w:r>
        <w:rPr>
          <w:rFonts w:hint="default" w:ascii="Times New Roman" w:hAnsi="Times New Roman" w:cs="Times New Roman"/>
        </w:rPr>
        <w:t>in</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2"/>
        </w:rPr>
        <w:t xml:space="preserve"> </w:t>
      </w:r>
      <w:r>
        <w:rPr>
          <w:rFonts w:hint="default" w:ascii="Times New Roman" w:hAnsi="Times New Roman" w:cs="Times New Roman"/>
        </w:rPr>
        <w:t>forward</w:t>
      </w:r>
      <w:r>
        <w:rPr>
          <w:rFonts w:hint="default" w:ascii="Times New Roman" w:hAnsi="Times New Roman" w:cs="Times New Roman"/>
          <w:spacing w:val="-32"/>
        </w:rPr>
        <w:t xml:space="preserve"> </w:t>
      </w:r>
      <w:r>
        <w:rPr>
          <w:rFonts w:hint="default" w:ascii="Times New Roman" w:hAnsi="Times New Roman" w:cs="Times New Roman"/>
        </w:rPr>
        <w:t>direction,</w:t>
      </w:r>
      <w:r>
        <w:rPr>
          <w:rFonts w:hint="default" w:ascii="Times New Roman" w:hAnsi="Times New Roman" w:cs="Times New Roman"/>
          <w:spacing w:val="-33"/>
        </w:rPr>
        <w:t xml:space="preserve"> </w:t>
      </w:r>
      <w:r>
        <w:rPr>
          <w:rFonts w:hint="default" w:ascii="Times New Roman" w:hAnsi="Times New Roman" w:cs="Times New Roman"/>
        </w:rPr>
        <w:t>gradually</w:t>
      </w:r>
      <w:r>
        <w:rPr>
          <w:rFonts w:hint="default" w:ascii="Times New Roman" w:hAnsi="Times New Roman" w:cs="Times New Roman"/>
          <w:spacing w:val="-33"/>
        </w:rPr>
        <w:t xml:space="preserve"> </w:t>
      </w:r>
      <w:r>
        <w:rPr>
          <w:rFonts w:hint="default" w:ascii="Times New Roman" w:hAnsi="Times New Roman" w:cs="Times New Roman"/>
        </w:rPr>
        <w:t>get</w:t>
      </w:r>
      <w:r>
        <w:rPr>
          <w:rFonts w:hint="default" w:ascii="Times New Roman" w:hAnsi="Times New Roman" w:cs="Times New Roman"/>
          <w:spacing w:val="-33"/>
        </w:rPr>
        <w:t xml:space="preserve"> </w:t>
      </w:r>
      <w:r>
        <w:rPr>
          <w:rFonts w:hint="default" w:ascii="Times New Roman" w:hAnsi="Times New Roman" w:cs="Times New Roman"/>
        </w:rPr>
        <w:t>faster,</w:t>
      </w:r>
      <w:r>
        <w:rPr>
          <w:rFonts w:hint="default" w:ascii="Times New Roman" w:hAnsi="Times New Roman" w:cs="Times New Roman"/>
          <w:spacing w:val="-34"/>
        </w:rPr>
        <w:t xml:space="preserve"> </w:t>
      </w:r>
      <w:r>
        <w:rPr>
          <w:rFonts w:hint="default" w:ascii="Times New Roman" w:hAnsi="Times New Roman" w:cs="Times New Roman"/>
        </w:rPr>
        <w:t>slow</w:t>
      </w:r>
      <w:r>
        <w:rPr>
          <w:rFonts w:hint="default" w:ascii="Times New Roman" w:hAnsi="Times New Roman" w:cs="Times New Roman"/>
          <w:spacing w:val="-33"/>
        </w:rPr>
        <w:t xml:space="preserve"> </w:t>
      </w:r>
      <w:r>
        <w:rPr>
          <w:rFonts w:hint="default" w:ascii="Times New Roman" w:hAnsi="Times New Roman" w:cs="Times New Roman"/>
        </w:rPr>
        <w:t>down</w:t>
      </w:r>
      <w:r>
        <w:rPr>
          <w:rFonts w:hint="default" w:ascii="Times New Roman" w:hAnsi="Times New Roman" w:cs="Times New Roman"/>
          <w:spacing w:val="-33"/>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then</w:t>
      </w:r>
      <w:r>
        <w:rPr>
          <w:rFonts w:hint="default" w:ascii="Times New Roman" w:hAnsi="Times New Roman" w:cs="Times New Roman"/>
          <w:spacing w:val="-33"/>
        </w:rPr>
        <w:t xml:space="preserve"> </w:t>
      </w:r>
      <w:r>
        <w:rPr>
          <w:rFonts w:hint="default" w:ascii="Times New Roman" w:hAnsi="Times New Roman" w:cs="Times New Roman"/>
        </w:rPr>
        <w:t>go</w:t>
      </w:r>
      <w:r>
        <w:rPr>
          <w:rFonts w:hint="default" w:ascii="Times New Roman" w:hAnsi="Times New Roman" w:cs="Times New Roman"/>
          <w:spacing w:val="-36"/>
        </w:rPr>
        <w:t xml:space="preserve"> </w:t>
      </w:r>
      <w:r>
        <w:rPr>
          <w:rFonts w:hint="default" w:ascii="Times New Roman" w:hAnsi="Times New Roman" w:cs="Times New Roman"/>
        </w:rPr>
        <w:t>into reverse, repeating the</w:t>
      </w:r>
      <w:r>
        <w:rPr>
          <w:rFonts w:hint="default" w:ascii="Times New Roman" w:hAnsi="Times New Roman" w:cs="Times New Roman"/>
          <w:spacing w:val="-40"/>
        </w:rPr>
        <w:t xml:space="preserve"> </w:t>
      </w:r>
      <w:r>
        <w:rPr>
          <w:rFonts w:hint="default" w:ascii="Times New Roman" w:hAnsi="Times New Roman" w:cs="Times New Roman"/>
        </w:rPr>
        <w:t>pattern.</w:t>
      </w:r>
    </w:p>
    <w:p>
      <w:pPr>
        <w:spacing w:after="0" w:line="338" w:lineRule="auto"/>
        <w:rPr>
          <w:rFonts w:hint="default" w:ascii="Times New Roman" w:hAnsi="Times New Roman" w:cs="Times New Roman"/>
        </w:rPr>
        <w:sectPr>
          <w:pgSz w:w="11920" w:h="16850"/>
          <w:pgMar w:top="1420" w:right="880" w:bottom="1480" w:left="980" w:header="0" w:footer="1206" w:gutter="0"/>
        </w:sectPr>
      </w:pPr>
    </w:p>
    <w:p>
      <w:pPr>
        <w:pStyle w:val="2"/>
        <w:spacing w:before="83"/>
        <w:ind w:left="2798"/>
        <w:rPr>
          <w:rFonts w:hint="default" w:ascii="Times New Roman" w:hAnsi="Times New Roman" w:cs="Times New Roman"/>
        </w:rPr>
      </w:pPr>
      <w:bookmarkStart w:id="29" w:name="_TOC_250007"/>
      <w:bookmarkEnd w:id="29"/>
      <w:r>
        <w:rPr>
          <w:rFonts w:hint="default" w:ascii="Times New Roman" w:hAnsi="Times New Roman" w:cs="Times New Roman"/>
          <w:w w:val="95"/>
        </w:rPr>
        <w:t>Lesson 28 Steeper Motor</w:t>
      </w:r>
    </w:p>
    <w:p>
      <w:pPr>
        <w:pStyle w:val="3"/>
        <w:spacing w:before="365"/>
        <w:rPr>
          <w:rFonts w:hint="default" w:ascii="Times New Roman" w:hAnsi="Times New Roman" w:cs="Times New Roman"/>
        </w:rPr>
      </w:pPr>
      <w:r>
        <w:rPr>
          <w:rFonts w:hint="default" w:ascii="Times New Roman" w:hAnsi="Times New Roman" w:cs="Times New Roman"/>
          <w:w w:val="90"/>
        </w:rPr>
        <w:t>Introduction</w:t>
      </w:r>
    </w:p>
    <w:p>
      <w:pPr>
        <w:pStyle w:val="6"/>
        <w:spacing w:before="81" w:line="338" w:lineRule="auto"/>
        <w:ind w:left="100"/>
        <w:rPr>
          <w:rFonts w:hint="default" w:ascii="Times New Roman" w:hAnsi="Times New Roman" w:cs="Times New Roman"/>
        </w:rPr>
      </w:pPr>
      <w:r>
        <w:rPr>
          <w:rFonts w:hint="default" w:ascii="Times New Roman" w:hAnsi="Times New Roman" w:cs="Times New Roman"/>
        </w:rPr>
        <w:t>Stepper motors fall somewhere in between a regular DC motor and a servo motor. They have</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spacing w:val="-3"/>
        </w:rPr>
        <w:t>advantage</w:t>
      </w:r>
      <w:r>
        <w:rPr>
          <w:rFonts w:hint="default" w:ascii="Times New Roman" w:hAnsi="Times New Roman" w:cs="Times New Roman"/>
          <w:spacing w:val="-11"/>
        </w:rPr>
        <w:t xml:space="preserve"> </w:t>
      </w:r>
      <w:r>
        <w:rPr>
          <w:rFonts w:hint="default" w:ascii="Times New Roman" w:hAnsi="Times New Roman" w:cs="Times New Roman"/>
        </w:rPr>
        <w:t>that</w:t>
      </w:r>
      <w:r>
        <w:rPr>
          <w:rFonts w:hint="default" w:ascii="Times New Roman" w:hAnsi="Times New Roman" w:cs="Times New Roman"/>
          <w:spacing w:val="-12"/>
        </w:rPr>
        <w:t xml:space="preserve"> </w:t>
      </w:r>
      <w:r>
        <w:rPr>
          <w:rFonts w:hint="default" w:ascii="Times New Roman" w:hAnsi="Times New Roman" w:cs="Times New Roman"/>
        </w:rPr>
        <w:t>they</w:t>
      </w:r>
      <w:r>
        <w:rPr>
          <w:rFonts w:hint="default" w:ascii="Times New Roman" w:hAnsi="Times New Roman" w:cs="Times New Roman"/>
          <w:spacing w:val="-14"/>
        </w:rPr>
        <w:t xml:space="preserve"> </w:t>
      </w:r>
      <w:r>
        <w:rPr>
          <w:rFonts w:hint="default" w:ascii="Times New Roman" w:hAnsi="Times New Roman" w:cs="Times New Roman"/>
        </w:rPr>
        <w:t>can</w:t>
      </w:r>
      <w:r>
        <w:rPr>
          <w:rFonts w:hint="default" w:ascii="Times New Roman" w:hAnsi="Times New Roman" w:cs="Times New Roman"/>
          <w:spacing w:val="-14"/>
        </w:rPr>
        <w:t xml:space="preserve"> </w:t>
      </w:r>
      <w:r>
        <w:rPr>
          <w:rFonts w:hint="default" w:ascii="Times New Roman" w:hAnsi="Times New Roman" w:cs="Times New Roman"/>
        </w:rPr>
        <w:t>be</w:t>
      </w:r>
      <w:r>
        <w:rPr>
          <w:rFonts w:hint="default" w:ascii="Times New Roman" w:hAnsi="Times New Roman" w:cs="Times New Roman"/>
          <w:spacing w:val="-13"/>
        </w:rPr>
        <w:t xml:space="preserve"> </w:t>
      </w:r>
      <w:r>
        <w:rPr>
          <w:rFonts w:hint="default" w:ascii="Times New Roman" w:hAnsi="Times New Roman" w:cs="Times New Roman"/>
        </w:rPr>
        <w:t>positioned</w:t>
      </w:r>
      <w:r>
        <w:rPr>
          <w:rFonts w:hint="default" w:ascii="Times New Roman" w:hAnsi="Times New Roman" w:cs="Times New Roman"/>
          <w:spacing w:val="-14"/>
        </w:rPr>
        <w:t xml:space="preserve"> </w:t>
      </w:r>
      <w:r>
        <w:rPr>
          <w:rFonts w:hint="default" w:ascii="Times New Roman" w:hAnsi="Times New Roman" w:cs="Times New Roman"/>
        </w:rPr>
        <w:t>accurately,</w:t>
      </w:r>
      <w:r>
        <w:rPr>
          <w:rFonts w:hint="default" w:ascii="Times New Roman" w:hAnsi="Times New Roman" w:cs="Times New Roman"/>
          <w:spacing w:val="-13"/>
        </w:rPr>
        <w:t xml:space="preserve"> </w:t>
      </w:r>
      <w:r>
        <w:rPr>
          <w:rFonts w:hint="default" w:ascii="Times New Roman" w:hAnsi="Times New Roman" w:cs="Times New Roman"/>
          <w:spacing w:val="-3"/>
        </w:rPr>
        <w:t>moved</w:t>
      </w:r>
      <w:r>
        <w:rPr>
          <w:rFonts w:hint="default" w:ascii="Times New Roman" w:hAnsi="Times New Roman" w:cs="Times New Roman"/>
          <w:spacing w:val="-11"/>
        </w:rPr>
        <w:t xml:space="preserve"> </w:t>
      </w:r>
      <w:r>
        <w:rPr>
          <w:rFonts w:hint="default" w:ascii="Times New Roman" w:hAnsi="Times New Roman" w:cs="Times New Roman"/>
        </w:rPr>
        <w:t>forward</w:t>
      </w:r>
      <w:r>
        <w:rPr>
          <w:rFonts w:hint="default" w:ascii="Times New Roman" w:hAnsi="Times New Roman" w:cs="Times New Roman"/>
          <w:spacing w:val="-11"/>
        </w:rPr>
        <w:t xml:space="preserve"> </w:t>
      </w:r>
      <w:r>
        <w:rPr>
          <w:rFonts w:hint="default" w:ascii="Times New Roman" w:hAnsi="Times New Roman" w:cs="Times New Roman"/>
        </w:rPr>
        <w:t>or</w:t>
      </w:r>
      <w:r>
        <w:rPr>
          <w:rFonts w:hint="default" w:ascii="Times New Roman" w:hAnsi="Times New Roman" w:cs="Times New Roman"/>
          <w:spacing w:val="-13"/>
        </w:rPr>
        <w:t xml:space="preserve"> </w:t>
      </w:r>
      <w:r>
        <w:rPr>
          <w:rFonts w:hint="default" w:ascii="Times New Roman" w:hAnsi="Times New Roman" w:cs="Times New Roman"/>
          <w:spacing w:val="-2"/>
        </w:rPr>
        <w:t xml:space="preserve">backwards </w:t>
      </w:r>
      <w:r>
        <w:rPr>
          <w:rFonts w:hint="default" w:ascii="Times New Roman" w:hAnsi="Times New Roman" w:cs="Times New Roman"/>
        </w:rPr>
        <w:t>one</w:t>
      </w:r>
      <w:r>
        <w:rPr>
          <w:rFonts w:hint="default" w:ascii="Times New Roman" w:hAnsi="Times New Roman" w:cs="Times New Roman"/>
          <w:spacing w:val="-14"/>
        </w:rPr>
        <w:t xml:space="preserve"> </w:t>
      </w:r>
      <w:r>
        <w:rPr>
          <w:rFonts w:hint="default" w:ascii="Times New Roman" w:hAnsi="Times New Roman" w:cs="Times New Roman"/>
        </w:rPr>
        <w:t>'step'</w:t>
      </w:r>
      <w:r>
        <w:rPr>
          <w:rFonts w:hint="default" w:ascii="Times New Roman" w:hAnsi="Times New Roman" w:cs="Times New Roman"/>
          <w:spacing w:val="-16"/>
        </w:rPr>
        <w:t xml:space="preserve"> </w:t>
      </w:r>
      <w:r>
        <w:rPr>
          <w:rFonts w:hint="default" w:ascii="Times New Roman" w:hAnsi="Times New Roman" w:cs="Times New Roman"/>
        </w:rPr>
        <w:t>at</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5"/>
        </w:rPr>
        <w:t xml:space="preserve"> </w:t>
      </w:r>
      <w:r>
        <w:rPr>
          <w:rFonts w:hint="default" w:ascii="Times New Roman" w:hAnsi="Times New Roman" w:cs="Times New Roman"/>
        </w:rPr>
        <w:t>time,</w:t>
      </w:r>
      <w:r>
        <w:rPr>
          <w:rFonts w:hint="default" w:ascii="Times New Roman" w:hAnsi="Times New Roman" w:cs="Times New Roman"/>
          <w:spacing w:val="-16"/>
        </w:rPr>
        <w:t xml:space="preserve"> </w:t>
      </w:r>
      <w:r>
        <w:rPr>
          <w:rFonts w:hint="default" w:ascii="Times New Roman" w:hAnsi="Times New Roman" w:cs="Times New Roman"/>
        </w:rPr>
        <w:t>but</w:t>
      </w:r>
      <w:r>
        <w:rPr>
          <w:rFonts w:hint="default" w:ascii="Times New Roman" w:hAnsi="Times New Roman" w:cs="Times New Roman"/>
          <w:spacing w:val="-14"/>
        </w:rPr>
        <w:t xml:space="preserve"> </w:t>
      </w:r>
      <w:r>
        <w:rPr>
          <w:rFonts w:hint="default" w:ascii="Times New Roman" w:hAnsi="Times New Roman" w:cs="Times New Roman"/>
        </w:rPr>
        <w:t>they</w:t>
      </w:r>
      <w:r>
        <w:rPr>
          <w:rFonts w:hint="default" w:ascii="Times New Roman" w:hAnsi="Times New Roman" w:cs="Times New Roman"/>
          <w:spacing w:val="-16"/>
        </w:rPr>
        <w:t xml:space="preserve"> </w:t>
      </w:r>
      <w:r>
        <w:rPr>
          <w:rFonts w:hint="default" w:ascii="Times New Roman" w:hAnsi="Times New Roman" w:cs="Times New Roman"/>
        </w:rPr>
        <w:t>can</w:t>
      </w:r>
      <w:r>
        <w:rPr>
          <w:rFonts w:hint="default" w:ascii="Times New Roman" w:hAnsi="Times New Roman" w:cs="Times New Roman"/>
          <w:spacing w:val="-16"/>
        </w:rPr>
        <w:t xml:space="preserve"> </w:t>
      </w:r>
      <w:r>
        <w:rPr>
          <w:rFonts w:hint="default" w:ascii="Times New Roman" w:hAnsi="Times New Roman" w:cs="Times New Roman"/>
        </w:rPr>
        <w:t>also</w:t>
      </w:r>
      <w:r>
        <w:rPr>
          <w:rFonts w:hint="default" w:ascii="Times New Roman" w:hAnsi="Times New Roman" w:cs="Times New Roman"/>
          <w:spacing w:val="-16"/>
        </w:rPr>
        <w:t xml:space="preserve"> </w:t>
      </w:r>
      <w:r>
        <w:rPr>
          <w:rFonts w:hint="default" w:ascii="Times New Roman" w:hAnsi="Times New Roman" w:cs="Times New Roman"/>
        </w:rPr>
        <w:t>rotate</w:t>
      </w:r>
      <w:r>
        <w:rPr>
          <w:rFonts w:hint="default" w:ascii="Times New Roman" w:hAnsi="Times New Roman" w:cs="Times New Roman"/>
          <w:spacing w:val="-15"/>
        </w:rPr>
        <w:t xml:space="preserve"> </w:t>
      </w:r>
      <w:r>
        <w:rPr>
          <w:rFonts w:hint="default" w:ascii="Times New Roman" w:hAnsi="Times New Roman" w:cs="Times New Roman"/>
        </w:rPr>
        <w:t>continuously.</w:t>
      </w:r>
    </w:p>
    <w:p>
      <w:pPr>
        <w:pStyle w:val="6"/>
        <w:spacing w:before="62" w:line="336" w:lineRule="auto"/>
        <w:ind w:left="100" w:right="30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40"/>
        </w:rPr>
        <w:t xml:space="preserve"> </w:t>
      </w:r>
      <w:r>
        <w:rPr>
          <w:rFonts w:hint="default" w:ascii="Times New Roman" w:hAnsi="Times New Roman" w:cs="Times New Roman"/>
        </w:rPr>
        <w:t>this</w:t>
      </w:r>
      <w:r>
        <w:rPr>
          <w:rFonts w:hint="default" w:ascii="Times New Roman" w:hAnsi="Times New Roman" w:cs="Times New Roman"/>
          <w:spacing w:val="-37"/>
        </w:rPr>
        <w:t xml:space="preserve"> </w:t>
      </w:r>
      <w:r>
        <w:rPr>
          <w:rFonts w:hint="default" w:ascii="Times New Roman" w:hAnsi="Times New Roman" w:cs="Times New Roman"/>
        </w:rPr>
        <w:t>lesson</w:t>
      </w:r>
      <w:r>
        <w:rPr>
          <w:rFonts w:hint="default" w:ascii="Times New Roman" w:hAnsi="Times New Roman" w:cs="Times New Roman"/>
          <w:spacing w:val="-39"/>
        </w:rPr>
        <w:t xml:space="preserve"> </w:t>
      </w:r>
      <w:r>
        <w:rPr>
          <w:rFonts w:hint="default" w:ascii="Times New Roman" w:hAnsi="Times New Roman" w:cs="Times New Roman"/>
        </w:rPr>
        <w:t>you</w:t>
      </w:r>
      <w:r>
        <w:rPr>
          <w:rFonts w:hint="default" w:ascii="Times New Roman" w:hAnsi="Times New Roman" w:cs="Times New Roman"/>
          <w:spacing w:val="-36"/>
        </w:rPr>
        <w:t xml:space="preserve"> </w:t>
      </w:r>
      <w:r>
        <w:rPr>
          <w:rFonts w:hint="default" w:ascii="Times New Roman" w:hAnsi="Times New Roman" w:cs="Times New Roman"/>
        </w:rPr>
        <w:t>will</w:t>
      </w:r>
      <w:r>
        <w:rPr>
          <w:rFonts w:hint="default" w:ascii="Times New Roman" w:hAnsi="Times New Roman" w:cs="Times New Roman"/>
          <w:spacing w:val="-38"/>
        </w:rPr>
        <w:t xml:space="preserve"> </w:t>
      </w:r>
      <w:r>
        <w:rPr>
          <w:rFonts w:hint="default" w:ascii="Times New Roman" w:hAnsi="Times New Roman" w:cs="Times New Roman"/>
        </w:rPr>
        <w:t>learn</w:t>
      </w:r>
      <w:r>
        <w:rPr>
          <w:rFonts w:hint="default" w:ascii="Times New Roman" w:hAnsi="Times New Roman" w:cs="Times New Roman"/>
          <w:spacing w:val="-38"/>
        </w:rPr>
        <w:t xml:space="preserve"> </w:t>
      </w:r>
      <w:r>
        <w:rPr>
          <w:rFonts w:hint="default" w:ascii="Times New Roman" w:hAnsi="Times New Roman" w:cs="Times New Roman"/>
        </w:rPr>
        <w:t>how</w:t>
      </w:r>
      <w:r>
        <w:rPr>
          <w:rFonts w:hint="default" w:ascii="Times New Roman" w:hAnsi="Times New Roman" w:cs="Times New Roman"/>
          <w:spacing w:val="-39"/>
        </w:rPr>
        <w:t xml:space="preserve"> </w:t>
      </w:r>
      <w:r>
        <w:rPr>
          <w:rFonts w:hint="default" w:ascii="Times New Roman" w:hAnsi="Times New Roman" w:cs="Times New Roman"/>
        </w:rPr>
        <w:t>to</w:t>
      </w:r>
      <w:r>
        <w:rPr>
          <w:rFonts w:hint="default" w:ascii="Times New Roman" w:hAnsi="Times New Roman" w:cs="Times New Roman"/>
          <w:spacing w:val="-38"/>
        </w:rPr>
        <w:t xml:space="preserve"> </w:t>
      </w:r>
      <w:r>
        <w:rPr>
          <w:rFonts w:hint="default" w:ascii="Times New Roman" w:hAnsi="Times New Roman" w:cs="Times New Roman"/>
        </w:rPr>
        <w:t>control</w:t>
      </w:r>
      <w:r>
        <w:rPr>
          <w:rFonts w:hint="default" w:ascii="Times New Roman" w:hAnsi="Times New Roman" w:cs="Times New Roman"/>
          <w:spacing w:val="-38"/>
        </w:rPr>
        <w:t xml:space="preserve"> </w:t>
      </w:r>
      <w:r>
        <w:rPr>
          <w:rFonts w:hint="default" w:ascii="Times New Roman" w:hAnsi="Times New Roman" w:cs="Times New Roman"/>
        </w:rPr>
        <w:t>a</w:t>
      </w:r>
      <w:r>
        <w:rPr>
          <w:rFonts w:hint="default" w:ascii="Times New Roman" w:hAnsi="Times New Roman" w:cs="Times New Roman"/>
          <w:spacing w:val="-36"/>
        </w:rPr>
        <w:t xml:space="preserve"> </w:t>
      </w:r>
      <w:r>
        <w:rPr>
          <w:rFonts w:hint="default" w:ascii="Times New Roman" w:hAnsi="Times New Roman" w:cs="Times New Roman"/>
        </w:rPr>
        <w:t>stepper</w:t>
      </w:r>
      <w:r>
        <w:rPr>
          <w:rFonts w:hint="default" w:ascii="Times New Roman" w:hAnsi="Times New Roman" w:cs="Times New Roman"/>
          <w:spacing w:val="-38"/>
        </w:rPr>
        <w:t xml:space="preserve"> </w:t>
      </w:r>
      <w:r>
        <w:rPr>
          <w:rFonts w:hint="default" w:ascii="Times New Roman" w:hAnsi="Times New Roman" w:cs="Times New Roman"/>
        </w:rPr>
        <w:t>motor</w:t>
      </w:r>
      <w:r>
        <w:rPr>
          <w:rFonts w:hint="default" w:ascii="Times New Roman" w:hAnsi="Times New Roman" w:cs="Times New Roman"/>
          <w:spacing w:val="-36"/>
        </w:rPr>
        <w:t xml:space="preserve"> </w:t>
      </w:r>
      <w:r>
        <w:rPr>
          <w:rFonts w:hint="default" w:ascii="Times New Roman" w:hAnsi="Times New Roman" w:cs="Times New Roman"/>
        </w:rPr>
        <w:t>using</w:t>
      </w:r>
      <w:r>
        <w:rPr>
          <w:rFonts w:hint="default" w:ascii="Times New Roman" w:hAnsi="Times New Roman" w:cs="Times New Roman"/>
          <w:spacing w:val="-37"/>
        </w:rPr>
        <w:t xml:space="preserve"> </w:t>
      </w:r>
      <w:r>
        <w:rPr>
          <w:rFonts w:hint="default" w:ascii="Times New Roman" w:hAnsi="Times New Roman" w:cs="Times New Roman"/>
        </w:rPr>
        <w:t>your</w:t>
      </w:r>
      <w:r>
        <w:rPr>
          <w:rFonts w:hint="default" w:ascii="Times New Roman" w:hAnsi="Times New Roman" w:cs="Times New Roman"/>
          <w:spacing w:val="-37"/>
        </w:rPr>
        <w:t xml:space="preserve"> </w:t>
      </w:r>
      <w:r>
        <w:rPr>
          <w:rFonts w:hint="default" w:ascii="Times New Roman" w:hAnsi="Times New Roman" w:cs="Times New Roman"/>
        </w:rPr>
        <w:t>Arduino</w:t>
      </w:r>
      <w:r>
        <w:rPr>
          <w:rFonts w:hint="default" w:ascii="Times New Roman" w:hAnsi="Times New Roman" w:cs="Times New Roman"/>
          <w:spacing w:val="-39"/>
        </w:rPr>
        <w:t xml:space="preserve"> </w:t>
      </w:r>
      <w:r>
        <w:rPr>
          <w:rFonts w:hint="default" w:ascii="Times New Roman" w:hAnsi="Times New Roman" w:cs="Times New Roman"/>
        </w:rPr>
        <w:t>and</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same L293D</w:t>
      </w:r>
      <w:r>
        <w:rPr>
          <w:rFonts w:hint="default" w:ascii="Times New Roman" w:hAnsi="Times New Roman" w:cs="Times New Roman"/>
          <w:spacing w:val="-22"/>
        </w:rPr>
        <w:t xml:space="preserve"> </w:t>
      </w:r>
      <w:r>
        <w:rPr>
          <w:rFonts w:hint="default" w:ascii="Times New Roman" w:hAnsi="Times New Roman" w:cs="Times New Roman"/>
        </w:rPr>
        <w:t>motor</w:t>
      </w:r>
      <w:r>
        <w:rPr>
          <w:rFonts w:hint="default" w:ascii="Times New Roman" w:hAnsi="Times New Roman" w:cs="Times New Roman"/>
          <w:spacing w:val="-20"/>
        </w:rPr>
        <w:t xml:space="preserve"> </w:t>
      </w:r>
      <w:r>
        <w:rPr>
          <w:rFonts w:hint="default" w:ascii="Times New Roman" w:hAnsi="Times New Roman" w:cs="Times New Roman"/>
        </w:rPr>
        <w:t>control</w:t>
      </w:r>
      <w:r>
        <w:rPr>
          <w:rFonts w:hint="default" w:ascii="Times New Roman" w:hAnsi="Times New Roman" w:cs="Times New Roman"/>
          <w:spacing w:val="-20"/>
        </w:rPr>
        <w:t xml:space="preserve"> </w:t>
      </w:r>
      <w:r>
        <w:rPr>
          <w:rFonts w:hint="default" w:ascii="Times New Roman" w:hAnsi="Times New Roman" w:cs="Times New Roman"/>
        </w:rPr>
        <w:t>chip</w:t>
      </w:r>
      <w:r>
        <w:rPr>
          <w:rFonts w:hint="default" w:ascii="Times New Roman" w:hAnsi="Times New Roman" w:cs="Times New Roman"/>
          <w:spacing w:val="-17"/>
        </w:rPr>
        <w:t xml:space="preserve"> </w:t>
      </w:r>
      <w:r>
        <w:rPr>
          <w:rFonts w:hint="default" w:ascii="Times New Roman" w:hAnsi="Times New Roman" w:cs="Times New Roman"/>
        </w:rPr>
        <w:t>that</w:t>
      </w:r>
      <w:r>
        <w:rPr>
          <w:rFonts w:hint="default" w:ascii="Times New Roman" w:hAnsi="Times New Roman" w:cs="Times New Roman"/>
          <w:spacing w:val="-19"/>
        </w:rPr>
        <w:t xml:space="preserve"> </w:t>
      </w:r>
      <w:r>
        <w:rPr>
          <w:rFonts w:hint="default" w:ascii="Times New Roman" w:hAnsi="Times New Roman" w:cs="Times New Roman"/>
        </w:rPr>
        <w:t>you</w:t>
      </w:r>
      <w:r>
        <w:rPr>
          <w:rFonts w:hint="default" w:ascii="Times New Roman" w:hAnsi="Times New Roman" w:cs="Times New Roman"/>
          <w:spacing w:val="-21"/>
        </w:rPr>
        <w:t xml:space="preserve"> </w:t>
      </w:r>
      <w:r>
        <w:rPr>
          <w:rFonts w:hint="default" w:ascii="Times New Roman" w:hAnsi="Times New Roman" w:cs="Times New Roman"/>
        </w:rPr>
        <w:t>used</w:t>
      </w:r>
      <w:r>
        <w:rPr>
          <w:rFonts w:hint="default" w:ascii="Times New Roman" w:hAnsi="Times New Roman" w:cs="Times New Roman"/>
          <w:spacing w:val="-20"/>
        </w:rPr>
        <w:t xml:space="preserve"> </w:t>
      </w:r>
      <w:r>
        <w:rPr>
          <w:rFonts w:hint="default" w:ascii="Times New Roman" w:hAnsi="Times New Roman" w:cs="Times New Roman"/>
        </w:rPr>
        <w:t>with</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DC</w:t>
      </w:r>
      <w:r>
        <w:rPr>
          <w:rFonts w:hint="default" w:ascii="Times New Roman" w:hAnsi="Times New Roman" w:cs="Times New Roman"/>
          <w:spacing w:val="-20"/>
        </w:rPr>
        <w:t xml:space="preserve"> </w:t>
      </w:r>
      <w:r>
        <w:rPr>
          <w:rFonts w:hint="default" w:ascii="Times New Roman" w:hAnsi="Times New Roman" w:cs="Times New Roman"/>
        </w:rPr>
        <w:t>motor</w:t>
      </w:r>
      <w:r>
        <w:rPr>
          <w:rFonts w:hint="default" w:ascii="Times New Roman" w:hAnsi="Times New Roman" w:cs="Times New Roman"/>
          <w:spacing w:val="-20"/>
        </w:rPr>
        <w:t xml:space="preserve"> </w:t>
      </w:r>
      <w:r>
        <w:rPr>
          <w:rFonts w:hint="default" w:ascii="Times New Roman" w:hAnsi="Times New Roman" w:cs="Times New Roman"/>
        </w:rPr>
        <w:t>in</w:t>
      </w:r>
      <w:r>
        <w:rPr>
          <w:rFonts w:hint="default" w:ascii="Times New Roman" w:hAnsi="Times New Roman" w:cs="Times New Roman"/>
          <w:spacing w:val="-18"/>
        </w:rPr>
        <w:t xml:space="preserve"> </w:t>
      </w:r>
      <w:r>
        <w:rPr>
          <w:rFonts w:hint="default" w:ascii="Times New Roman" w:hAnsi="Times New Roman" w:cs="Times New Roman"/>
        </w:rPr>
        <w:t>this</w:t>
      </w:r>
      <w:r>
        <w:rPr>
          <w:rFonts w:hint="default" w:ascii="Times New Roman" w:hAnsi="Times New Roman" w:cs="Times New Roman"/>
          <w:spacing w:val="-20"/>
        </w:rPr>
        <w:t xml:space="preserve"> </w:t>
      </w:r>
      <w:r>
        <w:rPr>
          <w:rFonts w:hint="default" w:ascii="Times New Roman" w:hAnsi="Times New Roman" w:cs="Times New Roman"/>
        </w:rPr>
        <w:t>lesson</w:t>
      </w:r>
    </w:p>
    <w:p>
      <w:pPr>
        <w:pStyle w:val="6"/>
        <w:spacing w:before="10"/>
        <w:rPr>
          <w:rFonts w:hint="default" w:ascii="Times New Roman" w:hAnsi="Times New Roman" w:cs="Times New Roman"/>
          <w:sz w:val="37"/>
        </w:rPr>
      </w:pPr>
    </w:p>
    <w:p>
      <w:pPr>
        <w:pStyle w:val="3"/>
        <w:spacing w:before="1"/>
        <w:rPr>
          <w:rFonts w:hint="default" w:ascii="Times New Roman" w:hAnsi="Times New Roman" w:cs="Times New Roman"/>
        </w:rPr>
      </w:pPr>
      <w:r>
        <w:rPr>
          <w:rFonts w:hint="default" w:ascii="Times New Roman" w:hAnsi="Times New Roman" w:cs="Times New Roman"/>
        </w:rPr>
        <w:t>Components</w:t>
      </w:r>
    </w:p>
    <w:p>
      <w:pPr>
        <w:pStyle w:val="11"/>
        <w:numPr>
          <w:ilvl w:val="0"/>
          <w:numId w:val="17"/>
        </w:numPr>
        <w:tabs>
          <w:tab w:val="left" w:pos="232"/>
        </w:tabs>
        <w:spacing w:before="81"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50"/>
          <w:sz w:val="22"/>
        </w:rPr>
        <w:t xml:space="preserve"> </w:t>
      </w:r>
      <w:r>
        <w:rPr>
          <w:rFonts w:hint="default" w:ascii="Times New Roman" w:hAnsi="Times New Roman" w:cs="Times New Roman"/>
          <w:sz w:val="22"/>
        </w:rPr>
        <w:t>board</w:t>
      </w:r>
    </w:p>
    <w:p>
      <w:pPr>
        <w:pStyle w:val="11"/>
        <w:numPr>
          <w:ilvl w:val="0"/>
          <w:numId w:val="17"/>
        </w:numPr>
        <w:tabs>
          <w:tab w:val="left" w:pos="232"/>
        </w:tabs>
        <w:spacing w:before="101"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4"/>
          <w:sz w:val="22"/>
        </w:rPr>
        <w:t xml:space="preserve"> </w:t>
      </w:r>
      <w:r>
        <w:rPr>
          <w:rFonts w:hint="default" w:ascii="Times New Roman" w:hAnsi="Times New Roman" w:cs="Times New Roman"/>
          <w:sz w:val="22"/>
        </w:rPr>
        <w:t>Breadboard</w:t>
      </w:r>
    </w:p>
    <w:p>
      <w:pPr>
        <w:pStyle w:val="11"/>
        <w:numPr>
          <w:ilvl w:val="0"/>
          <w:numId w:val="17"/>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5V Stepper</w:t>
      </w:r>
      <w:r>
        <w:rPr>
          <w:rFonts w:hint="default" w:ascii="Times New Roman" w:hAnsi="Times New Roman" w:cs="Times New Roman"/>
          <w:spacing w:val="-48"/>
          <w:sz w:val="22"/>
        </w:rPr>
        <w:t xml:space="preserve"> </w:t>
      </w:r>
      <w:r>
        <w:rPr>
          <w:rFonts w:hint="default" w:ascii="Times New Roman" w:hAnsi="Times New Roman" w:cs="Times New Roman"/>
          <w:sz w:val="22"/>
        </w:rPr>
        <w:t>Motor</w:t>
      </w:r>
    </w:p>
    <w:p>
      <w:pPr>
        <w:pStyle w:val="6"/>
        <w:spacing w:before="107"/>
        <w:ind w:left="100"/>
        <w:rPr>
          <w:rFonts w:hint="default" w:ascii="Times New Roman" w:hAnsi="Times New Roman" w:cs="Times New Roman"/>
        </w:rPr>
      </w:pPr>
      <w:r>
        <w:rPr>
          <w:rFonts w:hint="default" w:ascii="Times New Roman" w:hAnsi="Times New Roman" w:cs="Times New Roman"/>
        </w:rPr>
        <w:t>- 1 * L293D</w:t>
      </w:r>
      <w:r>
        <w:rPr>
          <w:rFonts w:hint="default" w:ascii="Times New Roman" w:hAnsi="Times New Roman" w:cs="Times New Roman"/>
          <w:spacing w:val="-54"/>
        </w:rPr>
        <w:t xml:space="preserve"> </w:t>
      </w:r>
      <w:r>
        <w:rPr>
          <w:rFonts w:hint="default" w:ascii="Times New Roman" w:hAnsi="Times New Roman" w:cs="Times New Roman"/>
        </w:rPr>
        <w:t>IC</w:t>
      </w:r>
    </w:p>
    <w:p>
      <w:pPr>
        <w:pStyle w:val="11"/>
        <w:numPr>
          <w:ilvl w:val="0"/>
          <w:numId w:val="17"/>
        </w:numPr>
        <w:tabs>
          <w:tab w:val="left" w:pos="232"/>
        </w:tabs>
        <w:spacing w:before="101"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pacing w:val="-1"/>
          <w:w w:val="164"/>
          <w:sz w:val="22"/>
        </w:rPr>
        <w:t>J</w:t>
      </w:r>
      <w:r>
        <w:rPr>
          <w:rFonts w:hint="default" w:ascii="Times New Roman" w:hAnsi="Times New Roman" w:cs="Times New Roman"/>
          <w:w w:val="96"/>
          <w:sz w:val="22"/>
        </w:rPr>
        <w:t>u</w:t>
      </w:r>
      <w:r>
        <w:rPr>
          <w:rFonts w:hint="default" w:ascii="Times New Roman" w:hAnsi="Times New Roman" w:cs="Times New Roman"/>
          <w:spacing w:val="-3"/>
          <w:w w:val="96"/>
          <w:sz w:val="22"/>
        </w:rPr>
        <w:t>m</w:t>
      </w:r>
      <w:r>
        <w:rPr>
          <w:rFonts w:hint="default" w:ascii="Times New Roman" w:hAnsi="Times New Roman" w:cs="Times New Roman"/>
          <w:spacing w:val="-2"/>
          <w:w w:val="107"/>
          <w:sz w:val="22"/>
        </w:rPr>
        <w:t>p</w:t>
      </w:r>
      <w:r>
        <w:rPr>
          <w:rFonts w:hint="default" w:ascii="Times New Roman" w:hAnsi="Times New Roman" w:cs="Times New Roman"/>
          <w:spacing w:val="-2"/>
          <w:w w:val="106"/>
          <w:sz w:val="22"/>
        </w:rPr>
        <w:t>e</w:t>
      </w:r>
      <w:r>
        <w:rPr>
          <w:rFonts w:hint="default" w:ascii="Times New Roman" w:hAnsi="Times New Roman" w:cs="Times New Roman"/>
          <w:w w:val="73"/>
          <w:sz w:val="22"/>
        </w:rPr>
        <w:t>r</w:t>
      </w:r>
      <w:r>
        <w:rPr>
          <w:rFonts w:hint="default" w:ascii="Times New Roman" w:hAnsi="Times New Roman" w:cs="Times New Roman"/>
          <w:spacing w:val="-10"/>
          <w:sz w:val="22"/>
        </w:rPr>
        <w:t xml:space="preserve"> </w:t>
      </w:r>
      <w:r>
        <w:rPr>
          <w:rFonts w:hint="default" w:ascii="Times New Roman" w:hAnsi="Times New Roman" w:cs="Times New Roman"/>
          <w:spacing w:val="-4"/>
          <w:w w:val="101"/>
          <w:sz w:val="22"/>
        </w:rPr>
        <w:t>w</w:t>
      </w:r>
      <w:r>
        <w:rPr>
          <w:rFonts w:hint="default" w:ascii="Times New Roman" w:hAnsi="Times New Roman" w:cs="Times New Roman"/>
          <w:spacing w:val="-1"/>
          <w:w w:val="72"/>
          <w:sz w:val="22"/>
        </w:rPr>
        <w:t>i</w:t>
      </w:r>
      <w:r>
        <w:rPr>
          <w:rFonts w:hint="default" w:ascii="Times New Roman" w:hAnsi="Times New Roman" w:cs="Times New Roman"/>
          <w:spacing w:val="-2"/>
          <w:w w:val="73"/>
          <w:sz w:val="22"/>
        </w:rPr>
        <w:t>r</w:t>
      </w:r>
      <w:r>
        <w:rPr>
          <w:rFonts w:hint="default" w:ascii="Times New Roman" w:hAnsi="Times New Roman" w:cs="Times New Roman"/>
          <w:spacing w:val="-2"/>
          <w:w w:val="106"/>
          <w:sz w:val="22"/>
        </w:rPr>
        <w:t>e</w:t>
      </w:r>
      <w:r>
        <w:rPr>
          <w:rFonts w:hint="default" w:ascii="Times New Roman" w:hAnsi="Times New Roman" w:cs="Times New Roman"/>
          <w:w w:val="74"/>
          <w:sz w:val="22"/>
        </w:rPr>
        <w:t>s</w:t>
      </w:r>
    </w:p>
    <w:p>
      <w:pPr>
        <w:pStyle w:val="11"/>
        <w:numPr>
          <w:ilvl w:val="0"/>
          <w:numId w:val="17"/>
        </w:numPr>
        <w:tabs>
          <w:tab w:val="left" w:pos="232"/>
        </w:tabs>
        <w:spacing w:before="104" w:after="0" w:line="240" w:lineRule="auto"/>
        <w:ind w:left="232" w:right="0" w:hanging="132"/>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35"/>
          <w:sz w:val="22"/>
        </w:rPr>
        <w:t xml:space="preserve"> </w:t>
      </w:r>
      <w:r>
        <w:rPr>
          <w:rFonts w:hint="default" w:ascii="Times New Roman" w:hAnsi="Times New Roman" w:cs="Times New Roman"/>
          <w:sz w:val="22"/>
        </w:rPr>
        <w:t>*</w:t>
      </w:r>
      <w:r>
        <w:rPr>
          <w:rFonts w:hint="default" w:ascii="Times New Roman" w:hAnsi="Times New Roman" w:cs="Times New Roman"/>
          <w:spacing w:val="-36"/>
          <w:sz w:val="22"/>
        </w:rPr>
        <w:t xml:space="preserve"> </w:t>
      </w:r>
      <w:r>
        <w:rPr>
          <w:rFonts w:hint="default" w:ascii="Times New Roman" w:hAnsi="Times New Roman" w:cs="Times New Roman"/>
          <w:sz w:val="22"/>
        </w:rPr>
        <w:t>USB</w:t>
      </w:r>
      <w:r>
        <w:rPr>
          <w:rFonts w:hint="default" w:ascii="Times New Roman" w:hAnsi="Times New Roman" w:cs="Times New Roman"/>
          <w:spacing w:val="-35"/>
          <w:sz w:val="22"/>
        </w:rPr>
        <w:t xml:space="preserve"> </w:t>
      </w:r>
      <w:r>
        <w:rPr>
          <w:rFonts w:hint="default" w:ascii="Times New Roman" w:hAnsi="Times New Roman" w:cs="Times New Roman"/>
          <w:sz w:val="22"/>
        </w:rPr>
        <w:t>cable</w:t>
      </w:r>
    </w:p>
    <w:p>
      <w:pPr>
        <w:pStyle w:val="6"/>
        <w:spacing w:before="2"/>
        <w:rPr>
          <w:rFonts w:hint="default" w:ascii="Times New Roman" w:hAnsi="Times New Roman" w:cs="Times New Roman"/>
          <w:sz w:val="33"/>
        </w:rPr>
      </w:pPr>
    </w:p>
    <w:p>
      <w:pPr>
        <w:pStyle w:val="3"/>
        <w:rPr>
          <w:rFonts w:hint="default" w:ascii="Times New Roman" w:hAnsi="Times New Roman" w:cs="Times New Roman"/>
        </w:rPr>
      </w:pPr>
      <w:r>
        <w:rPr>
          <w:rFonts w:hint="default" w:ascii="Times New Roman" w:hAnsi="Times New Roman" w:cs="Times New Roman"/>
          <w:w w:val="95"/>
        </w:rPr>
        <w:t>Principle</w:t>
      </w:r>
    </w:p>
    <w:p>
      <w:pPr>
        <w:pStyle w:val="6"/>
        <w:spacing w:before="84" w:line="336"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43"/>
        </w:rPr>
        <w:t xml:space="preserve"> </w:t>
      </w:r>
      <w:r>
        <w:rPr>
          <w:rFonts w:hint="default" w:ascii="Times New Roman" w:hAnsi="Times New Roman" w:cs="Times New Roman"/>
        </w:rPr>
        <w:t>stepper</w:t>
      </w:r>
      <w:r>
        <w:rPr>
          <w:rFonts w:hint="default" w:ascii="Times New Roman" w:hAnsi="Times New Roman" w:cs="Times New Roman"/>
          <w:spacing w:val="-41"/>
        </w:rPr>
        <w:t xml:space="preserve"> </w:t>
      </w:r>
      <w:r>
        <w:rPr>
          <w:rFonts w:hint="default" w:ascii="Times New Roman" w:hAnsi="Times New Roman" w:cs="Times New Roman"/>
        </w:rPr>
        <w:t>motor</w:t>
      </w:r>
      <w:r>
        <w:rPr>
          <w:rFonts w:hint="default" w:ascii="Times New Roman" w:hAnsi="Times New Roman" w:cs="Times New Roman"/>
          <w:spacing w:val="-42"/>
        </w:rPr>
        <w:t xml:space="preserve"> </w:t>
      </w:r>
      <w:r>
        <w:rPr>
          <w:rFonts w:hint="default" w:ascii="Times New Roman" w:hAnsi="Times New Roman" w:cs="Times New Roman"/>
        </w:rPr>
        <w:t>has</w:t>
      </w:r>
      <w:r>
        <w:rPr>
          <w:rFonts w:hint="default" w:ascii="Times New Roman" w:hAnsi="Times New Roman" w:cs="Times New Roman"/>
          <w:spacing w:val="-42"/>
        </w:rPr>
        <w:t xml:space="preserve"> </w:t>
      </w:r>
      <w:r>
        <w:rPr>
          <w:rFonts w:hint="default" w:ascii="Times New Roman" w:hAnsi="Times New Roman" w:cs="Times New Roman"/>
        </w:rPr>
        <w:t>five</w:t>
      </w:r>
      <w:r>
        <w:rPr>
          <w:rFonts w:hint="default" w:ascii="Times New Roman" w:hAnsi="Times New Roman" w:cs="Times New Roman"/>
          <w:spacing w:val="-42"/>
        </w:rPr>
        <w:t xml:space="preserve"> </w:t>
      </w:r>
      <w:r>
        <w:rPr>
          <w:rFonts w:hint="default" w:ascii="Times New Roman" w:hAnsi="Times New Roman" w:cs="Times New Roman"/>
        </w:rPr>
        <w:t>leads,</w:t>
      </w:r>
      <w:r>
        <w:rPr>
          <w:rFonts w:hint="default" w:ascii="Times New Roman" w:hAnsi="Times New Roman" w:cs="Times New Roman"/>
          <w:spacing w:val="-41"/>
        </w:rPr>
        <w:t xml:space="preserve"> </w:t>
      </w:r>
      <w:r>
        <w:rPr>
          <w:rFonts w:hint="default" w:ascii="Times New Roman" w:hAnsi="Times New Roman" w:cs="Times New Roman"/>
        </w:rPr>
        <w:t>and</w:t>
      </w:r>
      <w:r>
        <w:rPr>
          <w:rFonts w:hint="default" w:ascii="Times New Roman" w:hAnsi="Times New Roman" w:cs="Times New Roman"/>
          <w:spacing w:val="-41"/>
        </w:rPr>
        <w:t xml:space="preserve"> </w:t>
      </w:r>
      <w:r>
        <w:rPr>
          <w:rFonts w:hint="default" w:ascii="Times New Roman" w:hAnsi="Times New Roman" w:cs="Times New Roman"/>
        </w:rPr>
        <w:t>we</w:t>
      </w:r>
      <w:r>
        <w:rPr>
          <w:rFonts w:hint="default" w:ascii="Times New Roman" w:hAnsi="Times New Roman" w:cs="Times New Roman"/>
          <w:spacing w:val="-41"/>
        </w:rPr>
        <w:t xml:space="preserve"> </w:t>
      </w:r>
      <w:r>
        <w:rPr>
          <w:rFonts w:hint="default" w:ascii="Times New Roman" w:hAnsi="Times New Roman" w:cs="Times New Roman"/>
        </w:rPr>
        <w:t>will</w:t>
      </w:r>
      <w:r>
        <w:rPr>
          <w:rFonts w:hint="default" w:ascii="Times New Roman" w:hAnsi="Times New Roman" w:cs="Times New Roman"/>
          <w:spacing w:val="-43"/>
        </w:rPr>
        <w:t xml:space="preserve"> </w:t>
      </w:r>
      <w:r>
        <w:rPr>
          <w:rFonts w:hint="default" w:ascii="Times New Roman" w:hAnsi="Times New Roman" w:cs="Times New Roman"/>
        </w:rPr>
        <w:t>be</w:t>
      </w:r>
      <w:r>
        <w:rPr>
          <w:rFonts w:hint="default" w:ascii="Times New Roman" w:hAnsi="Times New Roman" w:cs="Times New Roman"/>
          <w:spacing w:val="-42"/>
        </w:rPr>
        <w:t xml:space="preserve"> </w:t>
      </w:r>
      <w:r>
        <w:rPr>
          <w:rFonts w:hint="default" w:ascii="Times New Roman" w:hAnsi="Times New Roman" w:cs="Times New Roman"/>
        </w:rPr>
        <w:t>using</w:t>
      </w:r>
      <w:r>
        <w:rPr>
          <w:rFonts w:hint="default" w:ascii="Times New Roman" w:hAnsi="Times New Roman" w:cs="Times New Roman"/>
          <w:spacing w:val="-42"/>
        </w:rPr>
        <w:t xml:space="preserve"> </w:t>
      </w:r>
      <w:r>
        <w:rPr>
          <w:rFonts w:hint="default" w:ascii="Times New Roman" w:hAnsi="Times New Roman" w:cs="Times New Roman"/>
        </w:rPr>
        <w:t>both</w:t>
      </w:r>
      <w:r>
        <w:rPr>
          <w:rFonts w:hint="default" w:ascii="Times New Roman" w:hAnsi="Times New Roman" w:cs="Times New Roman"/>
          <w:spacing w:val="-43"/>
        </w:rPr>
        <w:t xml:space="preserve"> </w:t>
      </w:r>
      <w:r>
        <w:rPr>
          <w:rFonts w:hint="default" w:ascii="Times New Roman" w:hAnsi="Times New Roman" w:cs="Times New Roman"/>
        </w:rPr>
        <w:t>halves</w:t>
      </w:r>
      <w:r>
        <w:rPr>
          <w:rFonts w:hint="default" w:ascii="Times New Roman" w:hAnsi="Times New Roman" w:cs="Times New Roman"/>
          <w:spacing w:val="-41"/>
        </w:rPr>
        <w:t xml:space="preserve"> </w:t>
      </w:r>
      <w:r>
        <w:rPr>
          <w:rFonts w:hint="default" w:ascii="Times New Roman" w:hAnsi="Times New Roman" w:cs="Times New Roman"/>
        </w:rPr>
        <w:t>of</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2"/>
        </w:rPr>
        <w:t xml:space="preserve"> </w:t>
      </w:r>
      <w:r>
        <w:rPr>
          <w:rFonts w:hint="default" w:ascii="Times New Roman" w:hAnsi="Times New Roman" w:cs="Times New Roman"/>
        </w:rPr>
        <w:t>L293D</w:t>
      </w:r>
      <w:r>
        <w:rPr>
          <w:rFonts w:hint="default" w:ascii="Times New Roman" w:hAnsi="Times New Roman" w:cs="Times New Roman"/>
          <w:spacing w:val="-39"/>
        </w:rPr>
        <w:t xml:space="preserve"> </w:t>
      </w:r>
      <w:r>
        <w:rPr>
          <w:rFonts w:hint="default" w:ascii="Times New Roman" w:hAnsi="Times New Roman" w:cs="Times New Roman"/>
        </w:rPr>
        <w:t>this</w:t>
      </w:r>
      <w:r>
        <w:rPr>
          <w:rFonts w:hint="default" w:ascii="Times New Roman" w:hAnsi="Times New Roman" w:cs="Times New Roman"/>
          <w:spacing w:val="-42"/>
        </w:rPr>
        <w:t xml:space="preserve"> </w:t>
      </w:r>
      <w:r>
        <w:rPr>
          <w:rFonts w:hint="default" w:ascii="Times New Roman" w:hAnsi="Times New Roman" w:cs="Times New Roman"/>
        </w:rPr>
        <w:t>time.</w:t>
      </w:r>
      <w:r>
        <w:rPr>
          <w:rFonts w:hint="default" w:ascii="Times New Roman" w:hAnsi="Times New Roman" w:cs="Times New Roman"/>
          <w:spacing w:val="-42"/>
        </w:rPr>
        <w:t xml:space="preserve"> </w:t>
      </w:r>
      <w:r>
        <w:rPr>
          <w:rFonts w:hint="default" w:ascii="Times New Roman" w:hAnsi="Times New Roman" w:cs="Times New Roman"/>
        </w:rPr>
        <w:t>This means</w:t>
      </w:r>
      <w:r>
        <w:rPr>
          <w:rFonts w:hint="default" w:ascii="Times New Roman" w:hAnsi="Times New Roman" w:cs="Times New Roman"/>
          <w:spacing w:val="-14"/>
        </w:rPr>
        <w:t xml:space="preserve"> </w:t>
      </w:r>
      <w:r>
        <w:rPr>
          <w:rFonts w:hint="default" w:ascii="Times New Roman" w:hAnsi="Times New Roman" w:cs="Times New Roman"/>
        </w:rPr>
        <w:t>that</w:t>
      </w:r>
      <w:r>
        <w:rPr>
          <w:rFonts w:hint="default" w:ascii="Times New Roman" w:hAnsi="Times New Roman" w:cs="Times New Roman"/>
          <w:spacing w:val="-15"/>
        </w:rPr>
        <w:t xml:space="preserve"> </w:t>
      </w:r>
      <w:r>
        <w:rPr>
          <w:rFonts w:hint="default" w:ascii="Times New Roman" w:hAnsi="Times New Roman" w:cs="Times New Roman"/>
        </w:rPr>
        <w:t>there</w:t>
      </w:r>
      <w:r>
        <w:rPr>
          <w:rFonts w:hint="default" w:ascii="Times New Roman" w:hAnsi="Times New Roman" w:cs="Times New Roman"/>
          <w:spacing w:val="-14"/>
        </w:rPr>
        <w:t xml:space="preserve"> </w:t>
      </w:r>
      <w:r>
        <w:rPr>
          <w:rFonts w:hint="default" w:ascii="Times New Roman" w:hAnsi="Times New Roman" w:cs="Times New Roman"/>
        </w:rPr>
        <w:t>are</w:t>
      </w:r>
      <w:r>
        <w:rPr>
          <w:rFonts w:hint="default" w:ascii="Times New Roman" w:hAnsi="Times New Roman" w:cs="Times New Roman"/>
          <w:spacing w:val="-14"/>
        </w:rPr>
        <w:t xml:space="preserve"> </w:t>
      </w:r>
      <w:r>
        <w:rPr>
          <w:rFonts w:hint="default" w:ascii="Times New Roman" w:hAnsi="Times New Roman" w:cs="Times New Roman"/>
        </w:rPr>
        <w:t>a</w:t>
      </w:r>
      <w:r>
        <w:rPr>
          <w:rFonts w:hint="default" w:ascii="Times New Roman" w:hAnsi="Times New Roman" w:cs="Times New Roman"/>
          <w:spacing w:val="-14"/>
        </w:rPr>
        <w:t xml:space="preserve"> </w:t>
      </w:r>
      <w:r>
        <w:rPr>
          <w:rFonts w:hint="default" w:ascii="Times New Roman" w:hAnsi="Times New Roman" w:cs="Times New Roman"/>
        </w:rPr>
        <w:t>lot</w:t>
      </w:r>
      <w:r>
        <w:rPr>
          <w:rFonts w:hint="default" w:ascii="Times New Roman" w:hAnsi="Times New Roman" w:cs="Times New Roman"/>
          <w:spacing w:val="-13"/>
        </w:rPr>
        <w:t xml:space="preserve"> </w:t>
      </w:r>
      <w:r>
        <w:rPr>
          <w:rFonts w:hint="default" w:ascii="Times New Roman" w:hAnsi="Times New Roman" w:cs="Times New Roman"/>
        </w:rPr>
        <w:t>of</w:t>
      </w:r>
      <w:r>
        <w:rPr>
          <w:rFonts w:hint="default" w:ascii="Times New Roman" w:hAnsi="Times New Roman" w:cs="Times New Roman"/>
          <w:spacing w:val="-14"/>
        </w:rPr>
        <w:t xml:space="preserve"> </w:t>
      </w:r>
      <w:r>
        <w:rPr>
          <w:rFonts w:hint="default" w:ascii="Times New Roman" w:hAnsi="Times New Roman" w:cs="Times New Roman"/>
        </w:rPr>
        <w:t>connections</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6"/>
        </w:rPr>
        <w:t xml:space="preserve"> </w:t>
      </w:r>
      <w:r>
        <w:rPr>
          <w:rFonts w:hint="default" w:ascii="Times New Roman" w:hAnsi="Times New Roman" w:cs="Times New Roman"/>
        </w:rPr>
        <w:t>make</w:t>
      </w:r>
      <w:r>
        <w:rPr>
          <w:rFonts w:hint="default" w:ascii="Times New Roman" w:hAnsi="Times New Roman" w:cs="Times New Roman"/>
          <w:spacing w:val="-15"/>
        </w:rPr>
        <w:t xml:space="preserve"> </w:t>
      </w:r>
      <w:r>
        <w:rPr>
          <w:rFonts w:hint="default" w:ascii="Times New Roman" w:hAnsi="Times New Roman" w:cs="Times New Roman"/>
        </w:rPr>
        <w:t>on</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breadboard.</w:t>
      </w:r>
    </w:p>
    <w:p>
      <w:pPr>
        <w:pStyle w:val="6"/>
        <w:spacing w:before="66" w:line="338"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motor</w:t>
      </w:r>
      <w:r>
        <w:rPr>
          <w:rFonts w:hint="default" w:ascii="Times New Roman" w:hAnsi="Times New Roman" w:cs="Times New Roman"/>
          <w:spacing w:val="-13"/>
        </w:rPr>
        <w:t xml:space="preserve"> </w:t>
      </w:r>
      <w:r>
        <w:rPr>
          <w:rFonts w:hint="default" w:ascii="Times New Roman" w:hAnsi="Times New Roman" w:cs="Times New Roman"/>
        </w:rPr>
        <w:t>has</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3"/>
        </w:rPr>
        <w:t xml:space="preserve"> </w:t>
      </w:r>
      <w:r>
        <w:rPr>
          <w:rFonts w:hint="default" w:ascii="Times New Roman" w:hAnsi="Times New Roman" w:cs="Times New Roman"/>
        </w:rPr>
        <w:t>5-way</w:t>
      </w:r>
      <w:r>
        <w:rPr>
          <w:rFonts w:hint="default" w:ascii="Times New Roman" w:hAnsi="Times New Roman" w:cs="Times New Roman"/>
          <w:spacing w:val="-11"/>
        </w:rPr>
        <w:t xml:space="preserve"> </w:t>
      </w:r>
      <w:r>
        <w:rPr>
          <w:rFonts w:hint="default" w:ascii="Times New Roman" w:hAnsi="Times New Roman" w:cs="Times New Roman"/>
        </w:rPr>
        <w:t>socket</w:t>
      </w:r>
      <w:r>
        <w:rPr>
          <w:rFonts w:hint="default" w:ascii="Times New Roman" w:hAnsi="Times New Roman" w:cs="Times New Roman"/>
          <w:spacing w:val="-13"/>
        </w:rPr>
        <w:t xml:space="preserve"> </w:t>
      </w:r>
      <w:r>
        <w:rPr>
          <w:rFonts w:hint="default" w:ascii="Times New Roman" w:hAnsi="Times New Roman" w:cs="Times New Roman"/>
        </w:rPr>
        <w:t>on</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end.</w:t>
      </w:r>
      <w:r>
        <w:rPr>
          <w:rFonts w:hint="default" w:ascii="Times New Roman" w:hAnsi="Times New Roman" w:cs="Times New Roman"/>
          <w:spacing w:val="-14"/>
        </w:rPr>
        <w:t xml:space="preserve"> </w:t>
      </w:r>
      <w:r>
        <w:rPr>
          <w:rFonts w:hint="default" w:ascii="Times New Roman" w:hAnsi="Times New Roman" w:cs="Times New Roman"/>
        </w:rPr>
        <w:t>Push</w:t>
      </w:r>
      <w:r>
        <w:rPr>
          <w:rFonts w:hint="default" w:ascii="Times New Roman" w:hAnsi="Times New Roman" w:cs="Times New Roman"/>
          <w:spacing w:val="-12"/>
        </w:rPr>
        <w:t xml:space="preserve"> </w:t>
      </w:r>
      <w:r>
        <w:rPr>
          <w:rFonts w:hint="default" w:ascii="Times New Roman" w:hAnsi="Times New Roman" w:cs="Times New Roman"/>
        </w:rPr>
        <w:t>jumper</w:t>
      </w:r>
      <w:r>
        <w:rPr>
          <w:rFonts w:hint="default" w:ascii="Times New Roman" w:hAnsi="Times New Roman" w:cs="Times New Roman"/>
          <w:spacing w:val="-11"/>
        </w:rPr>
        <w:t xml:space="preserve"> </w:t>
      </w:r>
      <w:r>
        <w:rPr>
          <w:rFonts w:hint="default" w:ascii="Times New Roman" w:hAnsi="Times New Roman" w:cs="Times New Roman"/>
        </w:rPr>
        <w:t>wires</w:t>
      </w:r>
      <w:r>
        <w:rPr>
          <w:rFonts w:hint="default" w:ascii="Times New Roman" w:hAnsi="Times New Roman" w:cs="Times New Roman"/>
          <w:spacing w:val="-13"/>
        </w:rPr>
        <w:t xml:space="preserve"> </w:t>
      </w:r>
      <w:r>
        <w:rPr>
          <w:rFonts w:hint="default" w:ascii="Times New Roman" w:hAnsi="Times New Roman" w:cs="Times New Roman"/>
        </w:rPr>
        <w:t>into</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2"/>
        </w:rPr>
        <w:t xml:space="preserve"> </w:t>
      </w:r>
      <w:r>
        <w:rPr>
          <w:rFonts w:hint="default" w:ascii="Times New Roman" w:hAnsi="Times New Roman" w:cs="Times New Roman"/>
        </w:rPr>
        <w:t>sockets</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3"/>
        </w:rPr>
        <w:t xml:space="preserve"> </w:t>
      </w:r>
      <w:r>
        <w:rPr>
          <w:rFonts w:hint="default" w:ascii="Times New Roman" w:hAnsi="Times New Roman" w:cs="Times New Roman"/>
        </w:rPr>
        <w:t>allow</w:t>
      </w:r>
      <w:r>
        <w:rPr>
          <w:rFonts w:hint="default" w:ascii="Times New Roman" w:hAnsi="Times New Roman" w:cs="Times New Roman"/>
          <w:spacing w:val="-12"/>
        </w:rPr>
        <w:t xml:space="preserve"> </w:t>
      </w:r>
      <w:r>
        <w:rPr>
          <w:rFonts w:hint="default" w:ascii="Times New Roman" w:hAnsi="Times New Roman" w:cs="Times New Roman"/>
        </w:rPr>
        <w:t>the motor</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be</w:t>
      </w:r>
      <w:r>
        <w:rPr>
          <w:rFonts w:hint="default" w:ascii="Times New Roman" w:hAnsi="Times New Roman" w:cs="Times New Roman"/>
          <w:spacing w:val="-11"/>
        </w:rPr>
        <w:t xml:space="preserve"> </w:t>
      </w:r>
      <w:r>
        <w:rPr>
          <w:rFonts w:hint="default" w:ascii="Times New Roman" w:hAnsi="Times New Roman" w:cs="Times New Roman"/>
        </w:rPr>
        <w:t>connected</w:t>
      </w:r>
      <w:r>
        <w:rPr>
          <w:rFonts w:hint="default" w:ascii="Times New Roman" w:hAnsi="Times New Roman" w:cs="Times New Roman"/>
          <w:spacing w:val="-10"/>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breadboard.</w:t>
      </w:r>
    </w:p>
    <w:p>
      <w:pPr>
        <w:pStyle w:val="6"/>
        <w:spacing w:before="62" w:line="336" w:lineRule="auto"/>
        <w:ind w:left="100" w:right="193"/>
        <w:jc w:val="both"/>
        <w:rPr>
          <w:rFonts w:hint="default" w:ascii="Times New Roman" w:hAnsi="Times New Roman" w:cs="Times New Roman"/>
        </w:rPr>
      </w:pPr>
      <w:r>
        <w:rPr>
          <w:rFonts w:hint="default" w:ascii="Times New Roman" w:hAnsi="Times New Roman" w:cs="Times New Roman"/>
        </w:rPr>
        <w:t xml:space="preserve">The following sketch uses the Serial Monitor, so </w:t>
      </w:r>
      <w:r>
        <w:rPr>
          <w:rFonts w:hint="default" w:ascii="Times New Roman" w:hAnsi="Times New Roman" w:cs="Times New Roman"/>
          <w:spacing w:val="-3"/>
        </w:rPr>
        <w:t xml:space="preserve">once </w:t>
      </w:r>
      <w:r>
        <w:rPr>
          <w:rFonts w:hint="default" w:ascii="Times New Roman" w:hAnsi="Times New Roman" w:cs="Times New Roman"/>
        </w:rPr>
        <w:t>the sketch is installed and</w:t>
      </w:r>
      <w:r>
        <w:rPr>
          <w:rFonts w:hint="default" w:ascii="Times New Roman" w:hAnsi="Times New Roman" w:cs="Times New Roman"/>
          <w:spacing w:val="-48"/>
        </w:rPr>
        <w:t xml:space="preserve"> </w:t>
      </w:r>
      <w:r>
        <w:rPr>
          <w:rFonts w:hint="default" w:ascii="Times New Roman" w:hAnsi="Times New Roman" w:cs="Times New Roman"/>
        </w:rPr>
        <w:t>running, open</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Serial</w:t>
      </w:r>
      <w:r>
        <w:rPr>
          <w:rFonts w:hint="default" w:ascii="Times New Roman" w:hAnsi="Times New Roman" w:cs="Times New Roman"/>
          <w:spacing w:val="-19"/>
        </w:rPr>
        <w:t xml:space="preserve"> </w:t>
      </w:r>
      <w:r>
        <w:rPr>
          <w:rFonts w:hint="default" w:ascii="Times New Roman" w:hAnsi="Times New Roman" w:cs="Times New Roman"/>
          <w:spacing w:val="-3"/>
        </w:rPr>
        <w:t>Monitor</w:t>
      </w:r>
      <w:r>
        <w:rPr>
          <w:rFonts w:hint="default" w:ascii="Times New Roman" w:hAnsi="Times New Roman" w:cs="Times New Roman"/>
          <w:spacing w:val="-19"/>
        </w:rPr>
        <w:t xml:space="preserve"> </w:t>
      </w:r>
      <w:r>
        <w:rPr>
          <w:rFonts w:hint="default" w:ascii="Times New Roman" w:hAnsi="Times New Roman" w:cs="Times New Roman"/>
        </w:rPr>
        <w:t>and</w:t>
      </w:r>
      <w:r>
        <w:rPr>
          <w:rFonts w:hint="default" w:ascii="Times New Roman" w:hAnsi="Times New Roman" w:cs="Times New Roman"/>
          <w:spacing w:val="-22"/>
        </w:rPr>
        <w:t xml:space="preserve"> </w:t>
      </w:r>
      <w:r>
        <w:rPr>
          <w:rFonts w:hint="default" w:ascii="Times New Roman" w:hAnsi="Times New Roman" w:cs="Times New Roman"/>
        </w:rPr>
        <w:t>enter</w:t>
      </w:r>
      <w:r>
        <w:rPr>
          <w:rFonts w:hint="default" w:ascii="Times New Roman" w:hAnsi="Times New Roman" w:cs="Times New Roman"/>
          <w:spacing w:val="-20"/>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number</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'steps'.</w:t>
      </w:r>
      <w:r>
        <w:rPr>
          <w:rFonts w:hint="default" w:ascii="Times New Roman" w:hAnsi="Times New Roman" w:cs="Times New Roman"/>
          <w:spacing w:val="-21"/>
        </w:rPr>
        <w:t xml:space="preserve"> </w:t>
      </w:r>
      <w:r>
        <w:rPr>
          <w:rFonts w:hint="default" w:ascii="Times New Roman" w:hAnsi="Times New Roman" w:cs="Times New Roman"/>
        </w:rPr>
        <w:t>Try</w:t>
      </w:r>
      <w:r>
        <w:rPr>
          <w:rFonts w:hint="default" w:ascii="Times New Roman" w:hAnsi="Times New Roman" w:cs="Times New Roman"/>
          <w:spacing w:val="-22"/>
        </w:rPr>
        <w:t xml:space="preserve"> </w:t>
      </w:r>
      <w:r>
        <w:rPr>
          <w:rFonts w:hint="default" w:ascii="Times New Roman" w:hAnsi="Times New Roman" w:cs="Times New Roman"/>
        </w:rPr>
        <w:t>a</w:t>
      </w:r>
      <w:r>
        <w:rPr>
          <w:rFonts w:hint="default" w:ascii="Times New Roman" w:hAnsi="Times New Roman" w:cs="Times New Roman"/>
          <w:spacing w:val="-22"/>
        </w:rPr>
        <w:t xml:space="preserve"> </w:t>
      </w:r>
      <w:r>
        <w:rPr>
          <w:rFonts w:hint="default" w:ascii="Times New Roman" w:hAnsi="Times New Roman" w:cs="Times New Roman"/>
        </w:rPr>
        <w:t>value</w:t>
      </w:r>
      <w:r>
        <w:rPr>
          <w:rFonts w:hint="default" w:ascii="Times New Roman" w:hAnsi="Times New Roman" w:cs="Times New Roman"/>
          <w:spacing w:val="-21"/>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about</w:t>
      </w:r>
      <w:r>
        <w:rPr>
          <w:rFonts w:hint="default" w:ascii="Times New Roman" w:hAnsi="Times New Roman" w:cs="Times New Roman"/>
          <w:spacing w:val="-21"/>
        </w:rPr>
        <w:t xml:space="preserve"> </w:t>
      </w:r>
      <w:r>
        <w:rPr>
          <w:rFonts w:hint="default" w:ascii="Times New Roman" w:hAnsi="Times New Roman" w:cs="Times New Roman"/>
        </w:rPr>
        <w:t>500,</w:t>
      </w:r>
      <w:r>
        <w:rPr>
          <w:rFonts w:hint="default" w:ascii="Times New Roman" w:hAnsi="Times New Roman" w:cs="Times New Roman"/>
          <w:spacing w:val="-21"/>
        </w:rPr>
        <w:t xml:space="preserve"> </w:t>
      </w:r>
      <w:r>
        <w:rPr>
          <w:rFonts w:hint="default" w:ascii="Times New Roman" w:hAnsi="Times New Roman" w:cs="Times New Roman"/>
        </w:rPr>
        <w:t>this</w:t>
      </w:r>
      <w:r>
        <w:rPr>
          <w:rFonts w:hint="default" w:ascii="Times New Roman" w:hAnsi="Times New Roman" w:cs="Times New Roman"/>
          <w:spacing w:val="-21"/>
        </w:rPr>
        <w:t xml:space="preserve"> </w:t>
      </w:r>
      <w:r>
        <w:rPr>
          <w:rFonts w:hint="default" w:ascii="Times New Roman" w:hAnsi="Times New Roman" w:cs="Times New Roman"/>
        </w:rPr>
        <w:t>should cause</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motor</w:t>
      </w:r>
      <w:r>
        <w:rPr>
          <w:rFonts w:hint="default" w:ascii="Times New Roman" w:hAnsi="Times New Roman" w:cs="Times New Roman"/>
          <w:spacing w:val="-14"/>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turn</w:t>
      </w:r>
      <w:r>
        <w:rPr>
          <w:rFonts w:hint="default" w:ascii="Times New Roman" w:hAnsi="Times New Roman" w:cs="Times New Roman"/>
          <w:spacing w:val="-13"/>
        </w:rPr>
        <w:t xml:space="preserve"> </w:t>
      </w:r>
      <w:r>
        <w:rPr>
          <w:rFonts w:hint="default" w:ascii="Times New Roman" w:hAnsi="Times New Roman" w:cs="Times New Roman"/>
        </w:rPr>
        <w:t>through</w:t>
      </w:r>
      <w:r>
        <w:rPr>
          <w:rFonts w:hint="default" w:ascii="Times New Roman" w:hAnsi="Times New Roman" w:cs="Times New Roman"/>
          <w:spacing w:val="-15"/>
        </w:rPr>
        <w:t xml:space="preserve"> </w:t>
      </w:r>
      <w:r>
        <w:rPr>
          <w:rFonts w:hint="default" w:ascii="Times New Roman" w:hAnsi="Times New Roman" w:cs="Times New Roman"/>
        </w:rPr>
        <w:t>about</w:t>
      </w:r>
      <w:r>
        <w:rPr>
          <w:rFonts w:hint="default" w:ascii="Times New Roman" w:hAnsi="Times New Roman" w:cs="Times New Roman"/>
          <w:spacing w:val="-13"/>
        </w:rPr>
        <w:t xml:space="preserve"> </w:t>
      </w:r>
      <w:r>
        <w:rPr>
          <w:rFonts w:hint="default" w:ascii="Times New Roman" w:hAnsi="Times New Roman" w:cs="Times New Roman"/>
        </w:rPr>
        <w:t>360</w:t>
      </w:r>
      <w:r>
        <w:rPr>
          <w:rFonts w:hint="default" w:ascii="Times New Roman" w:hAnsi="Times New Roman" w:cs="Times New Roman"/>
          <w:spacing w:val="-15"/>
        </w:rPr>
        <w:t xml:space="preserve"> </w:t>
      </w:r>
      <w:r>
        <w:rPr>
          <w:rFonts w:hint="default" w:ascii="Times New Roman" w:hAnsi="Times New Roman" w:cs="Times New Roman"/>
        </w:rPr>
        <w:t>degrees.</w:t>
      </w:r>
      <w:r>
        <w:rPr>
          <w:rFonts w:hint="default" w:ascii="Times New Roman" w:hAnsi="Times New Roman" w:cs="Times New Roman"/>
          <w:spacing w:val="-14"/>
        </w:rPr>
        <w:t xml:space="preserve"> </w:t>
      </w:r>
      <w:r>
        <w:rPr>
          <w:rFonts w:hint="default" w:ascii="Times New Roman" w:hAnsi="Times New Roman" w:cs="Times New Roman"/>
        </w:rPr>
        <w:t>Enter</w:t>
      </w:r>
      <w:r>
        <w:rPr>
          <w:rFonts w:hint="default" w:ascii="Times New Roman" w:hAnsi="Times New Roman" w:cs="Times New Roman"/>
          <w:spacing w:val="-10"/>
        </w:rPr>
        <w:t xml:space="preserve"> </w:t>
      </w:r>
      <w:r>
        <w:rPr>
          <w:rFonts w:hint="default" w:ascii="Times New Roman" w:hAnsi="Times New Roman" w:cs="Times New Roman"/>
        </w:rPr>
        <w:t>-500</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turn</w:t>
      </w:r>
      <w:r>
        <w:rPr>
          <w:rFonts w:hint="default" w:ascii="Times New Roman" w:hAnsi="Times New Roman" w:cs="Times New Roman"/>
          <w:spacing w:val="-13"/>
        </w:rPr>
        <w:t xml:space="preserve"> </w:t>
      </w:r>
      <w:r>
        <w:rPr>
          <w:rFonts w:hint="default" w:ascii="Times New Roman" w:hAnsi="Times New Roman" w:cs="Times New Roman"/>
        </w:rPr>
        <w:t>back</w:t>
      </w:r>
      <w:r>
        <w:rPr>
          <w:rFonts w:hint="default" w:ascii="Times New Roman" w:hAnsi="Times New Roman" w:cs="Times New Roman"/>
          <w:spacing w:val="-14"/>
        </w:rPr>
        <w:t xml:space="preserve"> </w:t>
      </w:r>
      <w:r>
        <w:rPr>
          <w:rFonts w:hint="default" w:ascii="Times New Roman" w:hAnsi="Times New Roman" w:cs="Times New Roman"/>
        </w:rPr>
        <w:t>in</w:t>
      </w:r>
      <w:r>
        <w:rPr>
          <w:rFonts w:hint="default" w:ascii="Times New Roman" w:hAnsi="Times New Roman" w:cs="Times New Roman"/>
          <w:spacing w:val="-15"/>
        </w:rPr>
        <w:t xml:space="preserve"> </w:t>
      </w:r>
      <w:r>
        <w:rPr>
          <w:rFonts w:hint="default" w:ascii="Times New Roman" w:hAnsi="Times New Roman" w:cs="Times New Roman"/>
        </w:rPr>
        <w:t>the reverse</w:t>
      </w:r>
      <w:r>
        <w:rPr>
          <w:rFonts w:hint="default" w:ascii="Times New Roman" w:hAnsi="Times New Roman" w:cs="Times New Roman"/>
          <w:spacing w:val="-11"/>
        </w:rPr>
        <w:t xml:space="preserve"> </w:t>
      </w:r>
      <w:r>
        <w:rPr>
          <w:rFonts w:hint="default" w:ascii="Times New Roman" w:hAnsi="Times New Roman" w:cs="Times New Roman"/>
        </w:rPr>
        <w:t>direction.</w:t>
      </w:r>
    </w:p>
    <w:p>
      <w:pPr>
        <w:pStyle w:val="6"/>
        <w:spacing w:before="68" w:line="336" w:lineRule="auto"/>
        <w:ind w:left="10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Stepper</w:t>
      </w:r>
      <w:r>
        <w:rPr>
          <w:rFonts w:hint="default" w:ascii="Times New Roman" w:hAnsi="Times New Roman" w:cs="Times New Roman"/>
          <w:spacing w:val="-17"/>
        </w:rPr>
        <w:t xml:space="preserve"> </w:t>
      </w:r>
      <w:r>
        <w:rPr>
          <w:rFonts w:hint="default" w:ascii="Times New Roman" w:hAnsi="Times New Roman" w:cs="Times New Roman"/>
        </w:rPr>
        <w:t>library</w:t>
      </w:r>
      <w:r>
        <w:rPr>
          <w:rFonts w:hint="default" w:ascii="Times New Roman" w:hAnsi="Times New Roman" w:cs="Times New Roman"/>
          <w:spacing w:val="-16"/>
        </w:rPr>
        <w:t xml:space="preserve"> </w:t>
      </w:r>
      <w:r>
        <w:rPr>
          <w:rFonts w:hint="default" w:ascii="Times New Roman" w:hAnsi="Times New Roman" w:cs="Times New Roman"/>
        </w:rPr>
        <w:t>is</w:t>
      </w:r>
      <w:r>
        <w:rPr>
          <w:rFonts w:hint="default" w:ascii="Times New Roman" w:hAnsi="Times New Roman" w:cs="Times New Roman"/>
          <w:spacing w:val="-16"/>
        </w:rPr>
        <w:t xml:space="preserve"> </w:t>
      </w:r>
      <w:r>
        <w:rPr>
          <w:rFonts w:hint="default" w:ascii="Times New Roman" w:hAnsi="Times New Roman" w:cs="Times New Roman"/>
        </w:rPr>
        <w:t>included</w:t>
      </w:r>
      <w:r>
        <w:rPr>
          <w:rFonts w:hint="default" w:ascii="Times New Roman" w:hAnsi="Times New Roman" w:cs="Times New Roman"/>
          <w:spacing w:val="-17"/>
        </w:rPr>
        <w:t xml:space="preserve"> </w:t>
      </w:r>
      <w:r>
        <w:rPr>
          <w:rFonts w:hint="default" w:ascii="Times New Roman" w:hAnsi="Times New Roman" w:cs="Times New Roman"/>
        </w:rPr>
        <w:t>in</w:t>
      </w:r>
      <w:r>
        <w:rPr>
          <w:rFonts w:hint="default" w:ascii="Times New Roman" w:hAnsi="Times New Roman" w:cs="Times New Roman"/>
          <w:spacing w:val="-17"/>
        </w:rPr>
        <w:t xml:space="preserve"> </w:t>
      </w:r>
      <w:r>
        <w:rPr>
          <w:rFonts w:hint="default" w:ascii="Times New Roman" w:hAnsi="Times New Roman" w:cs="Times New Roman"/>
        </w:rPr>
        <w:t>newer</w:t>
      </w:r>
      <w:r>
        <w:rPr>
          <w:rFonts w:hint="default" w:ascii="Times New Roman" w:hAnsi="Times New Roman" w:cs="Times New Roman"/>
          <w:spacing w:val="-15"/>
        </w:rPr>
        <w:t xml:space="preserve"> </w:t>
      </w:r>
      <w:r>
        <w:rPr>
          <w:rFonts w:hint="default" w:ascii="Times New Roman" w:hAnsi="Times New Roman" w:cs="Times New Roman"/>
        </w:rPr>
        <w:t>distributions</w:t>
      </w:r>
      <w:r>
        <w:rPr>
          <w:rFonts w:hint="default" w:ascii="Times New Roman" w:hAnsi="Times New Roman" w:cs="Times New Roman"/>
          <w:spacing w:val="-15"/>
        </w:rPr>
        <w:t xml:space="preserve"> </w:t>
      </w:r>
      <w:r>
        <w:rPr>
          <w:rFonts w:hint="default" w:ascii="Times New Roman" w:hAnsi="Times New Roman" w:cs="Times New Roman"/>
        </w:rPr>
        <w:t>of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Arduino</w:t>
      </w:r>
      <w:r>
        <w:rPr>
          <w:rFonts w:hint="default" w:ascii="Times New Roman" w:hAnsi="Times New Roman" w:cs="Times New Roman"/>
          <w:spacing w:val="-18"/>
        </w:rPr>
        <w:t xml:space="preserve"> </w:t>
      </w:r>
      <w:r>
        <w:rPr>
          <w:rFonts w:hint="default" w:ascii="Times New Roman" w:hAnsi="Times New Roman" w:cs="Times New Roman"/>
        </w:rPr>
        <w:t>IDE</w:t>
      </w:r>
      <w:r>
        <w:rPr>
          <w:rFonts w:hint="default" w:ascii="Times New Roman" w:hAnsi="Times New Roman" w:cs="Times New Roman"/>
          <w:spacing w:val="-13"/>
        </w:rPr>
        <w:t xml:space="preserve"> </w:t>
      </w:r>
      <w:r>
        <w:rPr>
          <w:rFonts w:hint="default" w:ascii="Times New Roman" w:hAnsi="Times New Roman" w:cs="Times New Roman"/>
        </w:rPr>
        <w:t>-</w:t>
      </w:r>
      <w:r>
        <w:rPr>
          <w:rFonts w:hint="default" w:ascii="Times New Roman" w:hAnsi="Times New Roman" w:cs="Times New Roman"/>
          <w:spacing w:val="-13"/>
        </w:rPr>
        <w:t xml:space="preserve"> </w:t>
      </w:r>
      <w:r>
        <w:rPr>
          <w:rFonts w:hint="default" w:ascii="Times New Roman" w:hAnsi="Times New Roman" w:cs="Times New Roman"/>
          <w:spacing w:val="-3"/>
        </w:rPr>
        <w:t>you</w:t>
      </w:r>
      <w:r>
        <w:rPr>
          <w:rFonts w:hint="default" w:ascii="Times New Roman" w:hAnsi="Times New Roman" w:cs="Times New Roman"/>
          <w:spacing w:val="-14"/>
        </w:rPr>
        <w:t xml:space="preserve"> </w:t>
      </w:r>
      <w:r>
        <w:rPr>
          <w:rFonts w:hint="default" w:ascii="Times New Roman" w:hAnsi="Times New Roman" w:cs="Times New Roman"/>
        </w:rPr>
        <w:t>may</w:t>
      </w:r>
      <w:r>
        <w:rPr>
          <w:rFonts w:hint="default" w:ascii="Times New Roman" w:hAnsi="Times New Roman" w:cs="Times New Roman"/>
          <w:spacing w:val="-16"/>
        </w:rPr>
        <w:t xml:space="preserve"> </w:t>
      </w:r>
      <w:r>
        <w:rPr>
          <w:rFonts w:hint="default" w:ascii="Times New Roman" w:hAnsi="Times New Roman" w:cs="Times New Roman"/>
        </w:rPr>
        <w:t>need</w:t>
      </w:r>
      <w:r>
        <w:rPr>
          <w:rFonts w:hint="default" w:ascii="Times New Roman" w:hAnsi="Times New Roman" w:cs="Times New Roman"/>
          <w:spacing w:val="-17"/>
        </w:rPr>
        <w:t xml:space="preserve"> </w:t>
      </w:r>
      <w:r>
        <w:rPr>
          <w:rFonts w:hint="default" w:ascii="Times New Roman" w:hAnsi="Times New Roman" w:cs="Times New Roman"/>
        </w:rPr>
        <w:t>to upgrade.</w:t>
      </w:r>
    </w:p>
    <w:p>
      <w:pPr>
        <w:pStyle w:val="6"/>
        <w:spacing w:before="2"/>
        <w:rPr>
          <w:rFonts w:hint="default" w:ascii="Times New Roman" w:hAnsi="Times New Roman" w:cs="Times New Roman"/>
          <w:sz w:val="38"/>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12" w:line="252" w:lineRule="auto"/>
        <w:ind w:left="100" w:right="307"/>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 (please make sure pins are connected correctly or characters will not display properly):</w:t>
      </w:r>
    </w:p>
    <w:p>
      <w:pPr>
        <w:spacing w:after="0" w:line="252" w:lineRule="auto"/>
        <w:rPr>
          <w:rFonts w:hint="default" w:ascii="Times New Roman" w:hAnsi="Times New Roman" w:cs="Times New Roman"/>
        </w:rPr>
        <w:sectPr>
          <w:pgSz w:w="11920" w:h="16850"/>
          <w:pgMar w:top="1340" w:right="880" w:bottom="1480" w:left="980" w:header="0" w:footer="1206" w:gutter="0"/>
        </w:sectPr>
      </w:pPr>
    </w:p>
    <w:p>
      <w:pPr>
        <w:pStyle w:val="6"/>
        <w:ind w:left="1891"/>
        <w:rPr>
          <w:rFonts w:hint="default" w:ascii="Times New Roman" w:hAnsi="Times New Roman" w:cs="Times New Roman"/>
          <w:sz w:val="20"/>
        </w:rPr>
      </w:pPr>
      <w:r>
        <w:rPr>
          <w:rFonts w:hint="default" w:ascii="Times New Roman" w:hAnsi="Times New Roman" w:cs="Times New Roman"/>
          <w:sz w:val="20"/>
        </w:rPr>
        <w:drawing>
          <wp:inline distT="0" distB="0" distL="0" distR="0">
            <wp:extent cx="3964305" cy="3704590"/>
            <wp:effectExtent l="0" t="0" r="0" b="0"/>
            <wp:docPr id="349"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69.jpeg"/>
                    <pic:cNvPicPr>
                      <a:picLocks noChangeAspect="1"/>
                    </pic:cNvPicPr>
                  </pic:nvPicPr>
                  <pic:blipFill>
                    <a:blip r:embed="rId195" cstate="print"/>
                    <a:stretch>
                      <a:fillRect/>
                    </a:stretch>
                  </pic:blipFill>
                  <pic:spPr>
                    <a:xfrm>
                      <a:off x="0" y="0"/>
                      <a:ext cx="3964472" cy="3704844"/>
                    </a:xfrm>
                    <a:prstGeom prst="rect">
                      <a:avLst/>
                    </a:prstGeom>
                  </pic:spPr>
                </pic:pic>
              </a:graphicData>
            </a:graphic>
          </wp:inline>
        </w:drawing>
      </w:r>
    </w:p>
    <w:p>
      <w:pPr>
        <w:pStyle w:val="6"/>
        <w:spacing w:before="6"/>
        <w:rPr>
          <w:rFonts w:hint="default" w:ascii="Times New Roman" w:hAnsi="Times New Roman" w:cs="Times New Roman"/>
          <w:sz w:val="25"/>
        </w:rPr>
      </w:pPr>
      <w:r>
        <w:rPr>
          <w:rFonts w:hint="default" w:ascii="Times New Roman" w:hAnsi="Times New Roman" w:cs="Times New Roman"/>
        </w:rPr>
        <w:drawing>
          <wp:anchor distT="0" distB="0" distL="0" distR="0" simplePos="0" relativeHeight="1024" behindDoc="0" locked="0" layoutInCell="1" allowOverlap="1">
            <wp:simplePos x="0" y="0"/>
            <wp:positionH relativeFrom="page">
              <wp:posOffset>1722120</wp:posOffset>
            </wp:positionH>
            <wp:positionV relativeFrom="paragraph">
              <wp:posOffset>213995</wp:posOffset>
            </wp:positionV>
            <wp:extent cx="4114165" cy="4212590"/>
            <wp:effectExtent l="0" t="0" r="0" b="0"/>
            <wp:wrapTopAndBottom/>
            <wp:docPr id="35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70.jpeg"/>
                    <pic:cNvPicPr>
                      <a:picLocks noChangeAspect="1"/>
                    </pic:cNvPicPr>
                  </pic:nvPicPr>
                  <pic:blipFill>
                    <a:blip r:embed="rId196" cstate="print"/>
                    <a:stretch>
                      <a:fillRect/>
                    </a:stretch>
                  </pic:blipFill>
                  <pic:spPr>
                    <a:xfrm>
                      <a:off x="0" y="0"/>
                      <a:ext cx="4113868" cy="4212526"/>
                    </a:xfrm>
                    <a:prstGeom prst="rect">
                      <a:avLst/>
                    </a:prstGeom>
                  </pic:spPr>
                </pic:pic>
              </a:graphicData>
            </a:graphic>
          </wp:anchor>
        </w:drawing>
      </w:r>
    </w:p>
    <w:p>
      <w:pPr>
        <w:spacing w:after="0"/>
        <w:rPr>
          <w:rFonts w:hint="default" w:ascii="Times New Roman" w:hAnsi="Times New Roman" w:cs="Times New Roman"/>
          <w:sz w:val="25"/>
        </w:rPr>
        <w:sectPr>
          <w:pgSz w:w="11920" w:h="16850"/>
          <w:pgMar w:top="1420" w:right="880" w:bottom="1400" w:left="980" w:header="0" w:footer="1206" w:gutter="0"/>
        </w:sectPr>
      </w:pPr>
    </w:p>
    <w:p>
      <w:pPr>
        <w:pStyle w:val="6"/>
        <w:spacing w:before="86"/>
        <w:ind w:left="12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9"/>
        <w:ind w:left="12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pStyle w:val="6"/>
        <w:spacing w:before="87"/>
        <w:ind w:left="12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59" w:line="254" w:lineRule="auto"/>
        <w:ind w:left="120"/>
        <w:rPr>
          <w:rFonts w:hint="default" w:ascii="Times New Roman" w:hAnsi="Times New Roman" w:cs="Times New Roman"/>
        </w:rPr>
      </w:pPr>
      <w:r>
        <w:rPr>
          <w:rFonts w:hint="default" w:ascii="Times New Roman" w:hAnsi="Times New Roman" w:cs="Times New Roman"/>
          <w:spacing w:val="-3"/>
        </w:rPr>
        <w:t>As</w:t>
      </w:r>
      <w:r>
        <w:rPr>
          <w:rFonts w:hint="default" w:ascii="Times New Roman" w:hAnsi="Times New Roman" w:cs="Times New Roman"/>
          <w:spacing w:val="-40"/>
        </w:rPr>
        <w:t xml:space="preserve"> </w:t>
      </w:r>
      <w:r>
        <w:rPr>
          <w:rFonts w:hint="default" w:ascii="Times New Roman" w:hAnsi="Times New Roman" w:cs="Times New Roman"/>
        </w:rPr>
        <w:t>you</w:t>
      </w:r>
      <w:r>
        <w:rPr>
          <w:rFonts w:hint="default" w:ascii="Times New Roman" w:hAnsi="Times New Roman" w:cs="Times New Roman"/>
          <w:spacing w:val="-41"/>
        </w:rPr>
        <w:t xml:space="preserve"> </w:t>
      </w:r>
      <w:r>
        <w:rPr>
          <w:rFonts w:hint="default" w:ascii="Times New Roman" w:hAnsi="Times New Roman" w:cs="Times New Roman"/>
        </w:rPr>
        <w:t>might</w:t>
      </w:r>
      <w:r>
        <w:rPr>
          <w:rFonts w:hint="default" w:ascii="Times New Roman" w:hAnsi="Times New Roman" w:cs="Times New Roman"/>
          <w:spacing w:val="-42"/>
        </w:rPr>
        <w:t xml:space="preserve"> </w:t>
      </w:r>
      <w:r>
        <w:rPr>
          <w:rFonts w:hint="default" w:ascii="Times New Roman" w:hAnsi="Times New Roman" w:cs="Times New Roman"/>
        </w:rPr>
        <w:t>expect,</w:t>
      </w:r>
      <w:r>
        <w:rPr>
          <w:rFonts w:hint="default" w:ascii="Times New Roman" w:hAnsi="Times New Roman" w:cs="Times New Roman"/>
          <w:spacing w:val="-41"/>
        </w:rPr>
        <w:t xml:space="preserve"> </w:t>
      </w:r>
      <w:r>
        <w:rPr>
          <w:rFonts w:hint="default" w:ascii="Times New Roman" w:hAnsi="Times New Roman" w:cs="Times New Roman"/>
        </w:rPr>
        <w:t>there</w:t>
      </w:r>
      <w:r>
        <w:rPr>
          <w:rFonts w:hint="default" w:ascii="Times New Roman" w:hAnsi="Times New Roman" w:cs="Times New Roman"/>
          <w:spacing w:val="-42"/>
        </w:rPr>
        <w:t xml:space="preserve"> </w:t>
      </w:r>
      <w:r>
        <w:rPr>
          <w:rFonts w:hint="default" w:ascii="Times New Roman" w:hAnsi="Times New Roman" w:cs="Times New Roman"/>
        </w:rPr>
        <w:t>is</w:t>
      </w:r>
      <w:r>
        <w:rPr>
          <w:rFonts w:hint="default" w:ascii="Times New Roman" w:hAnsi="Times New Roman" w:cs="Times New Roman"/>
          <w:spacing w:val="-41"/>
        </w:rPr>
        <w:t xml:space="preserve"> </w:t>
      </w:r>
      <w:r>
        <w:rPr>
          <w:rFonts w:hint="default" w:ascii="Times New Roman" w:hAnsi="Times New Roman" w:cs="Times New Roman"/>
        </w:rPr>
        <w:t>an</w:t>
      </w:r>
      <w:r>
        <w:rPr>
          <w:rFonts w:hint="default" w:ascii="Times New Roman" w:hAnsi="Times New Roman" w:cs="Times New Roman"/>
          <w:spacing w:val="-41"/>
        </w:rPr>
        <w:t xml:space="preserve"> </w:t>
      </w:r>
      <w:r>
        <w:rPr>
          <w:rFonts w:hint="default" w:ascii="Times New Roman" w:hAnsi="Times New Roman" w:cs="Times New Roman"/>
        </w:rPr>
        <w:t>Arduino</w:t>
      </w:r>
      <w:r>
        <w:rPr>
          <w:rFonts w:hint="default" w:ascii="Times New Roman" w:hAnsi="Times New Roman" w:cs="Times New Roman"/>
          <w:spacing w:val="-40"/>
        </w:rPr>
        <w:t xml:space="preserve"> </w:t>
      </w:r>
      <w:r>
        <w:rPr>
          <w:rFonts w:hint="default" w:ascii="Times New Roman" w:hAnsi="Times New Roman" w:cs="Times New Roman"/>
        </w:rPr>
        <w:t>library</w:t>
      </w:r>
      <w:r>
        <w:rPr>
          <w:rFonts w:hint="default" w:ascii="Times New Roman" w:hAnsi="Times New Roman" w:cs="Times New Roman"/>
          <w:spacing w:val="-41"/>
        </w:rPr>
        <w:t xml:space="preserve"> </w:t>
      </w:r>
      <w:r>
        <w:rPr>
          <w:rFonts w:hint="default" w:ascii="Times New Roman" w:hAnsi="Times New Roman" w:cs="Times New Roman"/>
        </w:rPr>
        <w:t>to</w:t>
      </w:r>
      <w:r>
        <w:rPr>
          <w:rFonts w:hint="default" w:ascii="Times New Roman" w:hAnsi="Times New Roman" w:cs="Times New Roman"/>
          <w:spacing w:val="-41"/>
        </w:rPr>
        <w:t xml:space="preserve"> </w:t>
      </w:r>
      <w:r>
        <w:rPr>
          <w:rFonts w:hint="default" w:ascii="Times New Roman" w:hAnsi="Times New Roman" w:cs="Times New Roman"/>
        </w:rPr>
        <w:t>support</w:t>
      </w:r>
      <w:r>
        <w:rPr>
          <w:rFonts w:hint="default" w:ascii="Times New Roman" w:hAnsi="Times New Roman" w:cs="Times New Roman"/>
          <w:spacing w:val="-42"/>
        </w:rPr>
        <w:t xml:space="preserve"> </w:t>
      </w:r>
      <w:r>
        <w:rPr>
          <w:rFonts w:hint="default" w:ascii="Times New Roman" w:hAnsi="Times New Roman" w:cs="Times New Roman"/>
        </w:rPr>
        <w:t>stepper</w:t>
      </w:r>
      <w:r>
        <w:rPr>
          <w:rFonts w:hint="default" w:ascii="Times New Roman" w:hAnsi="Times New Roman" w:cs="Times New Roman"/>
          <w:spacing w:val="-40"/>
        </w:rPr>
        <w:t xml:space="preserve"> </w:t>
      </w:r>
      <w:r>
        <w:rPr>
          <w:rFonts w:hint="default" w:ascii="Times New Roman" w:hAnsi="Times New Roman" w:cs="Times New Roman"/>
        </w:rPr>
        <w:t>motors.</w:t>
      </w:r>
      <w:r>
        <w:rPr>
          <w:rFonts w:hint="default" w:ascii="Times New Roman" w:hAnsi="Times New Roman" w:cs="Times New Roman"/>
          <w:spacing w:val="-42"/>
        </w:rPr>
        <w:t xml:space="preserve"> </w:t>
      </w:r>
      <w:r>
        <w:rPr>
          <w:rFonts w:hint="default" w:ascii="Times New Roman" w:hAnsi="Times New Roman" w:cs="Times New Roman"/>
        </w:rPr>
        <w:t>This</w:t>
      </w:r>
      <w:r>
        <w:rPr>
          <w:rFonts w:hint="default" w:ascii="Times New Roman" w:hAnsi="Times New Roman" w:cs="Times New Roman"/>
          <w:spacing w:val="-40"/>
        </w:rPr>
        <w:t xml:space="preserve"> </w:t>
      </w:r>
      <w:r>
        <w:rPr>
          <w:rFonts w:hint="default" w:ascii="Times New Roman" w:hAnsi="Times New Roman" w:cs="Times New Roman"/>
        </w:rPr>
        <w:t>makes</w:t>
      </w:r>
      <w:r>
        <w:rPr>
          <w:rFonts w:hint="default" w:ascii="Times New Roman" w:hAnsi="Times New Roman" w:cs="Times New Roman"/>
          <w:spacing w:val="-41"/>
        </w:rPr>
        <w:t xml:space="preserve"> </w:t>
      </w:r>
      <w:r>
        <w:rPr>
          <w:rFonts w:hint="default" w:ascii="Times New Roman" w:hAnsi="Times New Roman" w:cs="Times New Roman"/>
        </w:rPr>
        <w:t>the process</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3"/>
        </w:rPr>
        <w:t xml:space="preserve"> </w:t>
      </w:r>
      <w:r>
        <w:rPr>
          <w:rFonts w:hint="default" w:ascii="Times New Roman" w:hAnsi="Times New Roman" w:cs="Times New Roman"/>
        </w:rPr>
        <w:t>using</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2"/>
        </w:rPr>
        <w:t xml:space="preserve"> </w:t>
      </w:r>
      <w:r>
        <w:rPr>
          <w:rFonts w:hint="default" w:ascii="Times New Roman" w:hAnsi="Times New Roman" w:cs="Times New Roman"/>
        </w:rPr>
        <w:t>motor</w:t>
      </w:r>
      <w:r>
        <w:rPr>
          <w:rFonts w:hint="default" w:ascii="Times New Roman" w:hAnsi="Times New Roman" w:cs="Times New Roman"/>
          <w:spacing w:val="-11"/>
        </w:rPr>
        <w:t xml:space="preserve"> </w:t>
      </w:r>
      <w:r>
        <w:rPr>
          <w:rFonts w:hint="default" w:ascii="Times New Roman" w:hAnsi="Times New Roman" w:cs="Times New Roman"/>
        </w:rPr>
        <w:t>very</w:t>
      </w:r>
      <w:r>
        <w:rPr>
          <w:rFonts w:hint="default" w:ascii="Times New Roman" w:hAnsi="Times New Roman" w:cs="Times New Roman"/>
          <w:spacing w:val="-13"/>
        </w:rPr>
        <w:t xml:space="preserve"> </w:t>
      </w:r>
      <w:r>
        <w:rPr>
          <w:rFonts w:hint="default" w:ascii="Times New Roman" w:hAnsi="Times New Roman" w:cs="Times New Roman"/>
        </w:rPr>
        <w:t>easy.</w:t>
      </w:r>
    </w:p>
    <w:p>
      <w:pPr>
        <w:pStyle w:val="6"/>
        <w:spacing w:before="89"/>
        <w:ind w:left="120"/>
        <w:rPr>
          <w:rFonts w:hint="default" w:ascii="Times New Roman" w:hAnsi="Times New Roman" w:cs="Times New Roman"/>
        </w:rPr>
      </w:pPr>
      <w:r>
        <w:rPr>
          <w:rFonts w:hint="default" w:ascii="Times New Roman" w:hAnsi="Times New Roman" w:cs="Times New Roman"/>
        </w:rPr>
        <w:t>After including the 'Stepper' library, the four control pins 'in1' to 'in4' are defined.</w:t>
      </w:r>
    </w:p>
    <w:p>
      <w:pPr>
        <w:pStyle w:val="6"/>
        <w:spacing w:before="103" w:line="254" w:lineRule="auto"/>
        <w:ind w:left="120"/>
        <w:rPr>
          <w:rFonts w:hint="default" w:ascii="Times New Roman" w:hAnsi="Times New Roman" w:cs="Times New Roman"/>
        </w:rPr>
      </w:pP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tell</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Arduino</w:t>
      </w:r>
      <w:r>
        <w:rPr>
          <w:rFonts w:hint="default" w:ascii="Times New Roman" w:hAnsi="Times New Roman" w:cs="Times New Roman"/>
          <w:spacing w:val="-32"/>
        </w:rPr>
        <w:t xml:space="preserve"> </w:t>
      </w:r>
      <w:r>
        <w:rPr>
          <w:rFonts w:hint="default" w:ascii="Times New Roman" w:hAnsi="Times New Roman" w:cs="Times New Roman"/>
        </w:rPr>
        <w:t>Stepper</w:t>
      </w:r>
      <w:r>
        <w:rPr>
          <w:rFonts w:hint="default" w:ascii="Times New Roman" w:hAnsi="Times New Roman" w:cs="Times New Roman"/>
          <w:spacing w:val="-32"/>
        </w:rPr>
        <w:t xml:space="preserve"> </w:t>
      </w:r>
      <w:r>
        <w:rPr>
          <w:rFonts w:hint="default" w:ascii="Times New Roman" w:hAnsi="Times New Roman" w:cs="Times New Roman"/>
        </w:rPr>
        <w:t>library</w:t>
      </w:r>
      <w:r>
        <w:rPr>
          <w:rFonts w:hint="default" w:ascii="Times New Roman" w:hAnsi="Times New Roman" w:cs="Times New Roman"/>
          <w:spacing w:val="-31"/>
        </w:rPr>
        <w:t xml:space="preserve"> </w:t>
      </w:r>
      <w:r>
        <w:rPr>
          <w:rFonts w:hint="default" w:ascii="Times New Roman" w:hAnsi="Times New Roman" w:cs="Times New Roman"/>
        </w:rPr>
        <w:t>which</w:t>
      </w:r>
      <w:r>
        <w:rPr>
          <w:rFonts w:hint="default" w:ascii="Times New Roman" w:hAnsi="Times New Roman" w:cs="Times New Roman"/>
          <w:spacing w:val="-31"/>
        </w:rPr>
        <w:t xml:space="preserve"> </w:t>
      </w:r>
      <w:r>
        <w:rPr>
          <w:rFonts w:hint="default" w:ascii="Times New Roman" w:hAnsi="Times New Roman" w:cs="Times New Roman"/>
        </w:rPr>
        <w:t>pins</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1"/>
        </w:rPr>
        <w:t xml:space="preserve"> </w:t>
      </w:r>
      <w:r>
        <w:rPr>
          <w:rFonts w:hint="default" w:ascii="Times New Roman" w:hAnsi="Times New Roman" w:cs="Times New Roman"/>
        </w:rPr>
        <w:t>connected</w:t>
      </w:r>
      <w:r>
        <w:rPr>
          <w:rFonts w:hint="default" w:ascii="Times New Roman" w:hAnsi="Times New Roman" w:cs="Times New Roman"/>
          <w:spacing w:val="-30"/>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motor</w:t>
      </w:r>
      <w:r>
        <w:rPr>
          <w:rFonts w:hint="default" w:ascii="Times New Roman" w:hAnsi="Times New Roman" w:cs="Times New Roman"/>
          <w:spacing w:val="-28"/>
        </w:rPr>
        <w:t xml:space="preserve"> </w:t>
      </w:r>
      <w:r>
        <w:rPr>
          <w:rFonts w:hint="default" w:ascii="Times New Roman" w:hAnsi="Times New Roman" w:cs="Times New Roman"/>
        </w:rPr>
        <w:t>controller,</w:t>
      </w:r>
      <w:r>
        <w:rPr>
          <w:rFonts w:hint="default" w:ascii="Times New Roman" w:hAnsi="Times New Roman" w:cs="Times New Roman"/>
          <w:spacing w:val="-32"/>
        </w:rPr>
        <w:t xml:space="preserve"> </w:t>
      </w:r>
      <w:r>
        <w:rPr>
          <w:rFonts w:hint="default" w:ascii="Times New Roman" w:hAnsi="Times New Roman" w:cs="Times New Roman"/>
        </w:rPr>
        <w:t>the following command is</w:t>
      </w:r>
      <w:r>
        <w:rPr>
          <w:rFonts w:hint="default" w:ascii="Times New Roman" w:hAnsi="Times New Roman" w:cs="Times New Roman"/>
          <w:spacing w:val="-40"/>
        </w:rPr>
        <w:t xml:space="preserve"> </w:t>
      </w:r>
      <w:r>
        <w:rPr>
          <w:rFonts w:hint="default" w:ascii="Times New Roman" w:hAnsi="Times New Roman" w:cs="Times New Roman"/>
        </w:rPr>
        <w:t>used:</w:t>
      </w:r>
    </w:p>
    <w:p>
      <w:pPr>
        <w:pStyle w:val="6"/>
        <w:spacing w:before="4"/>
        <w:rPr>
          <w:rFonts w:hint="default" w:ascii="Times New Roman" w:hAnsi="Times New Roman" w:cs="Times New Roman"/>
          <w:sz w:val="38"/>
        </w:rPr>
      </w:pPr>
    </w:p>
    <w:p>
      <w:pPr>
        <w:pStyle w:val="6"/>
        <w:spacing w:before="1"/>
        <w:ind w:left="120"/>
        <w:rPr>
          <w:rFonts w:hint="default" w:ascii="Times New Roman" w:hAnsi="Times New Roman" w:cs="Times New Roman"/>
        </w:rPr>
      </w:pPr>
      <w:r>
        <w:rPr>
          <w:rFonts w:hint="default" w:ascii="Times New Roman" w:hAnsi="Times New Roman" w:cs="Times New Roman"/>
        </w:rPr>
        <w:t>Stepper motor(768, in1Pin, in2Pin, in3Pin, in4Pin);</w:t>
      </w:r>
    </w:p>
    <w:p>
      <w:pPr>
        <w:pStyle w:val="6"/>
        <w:rPr>
          <w:rFonts w:hint="default" w:ascii="Times New Roman" w:hAnsi="Times New Roman" w:cs="Times New Roman"/>
          <w:sz w:val="26"/>
        </w:rPr>
      </w:pPr>
    </w:p>
    <w:p>
      <w:pPr>
        <w:pStyle w:val="6"/>
        <w:spacing w:before="161" w:line="252" w:lineRule="auto"/>
        <w:ind w:left="120" w:right="413"/>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first</w:t>
      </w:r>
      <w:r>
        <w:rPr>
          <w:rFonts w:hint="default" w:ascii="Times New Roman" w:hAnsi="Times New Roman" w:cs="Times New Roman"/>
          <w:spacing w:val="-34"/>
        </w:rPr>
        <w:t xml:space="preserve"> </w:t>
      </w:r>
      <w:r>
        <w:rPr>
          <w:rFonts w:hint="default" w:ascii="Times New Roman" w:hAnsi="Times New Roman" w:cs="Times New Roman"/>
        </w:rPr>
        <w:t>parameter</w:t>
      </w:r>
      <w:r>
        <w:rPr>
          <w:rFonts w:hint="default" w:ascii="Times New Roman" w:hAnsi="Times New Roman" w:cs="Times New Roman"/>
          <w:spacing w:val="-33"/>
        </w:rPr>
        <w:t xml:space="preserve"> </w:t>
      </w:r>
      <w:r>
        <w:rPr>
          <w:rFonts w:hint="default" w:ascii="Times New Roman" w:hAnsi="Times New Roman" w:cs="Times New Roman"/>
        </w:rPr>
        <w:t>is</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number</w:t>
      </w:r>
      <w:r>
        <w:rPr>
          <w:rFonts w:hint="default" w:ascii="Times New Roman" w:hAnsi="Times New Roman" w:cs="Times New Roman"/>
          <w:spacing w:val="-34"/>
        </w:rPr>
        <w:t xml:space="preserve"> </w:t>
      </w:r>
      <w:r>
        <w:rPr>
          <w:rFonts w:hint="default" w:ascii="Times New Roman" w:hAnsi="Times New Roman" w:cs="Times New Roman"/>
        </w:rPr>
        <w:t>of</w:t>
      </w:r>
      <w:r>
        <w:rPr>
          <w:rFonts w:hint="default" w:ascii="Times New Roman" w:hAnsi="Times New Roman" w:cs="Times New Roman"/>
          <w:spacing w:val="-34"/>
        </w:rPr>
        <w:t xml:space="preserve"> </w:t>
      </w:r>
      <w:r>
        <w:rPr>
          <w:rFonts w:hint="default" w:ascii="Times New Roman" w:hAnsi="Times New Roman" w:cs="Times New Roman"/>
        </w:rPr>
        <w:t>'steps'</w:t>
      </w:r>
      <w:r>
        <w:rPr>
          <w:rFonts w:hint="default" w:ascii="Times New Roman" w:hAnsi="Times New Roman" w:cs="Times New Roman"/>
          <w:spacing w:val="-34"/>
        </w:rPr>
        <w:t xml:space="preserve"> </w:t>
      </w:r>
      <w:r>
        <w:rPr>
          <w:rFonts w:hint="default" w:ascii="Times New Roman" w:hAnsi="Times New Roman" w:cs="Times New Roman"/>
        </w:rPr>
        <w:t>that</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motor</w:t>
      </w:r>
      <w:r>
        <w:rPr>
          <w:rFonts w:hint="default" w:ascii="Times New Roman" w:hAnsi="Times New Roman" w:cs="Times New Roman"/>
          <w:spacing w:val="-33"/>
        </w:rPr>
        <w:t xml:space="preserve"> </w:t>
      </w:r>
      <w:r>
        <w:rPr>
          <w:rFonts w:hint="default" w:ascii="Times New Roman" w:hAnsi="Times New Roman" w:cs="Times New Roman"/>
        </w:rPr>
        <w:t>will</w:t>
      </w:r>
      <w:r>
        <w:rPr>
          <w:rFonts w:hint="default" w:ascii="Times New Roman" w:hAnsi="Times New Roman" w:cs="Times New Roman"/>
          <w:spacing w:val="-33"/>
        </w:rPr>
        <w:t xml:space="preserve"> </w:t>
      </w:r>
      <w:r>
        <w:rPr>
          <w:rFonts w:hint="default" w:ascii="Times New Roman" w:hAnsi="Times New Roman" w:cs="Times New Roman"/>
        </w:rPr>
        <w:t>take</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complete</w:t>
      </w:r>
      <w:r>
        <w:rPr>
          <w:rFonts w:hint="default" w:ascii="Times New Roman" w:hAnsi="Times New Roman" w:cs="Times New Roman"/>
          <w:spacing w:val="-34"/>
        </w:rPr>
        <w:t xml:space="preserve"> </w:t>
      </w:r>
      <w:r>
        <w:rPr>
          <w:rFonts w:hint="default" w:ascii="Times New Roman" w:hAnsi="Times New Roman" w:cs="Times New Roman"/>
        </w:rPr>
        <w:t>one revolution.</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motor</w:t>
      </w:r>
      <w:r>
        <w:rPr>
          <w:rFonts w:hint="default" w:ascii="Times New Roman" w:hAnsi="Times New Roman" w:cs="Times New Roman"/>
          <w:spacing w:val="-27"/>
        </w:rPr>
        <w:t xml:space="preserve"> </w:t>
      </w:r>
      <w:r>
        <w:rPr>
          <w:rFonts w:hint="default" w:ascii="Times New Roman" w:hAnsi="Times New Roman" w:cs="Times New Roman"/>
        </w:rPr>
        <w:t>can</w:t>
      </w:r>
      <w:r>
        <w:rPr>
          <w:rFonts w:hint="default" w:ascii="Times New Roman" w:hAnsi="Times New Roman" w:cs="Times New Roman"/>
          <w:spacing w:val="-27"/>
        </w:rPr>
        <w:t xml:space="preserve"> </w:t>
      </w:r>
      <w:r>
        <w:rPr>
          <w:rFonts w:hint="default" w:ascii="Times New Roman" w:hAnsi="Times New Roman" w:cs="Times New Roman"/>
        </w:rPr>
        <w:t>be</w:t>
      </w:r>
      <w:r>
        <w:rPr>
          <w:rFonts w:hint="default" w:ascii="Times New Roman" w:hAnsi="Times New Roman" w:cs="Times New Roman"/>
          <w:spacing w:val="-27"/>
        </w:rPr>
        <w:t xml:space="preserve"> </w:t>
      </w:r>
      <w:r>
        <w:rPr>
          <w:rFonts w:hint="default" w:ascii="Times New Roman" w:hAnsi="Times New Roman" w:cs="Times New Roman"/>
        </w:rPr>
        <w:t>moved</w:t>
      </w:r>
      <w:r>
        <w:rPr>
          <w:rFonts w:hint="default" w:ascii="Times New Roman" w:hAnsi="Times New Roman" w:cs="Times New Roman"/>
          <w:spacing w:val="-27"/>
        </w:rPr>
        <w:t xml:space="preserve"> </w:t>
      </w:r>
      <w:r>
        <w:rPr>
          <w:rFonts w:hint="default" w:ascii="Times New Roman" w:hAnsi="Times New Roman" w:cs="Times New Roman"/>
        </w:rPr>
        <w:t>by</w:t>
      </w:r>
      <w:r>
        <w:rPr>
          <w:rFonts w:hint="default" w:ascii="Times New Roman" w:hAnsi="Times New Roman" w:cs="Times New Roman"/>
          <w:spacing w:val="-28"/>
        </w:rPr>
        <w:t xml:space="preserve"> </w:t>
      </w:r>
      <w:r>
        <w:rPr>
          <w:rFonts w:hint="default" w:ascii="Times New Roman" w:hAnsi="Times New Roman" w:cs="Times New Roman"/>
        </w:rPr>
        <w:t>one</w:t>
      </w:r>
      <w:r>
        <w:rPr>
          <w:rFonts w:hint="default" w:ascii="Times New Roman" w:hAnsi="Times New Roman" w:cs="Times New Roman"/>
          <w:spacing w:val="-27"/>
        </w:rPr>
        <w:t xml:space="preserve"> </w:t>
      </w:r>
      <w:r>
        <w:rPr>
          <w:rFonts w:hint="default" w:ascii="Times New Roman" w:hAnsi="Times New Roman" w:cs="Times New Roman"/>
        </w:rPr>
        <w:t>step</w:t>
      </w:r>
      <w:r>
        <w:rPr>
          <w:rFonts w:hint="default" w:ascii="Times New Roman" w:hAnsi="Times New Roman" w:cs="Times New Roman"/>
          <w:spacing w:val="-26"/>
        </w:rPr>
        <w:t xml:space="preserve"> </w:t>
      </w:r>
      <w:r>
        <w:rPr>
          <w:rFonts w:hint="default" w:ascii="Times New Roman" w:hAnsi="Times New Roman" w:cs="Times New Roman"/>
        </w:rPr>
        <w:t>at</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rPr>
        <w:t>time,</w:t>
      </w:r>
      <w:r>
        <w:rPr>
          <w:rFonts w:hint="default" w:ascii="Times New Roman" w:hAnsi="Times New Roman" w:cs="Times New Roman"/>
          <w:spacing w:val="-28"/>
        </w:rPr>
        <w:t xml:space="preserve"> </w:t>
      </w:r>
      <w:r>
        <w:rPr>
          <w:rFonts w:hint="default" w:ascii="Times New Roman" w:hAnsi="Times New Roman" w:cs="Times New Roman"/>
        </w:rPr>
        <w:t>for</w:t>
      </w:r>
      <w:r>
        <w:rPr>
          <w:rFonts w:hint="default" w:ascii="Times New Roman" w:hAnsi="Times New Roman" w:cs="Times New Roman"/>
          <w:spacing w:val="-28"/>
        </w:rPr>
        <w:t xml:space="preserve"> </w:t>
      </w:r>
      <w:r>
        <w:rPr>
          <w:rFonts w:hint="default" w:ascii="Times New Roman" w:hAnsi="Times New Roman" w:cs="Times New Roman"/>
        </w:rPr>
        <w:t>very</w:t>
      </w:r>
      <w:r>
        <w:rPr>
          <w:rFonts w:hint="default" w:ascii="Times New Roman" w:hAnsi="Times New Roman" w:cs="Times New Roman"/>
          <w:spacing w:val="-28"/>
        </w:rPr>
        <w:t xml:space="preserve"> </w:t>
      </w:r>
      <w:r>
        <w:rPr>
          <w:rFonts w:hint="default" w:ascii="Times New Roman" w:hAnsi="Times New Roman" w:cs="Times New Roman"/>
        </w:rPr>
        <w:t>fine</w:t>
      </w:r>
      <w:r>
        <w:rPr>
          <w:rFonts w:hint="default" w:ascii="Times New Roman" w:hAnsi="Times New Roman" w:cs="Times New Roman"/>
          <w:spacing w:val="-27"/>
        </w:rPr>
        <w:t xml:space="preserve"> </w:t>
      </w:r>
      <w:r>
        <w:rPr>
          <w:rFonts w:hint="default" w:ascii="Times New Roman" w:hAnsi="Times New Roman" w:cs="Times New Roman"/>
        </w:rPr>
        <w:t>positioning.</w:t>
      </w:r>
    </w:p>
    <w:p>
      <w:pPr>
        <w:pStyle w:val="6"/>
        <w:spacing w:before="91" w:line="254" w:lineRule="auto"/>
        <w:ind w:left="120" w:right="413"/>
        <w:rPr>
          <w:rFonts w:hint="default" w:ascii="Times New Roman" w:hAnsi="Times New Roman" w:cs="Times New Roman"/>
        </w:rPr>
      </w:pPr>
      <w:r>
        <w:rPr>
          <w:rFonts w:hint="default" w:ascii="Times New Roman" w:hAnsi="Times New Roman" w:cs="Times New Roman"/>
        </w:rPr>
        <w:t>Serial</w:t>
      </w:r>
      <w:r>
        <w:rPr>
          <w:rFonts w:hint="default" w:ascii="Times New Roman" w:hAnsi="Times New Roman" w:cs="Times New Roman"/>
          <w:spacing w:val="-34"/>
        </w:rPr>
        <w:t xml:space="preserve"> </w:t>
      </w:r>
      <w:r>
        <w:rPr>
          <w:rFonts w:hint="default" w:ascii="Times New Roman" w:hAnsi="Times New Roman" w:cs="Times New Roman"/>
        </w:rPr>
        <w:t>communications</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then</w:t>
      </w:r>
      <w:r>
        <w:rPr>
          <w:rFonts w:hint="default" w:ascii="Times New Roman" w:hAnsi="Times New Roman" w:cs="Times New Roman"/>
          <w:spacing w:val="-35"/>
        </w:rPr>
        <w:t xml:space="preserve"> </w:t>
      </w:r>
      <w:r>
        <w:rPr>
          <w:rFonts w:hint="default" w:ascii="Times New Roman" w:hAnsi="Times New Roman" w:cs="Times New Roman"/>
        </w:rPr>
        <w:t>started,</w:t>
      </w:r>
      <w:r>
        <w:rPr>
          <w:rFonts w:hint="default" w:ascii="Times New Roman" w:hAnsi="Times New Roman" w:cs="Times New Roman"/>
          <w:spacing w:val="-35"/>
        </w:rPr>
        <w:t xml:space="preserve"> </w:t>
      </w:r>
      <w:r>
        <w:rPr>
          <w:rFonts w:hint="default" w:ascii="Times New Roman" w:hAnsi="Times New Roman" w:cs="Times New Roman"/>
        </w:rPr>
        <w:t>so</w:t>
      </w:r>
      <w:r>
        <w:rPr>
          <w:rFonts w:hint="default" w:ascii="Times New Roman" w:hAnsi="Times New Roman" w:cs="Times New Roman"/>
          <w:spacing w:val="-35"/>
        </w:rPr>
        <w:t xml:space="preserve"> </w:t>
      </w:r>
      <w:r>
        <w:rPr>
          <w:rFonts w:hint="default" w:ascii="Times New Roman" w:hAnsi="Times New Roman" w:cs="Times New Roman"/>
        </w:rPr>
        <w:t>that</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Arduino</w:t>
      </w:r>
      <w:r>
        <w:rPr>
          <w:rFonts w:hint="default" w:ascii="Times New Roman" w:hAnsi="Times New Roman" w:cs="Times New Roman"/>
          <w:spacing w:val="-35"/>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ready</w:t>
      </w:r>
      <w:r>
        <w:rPr>
          <w:rFonts w:hint="default" w:ascii="Times New Roman" w:hAnsi="Times New Roman" w:cs="Times New Roman"/>
          <w:spacing w:val="-35"/>
        </w:rPr>
        <w:t xml:space="preserve"> </w:t>
      </w:r>
      <w:r>
        <w:rPr>
          <w:rFonts w:hint="default" w:ascii="Times New Roman" w:hAnsi="Times New Roman" w:cs="Times New Roman"/>
        </w:rPr>
        <w:t>to</w:t>
      </w:r>
      <w:r>
        <w:rPr>
          <w:rFonts w:hint="default" w:ascii="Times New Roman" w:hAnsi="Times New Roman" w:cs="Times New Roman"/>
          <w:spacing w:val="-35"/>
        </w:rPr>
        <w:t xml:space="preserve"> </w:t>
      </w:r>
      <w:r>
        <w:rPr>
          <w:rFonts w:hint="default" w:ascii="Times New Roman" w:hAnsi="Times New Roman" w:cs="Times New Roman"/>
        </w:rPr>
        <w:t>receive</w:t>
      </w:r>
      <w:r>
        <w:rPr>
          <w:rFonts w:hint="default" w:ascii="Times New Roman" w:hAnsi="Times New Roman" w:cs="Times New Roman"/>
          <w:spacing w:val="-35"/>
        </w:rPr>
        <w:t xml:space="preserve"> </w:t>
      </w:r>
      <w:r>
        <w:rPr>
          <w:rFonts w:hint="default" w:ascii="Times New Roman" w:hAnsi="Times New Roman" w:cs="Times New Roman"/>
        </w:rPr>
        <w:t>commands from the Serial</w:t>
      </w:r>
      <w:r>
        <w:rPr>
          <w:rFonts w:hint="default" w:ascii="Times New Roman" w:hAnsi="Times New Roman" w:cs="Times New Roman"/>
          <w:spacing w:val="-35"/>
        </w:rPr>
        <w:t xml:space="preserve"> </w:t>
      </w:r>
      <w:r>
        <w:rPr>
          <w:rFonts w:hint="default" w:ascii="Times New Roman" w:hAnsi="Times New Roman" w:cs="Times New Roman"/>
        </w:rPr>
        <w:t>Monitor.</w:t>
      </w:r>
    </w:p>
    <w:p>
      <w:pPr>
        <w:pStyle w:val="6"/>
        <w:spacing w:before="86" w:line="254" w:lineRule="auto"/>
        <w:ind w:left="120" w:right="413"/>
        <w:rPr>
          <w:rFonts w:hint="default" w:ascii="Times New Roman" w:hAnsi="Times New Roman" w:cs="Times New Roman"/>
        </w:rPr>
      </w:pPr>
      <w:r>
        <w:rPr>
          <w:rFonts w:hint="default" w:ascii="Times New Roman" w:hAnsi="Times New Roman" w:cs="Times New Roman"/>
        </w:rPr>
        <w:t>Finally</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following</w:t>
      </w:r>
      <w:r>
        <w:rPr>
          <w:rFonts w:hint="default" w:ascii="Times New Roman" w:hAnsi="Times New Roman" w:cs="Times New Roman"/>
          <w:spacing w:val="-30"/>
        </w:rPr>
        <w:t xml:space="preserve"> </w:t>
      </w:r>
      <w:r>
        <w:rPr>
          <w:rFonts w:hint="default" w:ascii="Times New Roman" w:hAnsi="Times New Roman" w:cs="Times New Roman"/>
        </w:rPr>
        <w:t>command</w:t>
      </w:r>
      <w:r>
        <w:rPr>
          <w:rFonts w:hint="default" w:ascii="Times New Roman" w:hAnsi="Times New Roman" w:cs="Times New Roman"/>
          <w:spacing w:val="-29"/>
        </w:rPr>
        <w:t xml:space="preserve"> </w:t>
      </w:r>
      <w:r>
        <w:rPr>
          <w:rFonts w:hint="default" w:ascii="Times New Roman" w:hAnsi="Times New Roman" w:cs="Times New Roman"/>
        </w:rPr>
        <w:t>sets</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speed</w:t>
      </w:r>
      <w:r>
        <w:rPr>
          <w:rFonts w:hint="default" w:ascii="Times New Roman" w:hAnsi="Times New Roman" w:cs="Times New Roman"/>
          <w:spacing w:val="-30"/>
        </w:rPr>
        <w:t xml:space="preserve"> </w:t>
      </w:r>
      <w:r>
        <w:rPr>
          <w:rFonts w:hint="default" w:ascii="Times New Roman" w:hAnsi="Times New Roman" w:cs="Times New Roman"/>
        </w:rPr>
        <w:t>that</w:t>
      </w:r>
      <w:r>
        <w:rPr>
          <w:rFonts w:hint="default" w:ascii="Times New Roman" w:hAnsi="Times New Roman" w:cs="Times New Roman"/>
          <w:spacing w:val="-30"/>
        </w:rPr>
        <w:t xml:space="preserve"> </w:t>
      </w:r>
      <w:r>
        <w:rPr>
          <w:rFonts w:hint="default" w:ascii="Times New Roman" w:hAnsi="Times New Roman" w:cs="Times New Roman"/>
        </w:rPr>
        <w:t>we</w:t>
      </w:r>
      <w:r>
        <w:rPr>
          <w:rFonts w:hint="default" w:ascii="Times New Roman" w:hAnsi="Times New Roman" w:cs="Times New Roman"/>
          <w:spacing w:val="-29"/>
        </w:rPr>
        <w:t xml:space="preserve"> </w:t>
      </w:r>
      <w:r>
        <w:rPr>
          <w:rFonts w:hint="default" w:ascii="Times New Roman" w:hAnsi="Times New Roman" w:cs="Times New Roman"/>
        </w:rPr>
        <w:t>wish</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stepper</w:t>
      </w:r>
      <w:r>
        <w:rPr>
          <w:rFonts w:hint="default" w:ascii="Times New Roman" w:hAnsi="Times New Roman" w:cs="Times New Roman"/>
          <w:spacing w:val="-29"/>
        </w:rPr>
        <w:t xml:space="preserve"> </w:t>
      </w:r>
      <w:r>
        <w:rPr>
          <w:rFonts w:hint="default" w:ascii="Times New Roman" w:hAnsi="Times New Roman" w:cs="Times New Roman"/>
        </w:rPr>
        <w:t>motor</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move, when</w:t>
      </w:r>
      <w:r>
        <w:rPr>
          <w:rFonts w:hint="default" w:ascii="Times New Roman" w:hAnsi="Times New Roman" w:cs="Times New Roman"/>
          <w:spacing w:val="-15"/>
        </w:rPr>
        <w:t xml:space="preserve"> </w:t>
      </w:r>
      <w:r>
        <w:rPr>
          <w:rFonts w:hint="default" w:ascii="Times New Roman" w:hAnsi="Times New Roman" w:cs="Times New Roman"/>
        </w:rPr>
        <w:t>we</w:t>
      </w:r>
      <w:r>
        <w:rPr>
          <w:rFonts w:hint="default" w:ascii="Times New Roman" w:hAnsi="Times New Roman" w:cs="Times New Roman"/>
          <w:spacing w:val="-13"/>
        </w:rPr>
        <w:t xml:space="preserve"> </w:t>
      </w:r>
      <w:r>
        <w:rPr>
          <w:rFonts w:hint="default" w:ascii="Times New Roman" w:hAnsi="Times New Roman" w:cs="Times New Roman"/>
        </w:rPr>
        <w:t>subsequently</w:t>
      </w:r>
      <w:r>
        <w:rPr>
          <w:rFonts w:hint="default" w:ascii="Times New Roman" w:hAnsi="Times New Roman" w:cs="Times New Roman"/>
          <w:spacing w:val="-16"/>
        </w:rPr>
        <w:t xml:space="preserve"> </w:t>
      </w:r>
      <w:r>
        <w:rPr>
          <w:rFonts w:hint="default" w:ascii="Times New Roman" w:hAnsi="Times New Roman" w:cs="Times New Roman"/>
        </w:rPr>
        <w:t>tell</w:t>
      </w:r>
      <w:r>
        <w:rPr>
          <w:rFonts w:hint="default" w:ascii="Times New Roman" w:hAnsi="Times New Roman" w:cs="Times New Roman"/>
          <w:spacing w:val="-15"/>
        </w:rPr>
        <w:t xml:space="preserve"> </w:t>
      </w:r>
      <w:r>
        <w:rPr>
          <w:rFonts w:hint="default" w:ascii="Times New Roman" w:hAnsi="Times New Roman" w:cs="Times New Roman"/>
        </w:rPr>
        <w:t>it</w:t>
      </w:r>
      <w:r>
        <w:rPr>
          <w:rFonts w:hint="default" w:ascii="Times New Roman" w:hAnsi="Times New Roman" w:cs="Times New Roman"/>
          <w:spacing w:val="-14"/>
        </w:rPr>
        <w:t xml:space="preserve"> </w:t>
      </w:r>
      <w:r>
        <w:rPr>
          <w:rFonts w:hint="default" w:ascii="Times New Roman" w:hAnsi="Times New Roman" w:cs="Times New Roman"/>
        </w:rPr>
        <w:t>how</w:t>
      </w:r>
      <w:r>
        <w:rPr>
          <w:rFonts w:hint="default" w:ascii="Times New Roman" w:hAnsi="Times New Roman" w:cs="Times New Roman"/>
          <w:spacing w:val="-15"/>
        </w:rPr>
        <w:t xml:space="preserve"> </w:t>
      </w:r>
      <w:r>
        <w:rPr>
          <w:rFonts w:hint="default" w:ascii="Times New Roman" w:hAnsi="Times New Roman" w:cs="Times New Roman"/>
        </w:rPr>
        <w:t>many</w:t>
      </w:r>
      <w:r>
        <w:rPr>
          <w:rFonts w:hint="default" w:ascii="Times New Roman" w:hAnsi="Times New Roman" w:cs="Times New Roman"/>
          <w:spacing w:val="-14"/>
        </w:rPr>
        <w:t xml:space="preserve"> </w:t>
      </w:r>
      <w:r>
        <w:rPr>
          <w:rFonts w:hint="default" w:ascii="Times New Roman" w:hAnsi="Times New Roman" w:cs="Times New Roman"/>
        </w:rPr>
        <w:t>steps</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2"/>
        </w:rPr>
        <w:t xml:space="preserve"> </w:t>
      </w:r>
      <w:r>
        <w:rPr>
          <w:rFonts w:hint="default" w:ascii="Times New Roman" w:hAnsi="Times New Roman" w:cs="Times New Roman"/>
        </w:rPr>
        <w:t>rotate.</w:t>
      </w:r>
    </w:p>
    <w:p>
      <w:pPr>
        <w:pStyle w:val="6"/>
        <w:spacing w:before="3"/>
        <w:rPr>
          <w:rFonts w:hint="default" w:ascii="Times New Roman" w:hAnsi="Times New Roman" w:cs="Times New Roman"/>
          <w:sz w:val="38"/>
        </w:rPr>
      </w:pPr>
    </w:p>
    <w:p>
      <w:pPr>
        <w:pStyle w:val="6"/>
        <w:ind w:left="120"/>
        <w:rPr>
          <w:rFonts w:hint="default" w:ascii="Times New Roman" w:hAnsi="Times New Roman" w:cs="Times New Roman"/>
        </w:rPr>
      </w:pPr>
      <w:r>
        <w:rPr>
          <w:rFonts w:hint="default" w:ascii="Times New Roman" w:hAnsi="Times New Roman" w:cs="Times New Roman"/>
        </w:rPr>
        <w:t>motor.setSpeed(10);</w:t>
      </w:r>
    </w:p>
    <w:p>
      <w:pPr>
        <w:pStyle w:val="6"/>
        <w:rPr>
          <w:rFonts w:hint="default" w:ascii="Times New Roman" w:hAnsi="Times New Roman" w:cs="Times New Roman"/>
          <w:sz w:val="26"/>
        </w:rPr>
      </w:pPr>
    </w:p>
    <w:p>
      <w:pPr>
        <w:pStyle w:val="6"/>
        <w:spacing w:before="162" w:line="252" w:lineRule="auto"/>
        <w:ind w:left="120" w:right="413"/>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'loop'</w:t>
      </w:r>
      <w:r>
        <w:rPr>
          <w:rFonts w:hint="default" w:ascii="Times New Roman" w:hAnsi="Times New Roman" w:cs="Times New Roman"/>
          <w:spacing w:val="-33"/>
        </w:rPr>
        <w:t xml:space="preserve"> </w:t>
      </w:r>
      <w:r>
        <w:rPr>
          <w:rFonts w:hint="default" w:ascii="Times New Roman" w:hAnsi="Times New Roman" w:cs="Times New Roman"/>
        </w:rPr>
        <w:t>function</w:t>
      </w:r>
      <w:r>
        <w:rPr>
          <w:rFonts w:hint="default" w:ascii="Times New Roman" w:hAnsi="Times New Roman" w:cs="Times New Roman"/>
          <w:spacing w:val="-35"/>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very</w:t>
      </w:r>
      <w:r>
        <w:rPr>
          <w:rFonts w:hint="default" w:ascii="Times New Roman" w:hAnsi="Times New Roman" w:cs="Times New Roman"/>
          <w:spacing w:val="-34"/>
        </w:rPr>
        <w:t xml:space="preserve"> </w:t>
      </w:r>
      <w:r>
        <w:rPr>
          <w:rFonts w:hint="default" w:ascii="Times New Roman" w:hAnsi="Times New Roman" w:cs="Times New Roman"/>
        </w:rPr>
        <w:t>simple.</w:t>
      </w:r>
      <w:r>
        <w:rPr>
          <w:rFonts w:hint="default" w:ascii="Times New Roman" w:hAnsi="Times New Roman" w:cs="Times New Roman"/>
          <w:spacing w:val="-34"/>
        </w:rPr>
        <w:t xml:space="preserve"> </w:t>
      </w:r>
      <w:r>
        <w:rPr>
          <w:rFonts w:hint="default" w:ascii="Times New Roman" w:hAnsi="Times New Roman" w:cs="Times New Roman"/>
          <w:spacing w:val="2"/>
        </w:rPr>
        <w:t>It</w:t>
      </w:r>
      <w:r>
        <w:rPr>
          <w:rFonts w:hint="default" w:ascii="Times New Roman" w:hAnsi="Times New Roman" w:cs="Times New Roman"/>
          <w:spacing w:val="-33"/>
        </w:rPr>
        <w:t xml:space="preserve"> </w:t>
      </w:r>
      <w:r>
        <w:rPr>
          <w:rFonts w:hint="default" w:ascii="Times New Roman" w:hAnsi="Times New Roman" w:cs="Times New Roman"/>
        </w:rPr>
        <w:t>waits</w:t>
      </w:r>
      <w:r>
        <w:rPr>
          <w:rFonts w:hint="default" w:ascii="Times New Roman" w:hAnsi="Times New Roman" w:cs="Times New Roman"/>
          <w:spacing w:val="-33"/>
        </w:rPr>
        <w:t xml:space="preserve"> </w:t>
      </w:r>
      <w:r>
        <w:rPr>
          <w:rFonts w:hint="default" w:ascii="Times New Roman" w:hAnsi="Times New Roman" w:cs="Times New Roman"/>
        </w:rPr>
        <w:t>for</w:t>
      </w:r>
      <w:r>
        <w:rPr>
          <w:rFonts w:hint="default" w:ascii="Times New Roman" w:hAnsi="Times New Roman" w:cs="Times New Roman"/>
          <w:spacing w:val="-33"/>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command</w:t>
      </w:r>
      <w:r>
        <w:rPr>
          <w:rFonts w:hint="default" w:ascii="Times New Roman" w:hAnsi="Times New Roman" w:cs="Times New Roman"/>
          <w:spacing w:val="-33"/>
        </w:rPr>
        <w:t xml:space="preserve"> </w:t>
      </w:r>
      <w:r>
        <w:rPr>
          <w:rFonts w:hint="default" w:ascii="Times New Roman" w:hAnsi="Times New Roman" w:cs="Times New Roman"/>
        </w:rPr>
        <w:t>to</w:t>
      </w:r>
      <w:r>
        <w:rPr>
          <w:rFonts w:hint="default" w:ascii="Times New Roman" w:hAnsi="Times New Roman" w:cs="Times New Roman"/>
          <w:spacing w:val="-33"/>
        </w:rPr>
        <w:t xml:space="preserve"> </w:t>
      </w:r>
      <w:r>
        <w:rPr>
          <w:rFonts w:hint="default" w:ascii="Times New Roman" w:hAnsi="Times New Roman" w:cs="Times New Roman"/>
        </w:rPr>
        <w:t>come</w:t>
      </w:r>
      <w:r>
        <w:rPr>
          <w:rFonts w:hint="default" w:ascii="Times New Roman" w:hAnsi="Times New Roman" w:cs="Times New Roman"/>
          <w:spacing w:val="-33"/>
        </w:rPr>
        <w:t xml:space="preserve"> </w:t>
      </w:r>
      <w:r>
        <w:rPr>
          <w:rFonts w:hint="default" w:ascii="Times New Roman" w:hAnsi="Times New Roman" w:cs="Times New Roman"/>
        </w:rPr>
        <w:t>in</w:t>
      </w:r>
      <w:r>
        <w:rPr>
          <w:rFonts w:hint="default" w:ascii="Times New Roman" w:hAnsi="Times New Roman" w:cs="Times New Roman"/>
          <w:spacing w:val="-34"/>
        </w:rPr>
        <w:t xml:space="preserve"> </w:t>
      </w:r>
      <w:r>
        <w:rPr>
          <w:rFonts w:hint="default" w:ascii="Times New Roman" w:hAnsi="Times New Roman" w:cs="Times New Roman"/>
        </w:rPr>
        <w:t>from</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Serial</w:t>
      </w:r>
      <w:r>
        <w:rPr>
          <w:rFonts w:hint="default" w:ascii="Times New Roman" w:hAnsi="Times New Roman" w:cs="Times New Roman"/>
          <w:spacing w:val="-32"/>
        </w:rPr>
        <w:t xml:space="preserve"> </w:t>
      </w:r>
      <w:r>
        <w:rPr>
          <w:rFonts w:hint="default" w:ascii="Times New Roman" w:hAnsi="Times New Roman" w:cs="Times New Roman"/>
        </w:rPr>
        <w:t>Monitor and</w:t>
      </w:r>
      <w:r>
        <w:rPr>
          <w:rFonts w:hint="default" w:ascii="Times New Roman" w:hAnsi="Times New Roman" w:cs="Times New Roman"/>
          <w:spacing w:val="-32"/>
        </w:rPr>
        <w:t xml:space="preserve"> </w:t>
      </w:r>
      <w:r>
        <w:rPr>
          <w:rFonts w:hint="default" w:ascii="Times New Roman" w:hAnsi="Times New Roman" w:cs="Times New Roman"/>
        </w:rPr>
        <w:t>converts</w:t>
      </w:r>
      <w:r>
        <w:rPr>
          <w:rFonts w:hint="default" w:ascii="Times New Roman" w:hAnsi="Times New Roman" w:cs="Times New Roman"/>
          <w:spacing w:val="-31"/>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text</w:t>
      </w:r>
      <w:r>
        <w:rPr>
          <w:rFonts w:hint="default" w:ascii="Times New Roman" w:hAnsi="Times New Roman" w:cs="Times New Roman"/>
          <w:spacing w:val="-33"/>
        </w:rPr>
        <w:t xml:space="preserve"> </w:t>
      </w:r>
      <w:r>
        <w:rPr>
          <w:rFonts w:hint="default" w:ascii="Times New Roman" w:hAnsi="Times New Roman" w:cs="Times New Roman"/>
        </w:rPr>
        <w:t>of</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number</w:t>
      </w:r>
      <w:r>
        <w:rPr>
          <w:rFonts w:hint="default" w:ascii="Times New Roman" w:hAnsi="Times New Roman" w:cs="Times New Roman"/>
          <w:spacing w:val="-31"/>
        </w:rPr>
        <w:t xml:space="preserve"> </w:t>
      </w:r>
      <w:r>
        <w:rPr>
          <w:rFonts w:hint="default" w:ascii="Times New Roman" w:hAnsi="Times New Roman" w:cs="Times New Roman"/>
        </w:rPr>
        <w:t>sent</w:t>
      </w:r>
      <w:r>
        <w:rPr>
          <w:rFonts w:hint="default" w:ascii="Times New Roman" w:hAnsi="Times New Roman" w:cs="Times New Roman"/>
          <w:spacing w:val="-32"/>
        </w:rPr>
        <w:t xml:space="preserve"> </w:t>
      </w:r>
      <w:r>
        <w:rPr>
          <w:rFonts w:hint="default" w:ascii="Times New Roman" w:hAnsi="Times New Roman" w:cs="Times New Roman"/>
        </w:rPr>
        <w:t>into</w:t>
      </w:r>
      <w:r>
        <w:rPr>
          <w:rFonts w:hint="default" w:ascii="Times New Roman" w:hAnsi="Times New Roman" w:cs="Times New Roman"/>
          <w:spacing w:val="-31"/>
        </w:rPr>
        <w:t xml:space="preserve"> </w:t>
      </w:r>
      <w:r>
        <w:rPr>
          <w:rFonts w:hint="default" w:ascii="Times New Roman" w:hAnsi="Times New Roman" w:cs="Times New Roman"/>
        </w:rPr>
        <w:t>an</w:t>
      </w:r>
      <w:r>
        <w:rPr>
          <w:rFonts w:hint="default" w:ascii="Times New Roman" w:hAnsi="Times New Roman" w:cs="Times New Roman"/>
          <w:spacing w:val="-31"/>
        </w:rPr>
        <w:t xml:space="preserve"> </w:t>
      </w:r>
      <w:r>
        <w:rPr>
          <w:rFonts w:hint="default" w:ascii="Times New Roman" w:hAnsi="Times New Roman" w:cs="Times New Roman"/>
        </w:rPr>
        <w:t>int</w:t>
      </w:r>
      <w:r>
        <w:rPr>
          <w:rFonts w:hint="default" w:ascii="Times New Roman" w:hAnsi="Times New Roman" w:cs="Times New Roman"/>
          <w:spacing w:val="-32"/>
        </w:rPr>
        <w:t xml:space="preserve"> </w:t>
      </w:r>
      <w:r>
        <w:rPr>
          <w:rFonts w:hint="default" w:ascii="Times New Roman" w:hAnsi="Times New Roman" w:cs="Times New Roman"/>
        </w:rPr>
        <w:t>using</w:t>
      </w:r>
      <w:r>
        <w:rPr>
          <w:rFonts w:hint="default" w:ascii="Times New Roman" w:hAnsi="Times New Roman" w:cs="Times New Roman"/>
          <w:spacing w:val="-31"/>
        </w:rPr>
        <w:t xml:space="preserve"> </w:t>
      </w:r>
      <w:r>
        <w:rPr>
          <w:rFonts w:hint="default" w:ascii="Times New Roman" w:hAnsi="Times New Roman" w:cs="Times New Roman"/>
        </w:rPr>
        <w:t>'parseInt'.</w:t>
      </w:r>
      <w:r>
        <w:rPr>
          <w:rFonts w:hint="default" w:ascii="Times New Roman" w:hAnsi="Times New Roman" w:cs="Times New Roman"/>
          <w:spacing w:val="-34"/>
        </w:rPr>
        <w:t xml:space="preserve"> </w:t>
      </w:r>
      <w:r>
        <w:rPr>
          <w:rFonts w:hint="default" w:ascii="Times New Roman" w:hAnsi="Times New Roman" w:cs="Times New Roman"/>
          <w:spacing w:val="2"/>
        </w:rPr>
        <w:t>It</w:t>
      </w:r>
      <w:r>
        <w:rPr>
          <w:rFonts w:hint="default" w:ascii="Times New Roman" w:hAnsi="Times New Roman" w:cs="Times New Roman"/>
          <w:spacing w:val="-32"/>
        </w:rPr>
        <w:t xml:space="preserve"> </w:t>
      </w:r>
      <w:r>
        <w:rPr>
          <w:rFonts w:hint="default" w:ascii="Times New Roman" w:hAnsi="Times New Roman" w:cs="Times New Roman"/>
        </w:rPr>
        <w:t>then</w:t>
      </w:r>
      <w:r>
        <w:rPr>
          <w:rFonts w:hint="default" w:ascii="Times New Roman" w:hAnsi="Times New Roman" w:cs="Times New Roman"/>
          <w:spacing w:val="-31"/>
        </w:rPr>
        <w:t xml:space="preserve"> </w:t>
      </w:r>
      <w:r>
        <w:rPr>
          <w:rFonts w:hint="default" w:ascii="Times New Roman" w:hAnsi="Times New Roman" w:cs="Times New Roman"/>
        </w:rPr>
        <w:t>instructs</w:t>
      </w:r>
      <w:r>
        <w:rPr>
          <w:rFonts w:hint="default" w:ascii="Times New Roman" w:hAnsi="Times New Roman" w:cs="Times New Roman"/>
          <w:spacing w:val="-31"/>
        </w:rPr>
        <w:t xml:space="preserve"> </w:t>
      </w:r>
      <w:r>
        <w:rPr>
          <w:rFonts w:hint="default" w:ascii="Times New Roman" w:hAnsi="Times New Roman" w:cs="Times New Roman"/>
        </w:rPr>
        <w:t>the motor</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3"/>
        </w:rPr>
        <w:t xml:space="preserve"> </w:t>
      </w:r>
      <w:r>
        <w:rPr>
          <w:rFonts w:hint="default" w:ascii="Times New Roman" w:hAnsi="Times New Roman" w:cs="Times New Roman"/>
        </w:rPr>
        <w:t>turn</w:t>
      </w:r>
      <w:r>
        <w:rPr>
          <w:rFonts w:hint="default" w:ascii="Times New Roman" w:hAnsi="Times New Roman" w:cs="Times New Roman"/>
          <w:spacing w:val="-11"/>
        </w:rPr>
        <w:t xml:space="preserve"> </w:t>
      </w:r>
      <w:r>
        <w:rPr>
          <w:rFonts w:hint="default" w:ascii="Times New Roman" w:hAnsi="Times New Roman" w:cs="Times New Roman"/>
        </w:rPr>
        <w:t>that</w:t>
      </w:r>
      <w:r>
        <w:rPr>
          <w:rFonts w:hint="default" w:ascii="Times New Roman" w:hAnsi="Times New Roman" w:cs="Times New Roman"/>
          <w:spacing w:val="-13"/>
        </w:rPr>
        <w:t xml:space="preserve"> </w:t>
      </w:r>
      <w:r>
        <w:rPr>
          <w:rFonts w:hint="default" w:ascii="Times New Roman" w:hAnsi="Times New Roman" w:cs="Times New Roman"/>
        </w:rPr>
        <w:t>number</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2"/>
        </w:rPr>
        <w:t xml:space="preserve"> </w:t>
      </w:r>
      <w:r>
        <w:rPr>
          <w:rFonts w:hint="default" w:ascii="Times New Roman" w:hAnsi="Times New Roman" w:cs="Times New Roman"/>
        </w:rPr>
        <w:t>steps.</w:t>
      </w:r>
    </w:p>
    <w:p>
      <w:pPr>
        <w:pStyle w:val="6"/>
        <w:spacing w:before="2"/>
        <w:rPr>
          <w:rFonts w:hint="default" w:ascii="Times New Roman" w:hAnsi="Times New Roman" w:cs="Times New Roman"/>
          <w:sz w:val="36"/>
        </w:rPr>
      </w:pPr>
    </w:p>
    <w:p>
      <w:pPr>
        <w:pStyle w:val="3"/>
        <w:ind w:left="120"/>
        <w:rPr>
          <w:rFonts w:hint="default" w:ascii="Times New Roman" w:hAnsi="Times New Roman" w:cs="Times New Roman"/>
        </w:rPr>
      </w:pPr>
      <w:r>
        <w:rPr>
          <w:rFonts w:hint="default" w:ascii="Times New Roman" w:hAnsi="Times New Roman" w:cs="Times New Roman"/>
          <w:w w:val="95"/>
        </w:rPr>
        <w:t>Experimental Summary</w:t>
      </w:r>
    </w:p>
    <w:p>
      <w:pPr>
        <w:pStyle w:val="6"/>
        <w:spacing w:before="12"/>
        <w:rPr>
          <w:rFonts w:hint="default" w:ascii="Times New Roman" w:hAnsi="Times New Roman" w:cs="Times New Roman"/>
          <w:b/>
          <w:sz w:val="39"/>
        </w:rPr>
      </w:pPr>
    </w:p>
    <w:p>
      <w:pPr>
        <w:pStyle w:val="3"/>
        <w:ind w:left="120"/>
        <w:rPr>
          <w:rFonts w:hint="default" w:ascii="Times New Roman" w:hAnsi="Times New Roman" w:cs="Times New Roman"/>
        </w:rPr>
      </w:pPr>
      <w:r>
        <w:rPr>
          <w:rFonts w:hint="default" w:ascii="Times New Roman" w:hAnsi="Times New Roman" w:cs="Times New Roman"/>
          <w:w w:val="95"/>
        </w:rPr>
        <w:t>A. Stepper Motors</w:t>
      </w:r>
    </w:p>
    <w:p>
      <w:pPr>
        <w:pStyle w:val="6"/>
        <w:spacing w:before="177" w:line="338" w:lineRule="auto"/>
        <w:ind w:left="120" w:right="413"/>
        <w:rPr>
          <w:rFonts w:hint="default" w:ascii="Times New Roman" w:hAnsi="Times New Roman" w:cs="Times New Roman"/>
        </w:rPr>
      </w:pPr>
      <w:r>
        <w:rPr>
          <w:rFonts w:hint="default" w:ascii="Times New Roman" w:hAnsi="Times New Roman" w:cs="Times New Roman"/>
        </w:rPr>
        <w:t>Stepper</w:t>
      </w:r>
      <w:r>
        <w:rPr>
          <w:rFonts w:hint="default" w:ascii="Times New Roman" w:hAnsi="Times New Roman" w:cs="Times New Roman"/>
          <w:spacing w:val="-20"/>
        </w:rPr>
        <w:t xml:space="preserve"> </w:t>
      </w:r>
      <w:r>
        <w:rPr>
          <w:rFonts w:hint="default" w:ascii="Times New Roman" w:hAnsi="Times New Roman" w:cs="Times New Roman"/>
        </w:rPr>
        <w:t>motors</w:t>
      </w:r>
      <w:r>
        <w:rPr>
          <w:rFonts w:hint="default" w:ascii="Times New Roman" w:hAnsi="Times New Roman" w:cs="Times New Roman"/>
          <w:spacing w:val="-18"/>
        </w:rPr>
        <w:t xml:space="preserve"> </w:t>
      </w:r>
      <w:r>
        <w:rPr>
          <w:rFonts w:hint="default" w:ascii="Times New Roman" w:hAnsi="Times New Roman" w:cs="Times New Roman"/>
        </w:rPr>
        <w:t>use</w:t>
      </w:r>
      <w:r>
        <w:rPr>
          <w:rFonts w:hint="default" w:ascii="Times New Roman" w:hAnsi="Times New Roman" w:cs="Times New Roman"/>
          <w:spacing w:val="-20"/>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cogged</w:t>
      </w:r>
      <w:r>
        <w:rPr>
          <w:rFonts w:hint="default" w:ascii="Times New Roman" w:hAnsi="Times New Roman" w:cs="Times New Roman"/>
          <w:spacing w:val="-20"/>
        </w:rPr>
        <w:t xml:space="preserve"> </w:t>
      </w:r>
      <w:r>
        <w:rPr>
          <w:rFonts w:hint="default" w:ascii="Times New Roman" w:hAnsi="Times New Roman" w:cs="Times New Roman"/>
        </w:rPr>
        <w:t>wheel</w:t>
      </w:r>
      <w:r>
        <w:rPr>
          <w:rFonts w:hint="default" w:ascii="Times New Roman" w:hAnsi="Times New Roman" w:cs="Times New Roman"/>
          <w:spacing w:val="-20"/>
        </w:rPr>
        <w:t xml:space="preserve"> </w:t>
      </w:r>
      <w:r>
        <w:rPr>
          <w:rFonts w:hint="default" w:ascii="Times New Roman" w:hAnsi="Times New Roman" w:cs="Times New Roman"/>
        </w:rPr>
        <w:t>and</w:t>
      </w:r>
      <w:r>
        <w:rPr>
          <w:rFonts w:hint="default" w:ascii="Times New Roman" w:hAnsi="Times New Roman" w:cs="Times New Roman"/>
          <w:spacing w:val="-20"/>
        </w:rPr>
        <w:t xml:space="preserve"> </w:t>
      </w:r>
      <w:r>
        <w:rPr>
          <w:rFonts w:hint="default" w:ascii="Times New Roman" w:hAnsi="Times New Roman" w:cs="Times New Roman"/>
        </w:rPr>
        <w:t>electro</w:t>
      </w:r>
      <w:r>
        <w:rPr>
          <w:rFonts w:hint="default" w:ascii="Times New Roman" w:hAnsi="Times New Roman" w:cs="Times New Roman"/>
          <w:spacing w:val="-19"/>
        </w:rPr>
        <w:t xml:space="preserve"> </w:t>
      </w:r>
      <w:r>
        <w:rPr>
          <w:rFonts w:hint="default" w:ascii="Times New Roman" w:hAnsi="Times New Roman" w:cs="Times New Roman"/>
        </w:rPr>
        <w:t>magnets</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nudge</w:t>
      </w:r>
      <w:r>
        <w:rPr>
          <w:rFonts w:hint="default" w:ascii="Times New Roman" w:hAnsi="Times New Roman" w:cs="Times New Roman"/>
          <w:spacing w:val="-20"/>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wheel</w:t>
      </w:r>
      <w:r>
        <w:rPr>
          <w:rFonts w:hint="default" w:ascii="Times New Roman" w:hAnsi="Times New Roman" w:cs="Times New Roman"/>
          <w:spacing w:val="-19"/>
        </w:rPr>
        <w:t xml:space="preserve"> </w:t>
      </w:r>
      <w:r>
        <w:rPr>
          <w:rFonts w:hint="default" w:ascii="Times New Roman" w:hAnsi="Times New Roman" w:cs="Times New Roman"/>
        </w:rPr>
        <w:t>round</w:t>
      </w:r>
      <w:r>
        <w:rPr>
          <w:rFonts w:hint="default" w:ascii="Times New Roman" w:hAnsi="Times New Roman" w:cs="Times New Roman"/>
          <w:spacing w:val="-21"/>
        </w:rPr>
        <w:t xml:space="preserve"> </w:t>
      </w:r>
      <w:r>
        <w:rPr>
          <w:rFonts w:hint="default" w:ascii="Times New Roman" w:hAnsi="Times New Roman" w:cs="Times New Roman"/>
        </w:rPr>
        <w:t>a 'step' at a</w:t>
      </w:r>
      <w:r>
        <w:rPr>
          <w:rFonts w:hint="default" w:ascii="Times New Roman" w:hAnsi="Times New Roman" w:cs="Times New Roman"/>
          <w:spacing w:val="-38"/>
        </w:rPr>
        <w:t xml:space="preserve"> </w:t>
      </w:r>
      <w:r>
        <w:rPr>
          <w:rFonts w:hint="default" w:ascii="Times New Roman" w:hAnsi="Times New Roman" w:cs="Times New Roman"/>
        </w:rPr>
        <w:t>time.</w:t>
      </w:r>
    </w:p>
    <w:p>
      <w:pPr>
        <w:spacing w:after="0" w:line="338" w:lineRule="auto"/>
        <w:rPr>
          <w:rFonts w:hint="default" w:ascii="Times New Roman" w:hAnsi="Times New Roman" w:cs="Times New Roman"/>
        </w:rPr>
        <w:sectPr>
          <w:footerReference r:id="rId17" w:type="default"/>
          <w:pgSz w:w="11930" w:h="16850"/>
          <w:pgMar w:top="1360" w:right="780" w:bottom="1300" w:left="960" w:header="0" w:footer="1106" w:gutter="0"/>
          <w:pgNumType w:start="110"/>
        </w:sectPr>
      </w:pPr>
    </w:p>
    <w:p>
      <w:pPr>
        <w:pStyle w:val="6"/>
        <w:ind w:left="972"/>
        <w:rPr>
          <w:rFonts w:hint="default" w:ascii="Times New Roman" w:hAnsi="Times New Roman" w:cs="Times New Roman"/>
          <w:sz w:val="20"/>
        </w:rPr>
      </w:pPr>
      <w:r>
        <w:rPr>
          <w:rFonts w:hint="default" w:ascii="Times New Roman" w:hAnsi="Times New Roman" w:cs="Times New Roman"/>
          <w:sz w:val="20"/>
        </w:rPr>
        <w:drawing>
          <wp:inline distT="0" distB="0" distL="0" distR="0">
            <wp:extent cx="5092065" cy="4511675"/>
            <wp:effectExtent l="0" t="0" r="0" b="0"/>
            <wp:docPr id="35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71.jpeg"/>
                    <pic:cNvPicPr>
                      <a:picLocks noChangeAspect="1"/>
                    </pic:cNvPicPr>
                  </pic:nvPicPr>
                  <pic:blipFill>
                    <a:blip r:embed="rId197" cstate="print"/>
                    <a:stretch>
                      <a:fillRect/>
                    </a:stretch>
                  </pic:blipFill>
                  <pic:spPr>
                    <a:xfrm>
                      <a:off x="0" y="0"/>
                      <a:ext cx="5092565" cy="4511897"/>
                    </a:xfrm>
                    <a:prstGeom prst="rect">
                      <a:avLst/>
                    </a:prstGeom>
                  </pic:spPr>
                </pic:pic>
              </a:graphicData>
            </a:graphic>
          </wp:inline>
        </w:drawing>
      </w:r>
    </w:p>
    <w:p>
      <w:pPr>
        <w:pStyle w:val="6"/>
        <w:spacing w:before="2"/>
        <w:rPr>
          <w:rFonts w:hint="default" w:ascii="Times New Roman" w:hAnsi="Times New Roman" w:cs="Times New Roman"/>
          <w:sz w:val="25"/>
        </w:rPr>
      </w:pPr>
    </w:p>
    <w:p>
      <w:pPr>
        <w:pStyle w:val="6"/>
        <w:spacing w:before="118" w:line="338" w:lineRule="auto"/>
        <w:ind w:left="120" w:right="477"/>
        <w:rPr>
          <w:rFonts w:hint="default" w:ascii="Times New Roman" w:hAnsi="Times New Roman" w:cs="Times New Roman"/>
        </w:rPr>
      </w:pPr>
      <w:r>
        <w:rPr>
          <w:rFonts w:hint="default" w:ascii="Times New Roman" w:hAnsi="Times New Roman" w:cs="Times New Roman"/>
        </w:rPr>
        <w:t>By</w:t>
      </w:r>
      <w:r>
        <w:rPr>
          <w:rFonts w:hint="default" w:ascii="Times New Roman" w:hAnsi="Times New Roman" w:cs="Times New Roman"/>
          <w:spacing w:val="-46"/>
        </w:rPr>
        <w:t xml:space="preserve"> </w:t>
      </w:r>
      <w:r>
        <w:rPr>
          <w:rFonts w:hint="default" w:ascii="Times New Roman" w:hAnsi="Times New Roman" w:cs="Times New Roman"/>
        </w:rPr>
        <w:t>energizing</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coils</w:t>
      </w:r>
      <w:r>
        <w:rPr>
          <w:rFonts w:hint="default" w:ascii="Times New Roman" w:hAnsi="Times New Roman" w:cs="Times New Roman"/>
          <w:spacing w:val="-45"/>
        </w:rPr>
        <w:t xml:space="preserve"> </w:t>
      </w:r>
      <w:r>
        <w:rPr>
          <w:rFonts w:hint="default" w:ascii="Times New Roman" w:hAnsi="Times New Roman" w:cs="Times New Roman"/>
        </w:rPr>
        <w:t>in</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right</w:t>
      </w:r>
      <w:r>
        <w:rPr>
          <w:rFonts w:hint="default" w:ascii="Times New Roman" w:hAnsi="Times New Roman" w:cs="Times New Roman"/>
          <w:spacing w:val="-45"/>
        </w:rPr>
        <w:t xml:space="preserve"> </w:t>
      </w:r>
      <w:r>
        <w:rPr>
          <w:rFonts w:hint="default" w:ascii="Times New Roman" w:hAnsi="Times New Roman" w:cs="Times New Roman"/>
        </w:rPr>
        <w:t>order,</w:t>
      </w:r>
      <w:r>
        <w:rPr>
          <w:rFonts w:hint="default" w:ascii="Times New Roman" w:hAnsi="Times New Roman" w:cs="Times New Roman"/>
          <w:spacing w:val="-46"/>
        </w:rPr>
        <w:t xml:space="preserve"> </w:t>
      </w:r>
      <w:r>
        <w:rPr>
          <w:rFonts w:hint="default" w:ascii="Times New Roman" w:hAnsi="Times New Roman" w:cs="Times New Roman"/>
        </w:rPr>
        <w:t>the</w:t>
      </w:r>
      <w:r>
        <w:rPr>
          <w:rFonts w:hint="default" w:ascii="Times New Roman" w:hAnsi="Times New Roman" w:cs="Times New Roman"/>
          <w:spacing w:val="-46"/>
        </w:rPr>
        <w:t xml:space="preserve"> </w:t>
      </w:r>
      <w:r>
        <w:rPr>
          <w:rFonts w:hint="default" w:ascii="Times New Roman" w:hAnsi="Times New Roman" w:cs="Times New Roman"/>
        </w:rPr>
        <w:t>motor</w:t>
      </w:r>
      <w:r>
        <w:rPr>
          <w:rFonts w:hint="default" w:ascii="Times New Roman" w:hAnsi="Times New Roman" w:cs="Times New Roman"/>
          <w:spacing w:val="-45"/>
        </w:rPr>
        <w:t xml:space="preserve"> </w:t>
      </w:r>
      <w:r>
        <w:rPr>
          <w:rFonts w:hint="default" w:ascii="Times New Roman" w:hAnsi="Times New Roman" w:cs="Times New Roman"/>
        </w:rPr>
        <w:t>is</w:t>
      </w:r>
      <w:r>
        <w:rPr>
          <w:rFonts w:hint="default" w:ascii="Times New Roman" w:hAnsi="Times New Roman" w:cs="Times New Roman"/>
          <w:spacing w:val="-45"/>
        </w:rPr>
        <w:t xml:space="preserve"> </w:t>
      </w:r>
      <w:r>
        <w:rPr>
          <w:rFonts w:hint="default" w:ascii="Times New Roman" w:hAnsi="Times New Roman" w:cs="Times New Roman"/>
        </w:rPr>
        <w:t>driven</w:t>
      </w:r>
      <w:r>
        <w:rPr>
          <w:rFonts w:hint="default" w:ascii="Times New Roman" w:hAnsi="Times New Roman" w:cs="Times New Roman"/>
          <w:spacing w:val="-46"/>
        </w:rPr>
        <w:t xml:space="preserve"> </w:t>
      </w:r>
      <w:r>
        <w:rPr>
          <w:rFonts w:hint="default" w:ascii="Times New Roman" w:hAnsi="Times New Roman" w:cs="Times New Roman"/>
        </w:rPr>
        <w:t>round.</w:t>
      </w:r>
      <w:r>
        <w:rPr>
          <w:rFonts w:hint="default" w:ascii="Times New Roman" w:hAnsi="Times New Roman" w:cs="Times New Roman"/>
          <w:spacing w:val="-45"/>
        </w:rPr>
        <w:t xml:space="preserve"> </w:t>
      </w:r>
      <w:r>
        <w:rPr>
          <w:rFonts w:hint="default" w:ascii="Times New Roman" w:hAnsi="Times New Roman" w:cs="Times New Roman"/>
        </w:rPr>
        <w:t>The</w:t>
      </w:r>
      <w:r>
        <w:rPr>
          <w:rFonts w:hint="default" w:ascii="Times New Roman" w:hAnsi="Times New Roman" w:cs="Times New Roman"/>
          <w:spacing w:val="-45"/>
        </w:rPr>
        <w:t xml:space="preserve"> </w:t>
      </w:r>
      <w:r>
        <w:rPr>
          <w:rFonts w:hint="default" w:ascii="Times New Roman" w:hAnsi="Times New Roman" w:cs="Times New Roman"/>
        </w:rPr>
        <w:t>number</w:t>
      </w:r>
      <w:r>
        <w:rPr>
          <w:rFonts w:hint="default" w:ascii="Times New Roman" w:hAnsi="Times New Roman" w:cs="Times New Roman"/>
          <w:spacing w:val="-45"/>
        </w:rPr>
        <w:t xml:space="preserve"> </w:t>
      </w:r>
      <w:r>
        <w:rPr>
          <w:rFonts w:hint="default" w:ascii="Times New Roman" w:hAnsi="Times New Roman" w:cs="Times New Roman"/>
        </w:rPr>
        <w:t>of</w:t>
      </w:r>
      <w:r>
        <w:rPr>
          <w:rFonts w:hint="default" w:ascii="Times New Roman" w:hAnsi="Times New Roman" w:cs="Times New Roman"/>
          <w:spacing w:val="-45"/>
        </w:rPr>
        <w:t xml:space="preserve"> </w:t>
      </w:r>
      <w:r>
        <w:rPr>
          <w:rFonts w:hint="default" w:ascii="Times New Roman" w:hAnsi="Times New Roman" w:cs="Times New Roman"/>
        </w:rPr>
        <w:t>steps</w:t>
      </w:r>
      <w:r>
        <w:rPr>
          <w:rFonts w:hint="default" w:ascii="Times New Roman" w:hAnsi="Times New Roman" w:cs="Times New Roman"/>
          <w:spacing w:val="-45"/>
        </w:rPr>
        <w:t xml:space="preserve"> </w:t>
      </w:r>
      <w:r>
        <w:rPr>
          <w:rFonts w:hint="default" w:ascii="Times New Roman" w:hAnsi="Times New Roman" w:cs="Times New Roman"/>
        </w:rPr>
        <w:t>that the</w:t>
      </w:r>
      <w:r>
        <w:rPr>
          <w:rFonts w:hint="default" w:ascii="Times New Roman" w:hAnsi="Times New Roman" w:cs="Times New Roman"/>
          <w:spacing w:val="-29"/>
        </w:rPr>
        <w:t xml:space="preserve"> </w:t>
      </w:r>
      <w:r>
        <w:rPr>
          <w:rFonts w:hint="default" w:ascii="Times New Roman" w:hAnsi="Times New Roman" w:cs="Times New Roman"/>
        </w:rPr>
        <w:t>stepper</w:t>
      </w:r>
      <w:r>
        <w:rPr>
          <w:rFonts w:hint="default" w:ascii="Times New Roman" w:hAnsi="Times New Roman" w:cs="Times New Roman"/>
          <w:spacing w:val="-29"/>
        </w:rPr>
        <w:t xml:space="preserve"> </w:t>
      </w:r>
      <w:r>
        <w:rPr>
          <w:rFonts w:hint="default" w:ascii="Times New Roman" w:hAnsi="Times New Roman" w:cs="Times New Roman"/>
        </w:rPr>
        <w:t>motor</w:t>
      </w:r>
      <w:r>
        <w:rPr>
          <w:rFonts w:hint="default" w:ascii="Times New Roman" w:hAnsi="Times New Roman" w:cs="Times New Roman"/>
          <w:spacing w:val="-26"/>
        </w:rPr>
        <w:t xml:space="preserve"> </w:t>
      </w:r>
      <w:r>
        <w:rPr>
          <w:rFonts w:hint="default" w:ascii="Times New Roman" w:hAnsi="Times New Roman" w:cs="Times New Roman"/>
        </w:rPr>
        <w:t>has</w:t>
      </w:r>
      <w:r>
        <w:rPr>
          <w:rFonts w:hint="default" w:ascii="Times New Roman" w:hAnsi="Times New Roman" w:cs="Times New Roman"/>
          <w:spacing w:val="-29"/>
        </w:rPr>
        <w:t xml:space="preserve"> </w:t>
      </w:r>
      <w:r>
        <w:rPr>
          <w:rFonts w:hint="default" w:ascii="Times New Roman" w:hAnsi="Times New Roman" w:cs="Times New Roman"/>
        </w:rPr>
        <w:t>in</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360</w:t>
      </w:r>
      <w:r>
        <w:rPr>
          <w:rFonts w:hint="default" w:ascii="Times New Roman" w:hAnsi="Times New Roman" w:cs="Times New Roman"/>
          <w:spacing w:val="-29"/>
        </w:rPr>
        <w:t xml:space="preserve"> </w:t>
      </w:r>
      <w:r>
        <w:rPr>
          <w:rFonts w:hint="default" w:ascii="Times New Roman" w:hAnsi="Times New Roman" w:cs="Times New Roman"/>
        </w:rPr>
        <w:t>degree</w:t>
      </w:r>
      <w:r>
        <w:rPr>
          <w:rFonts w:hint="default" w:ascii="Times New Roman" w:hAnsi="Times New Roman" w:cs="Times New Roman"/>
          <w:spacing w:val="-29"/>
        </w:rPr>
        <w:t xml:space="preserve"> </w:t>
      </w:r>
      <w:r>
        <w:rPr>
          <w:rFonts w:hint="default" w:ascii="Times New Roman" w:hAnsi="Times New Roman" w:cs="Times New Roman"/>
        </w:rPr>
        <w:t>rotation</w:t>
      </w:r>
      <w:r>
        <w:rPr>
          <w:rFonts w:hint="default" w:ascii="Times New Roman" w:hAnsi="Times New Roman" w:cs="Times New Roman"/>
          <w:spacing w:val="-29"/>
        </w:rPr>
        <w:t xml:space="preserve"> </w:t>
      </w:r>
      <w:r>
        <w:rPr>
          <w:rFonts w:hint="default" w:ascii="Times New Roman" w:hAnsi="Times New Roman" w:cs="Times New Roman"/>
        </w:rPr>
        <w:t>is</w:t>
      </w:r>
      <w:r>
        <w:rPr>
          <w:rFonts w:hint="default" w:ascii="Times New Roman" w:hAnsi="Times New Roman" w:cs="Times New Roman"/>
          <w:spacing w:val="-29"/>
        </w:rPr>
        <w:t xml:space="preserve"> </w:t>
      </w:r>
      <w:r>
        <w:rPr>
          <w:rFonts w:hint="default" w:ascii="Times New Roman" w:hAnsi="Times New Roman" w:cs="Times New Roman"/>
        </w:rPr>
        <w:t>actually</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number</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teeth</w:t>
      </w:r>
      <w:r>
        <w:rPr>
          <w:rFonts w:hint="default" w:ascii="Times New Roman" w:hAnsi="Times New Roman" w:cs="Times New Roman"/>
          <w:spacing w:val="-28"/>
        </w:rPr>
        <w:t xml:space="preserve"> </w:t>
      </w:r>
      <w:r>
        <w:rPr>
          <w:rFonts w:hint="default" w:ascii="Times New Roman" w:hAnsi="Times New Roman" w:cs="Times New Roman"/>
        </w:rPr>
        <w:t>on</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cog.</w:t>
      </w:r>
    </w:p>
    <w:p>
      <w:pPr>
        <w:pStyle w:val="6"/>
        <w:spacing w:before="60" w:line="338" w:lineRule="auto"/>
        <w:ind w:left="120" w:right="413"/>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motor</w:t>
      </w:r>
      <w:r>
        <w:rPr>
          <w:rFonts w:hint="default" w:ascii="Times New Roman" w:hAnsi="Times New Roman" w:cs="Times New Roman"/>
          <w:spacing w:val="-37"/>
        </w:rPr>
        <w:t xml:space="preserve"> </w:t>
      </w:r>
      <w:r>
        <w:rPr>
          <w:rFonts w:hint="default" w:ascii="Times New Roman" w:hAnsi="Times New Roman" w:cs="Times New Roman"/>
        </w:rPr>
        <w:t>we</w:t>
      </w:r>
      <w:r>
        <w:rPr>
          <w:rFonts w:hint="default" w:ascii="Times New Roman" w:hAnsi="Times New Roman" w:cs="Times New Roman"/>
          <w:spacing w:val="-37"/>
        </w:rPr>
        <w:t xml:space="preserve"> </w:t>
      </w:r>
      <w:r>
        <w:rPr>
          <w:rFonts w:hint="default" w:ascii="Times New Roman" w:hAnsi="Times New Roman" w:cs="Times New Roman"/>
        </w:rPr>
        <w:t>are</w:t>
      </w:r>
      <w:r>
        <w:rPr>
          <w:rFonts w:hint="default" w:ascii="Times New Roman" w:hAnsi="Times New Roman" w:cs="Times New Roman"/>
          <w:spacing w:val="-38"/>
        </w:rPr>
        <w:t xml:space="preserve"> </w:t>
      </w:r>
      <w:r>
        <w:rPr>
          <w:rFonts w:hint="default" w:ascii="Times New Roman" w:hAnsi="Times New Roman" w:cs="Times New Roman"/>
        </w:rPr>
        <w:t>using</w:t>
      </w:r>
      <w:r>
        <w:rPr>
          <w:rFonts w:hint="default" w:ascii="Times New Roman" w:hAnsi="Times New Roman" w:cs="Times New Roman"/>
          <w:spacing w:val="-37"/>
        </w:rPr>
        <w:t xml:space="preserve"> </w:t>
      </w:r>
      <w:r>
        <w:rPr>
          <w:rFonts w:hint="default" w:ascii="Times New Roman" w:hAnsi="Times New Roman" w:cs="Times New Roman"/>
        </w:rPr>
        <w:t>has</w:t>
      </w:r>
      <w:r>
        <w:rPr>
          <w:rFonts w:hint="default" w:ascii="Times New Roman" w:hAnsi="Times New Roman" w:cs="Times New Roman"/>
          <w:spacing w:val="-38"/>
        </w:rPr>
        <w:t xml:space="preserve"> </w:t>
      </w:r>
      <w:r>
        <w:rPr>
          <w:rFonts w:hint="default" w:ascii="Times New Roman" w:hAnsi="Times New Roman" w:cs="Times New Roman"/>
        </w:rPr>
        <w:t>48</w:t>
      </w:r>
      <w:r>
        <w:rPr>
          <w:rFonts w:hint="default" w:ascii="Times New Roman" w:hAnsi="Times New Roman" w:cs="Times New Roman"/>
          <w:spacing w:val="-38"/>
        </w:rPr>
        <w:t xml:space="preserve"> </w:t>
      </w:r>
      <w:r>
        <w:rPr>
          <w:rFonts w:hint="default" w:ascii="Times New Roman" w:hAnsi="Times New Roman" w:cs="Times New Roman"/>
        </w:rPr>
        <w:t>steps,</w:t>
      </w:r>
      <w:r>
        <w:rPr>
          <w:rFonts w:hint="default" w:ascii="Times New Roman" w:hAnsi="Times New Roman" w:cs="Times New Roman"/>
          <w:spacing w:val="-39"/>
        </w:rPr>
        <w:t xml:space="preserve"> </w:t>
      </w:r>
      <w:r>
        <w:rPr>
          <w:rFonts w:hint="default" w:ascii="Times New Roman" w:hAnsi="Times New Roman" w:cs="Times New Roman"/>
        </w:rPr>
        <w:t>but</w:t>
      </w:r>
      <w:r>
        <w:rPr>
          <w:rFonts w:hint="default" w:ascii="Times New Roman" w:hAnsi="Times New Roman" w:cs="Times New Roman"/>
          <w:spacing w:val="-37"/>
        </w:rPr>
        <w:t xml:space="preserve"> </w:t>
      </w:r>
      <w:r>
        <w:rPr>
          <w:rFonts w:hint="default" w:ascii="Times New Roman" w:hAnsi="Times New Roman" w:cs="Times New Roman"/>
        </w:rPr>
        <w:t>then</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8"/>
        </w:rPr>
        <w:t xml:space="preserve"> </w:t>
      </w:r>
      <w:r>
        <w:rPr>
          <w:rFonts w:hint="default" w:ascii="Times New Roman" w:hAnsi="Times New Roman" w:cs="Times New Roman"/>
        </w:rPr>
        <w:t>motor</w:t>
      </w:r>
      <w:r>
        <w:rPr>
          <w:rFonts w:hint="default" w:ascii="Times New Roman" w:hAnsi="Times New Roman" w:cs="Times New Roman"/>
          <w:spacing w:val="-37"/>
        </w:rPr>
        <w:t xml:space="preserve"> </w:t>
      </w:r>
      <w:r>
        <w:rPr>
          <w:rFonts w:hint="default" w:ascii="Times New Roman" w:hAnsi="Times New Roman" w:cs="Times New Roman"/>
        </w:rPr>
        <w:t>also</w:t>
      </w:r>
      <w:r>
        <w:rPr>
          <w:rFonts w:hint="default" w:ascii="Times New Roman" w:hAnsi="Times New Roman" w:cs="Times New Roman"/>
          <w:spacing w:val="-39"/>
        </w:rPr>
        <w:t xml:space="preserve"> </w:t>
      </w:r>
      <w:r>
        <w:rPr>
          <w:rFonts w:hint="default" w:ascii="Times New Roman" w:hAnsi="Times New Roman" w:cs="Times New Roman"/>
        </w:rPr>
        <w:t>incorporates</w:t>
      </w:r>
      <w:r>
        <w:rPr>
          <w:rFonts w:hint="default" w:ascii="Times New Roman" w:hAnsi="Times New Roman" w:cs="Times New Roman"/>
          <w:spacing w:val="-37"/>
        </w:rPr>
        <w:t xml:space="preserve"> </w:t>
      </w:r>
      <w:r>
        <w:rPr>
          <w:rFonts w:hint="default" w:ascii="Times New Roman" w:hAnsi="Times New Roman" w:cs="Times New Roman"/>
        </w:rPr>
        <w:t>a</w:t>
      </w:r>
      <w:r>
        <w:rPr>
          <w:rFonts w:hint="default" w:ascii="Times New Roman" w:hAnsi="Times New Roman" w:cs="Times New Roman"/>
          <w:spacing w:val="-38"/>
        </w:rPr>
        <w:t xml:space="preserve"> </w:t>
      </w:r>
      <w:r>
        <w:rPr>
          <w:rFonts w:hint="default" w:ascii="Times New Roman" w:hAnsi="Times New Roman" w:cs="Times New Roman"/>
        </w:rPr>
        <w:t>reduction gearbox</w:t>
      </w:r>
      <w:r>
        <w:rPr>
          <w:rFonts w:hint="default" w:ascii="Times New Roman" w:hAnsi="Times New Roman" w:cs="Times New Roman"/>
          <w:spacing w:val="-19"/>
        </w:rPr>
        <w:t xml:space="preserve"> </w:t>
      </w:r>
      <w:r>
        <w:rPr>
          <w:rFonts w:hint="default" w:ascii="Times New Roman" w:hAnsi="Times New Roman" w:cs="Times New Roman"/>
        </w:rPr>
        <w:t>of</w:t>
      </w:r>
      <w:r>
        <w:rPr>
          <w:rFonts w:hint="default" w:ascii="Times New Roman" w:hAnsi="Times New Roman" w:cs="Times New Roman"/>
          <w:spacing w:val="-20"/>
        </w:rPr>
        <w:t xml:space="preserve"> </w:t>
      </w:r>
      <w:r>
        <w:rPr>
          <w:rFonts w:hint="default" w:ascii="Times New Roman" w:hAnsi="Times New Roman" w:cs="Times New Roman"/>
        </w:rPr>
        <w:t>1:16</w:t>
      </w:r>
      <w:r>
        <w:rPr>
          <w:rFonts w:hint="default" w:ascii="Times New Roman" w:hAnsi="Times New Roman" w:cs="Times New Roman"/>
          <w:spacing w:val="-18"/>
        </w:rPr>
        <w:t xml:space="preserve"> </w:t>
      </w:r>
      <w:r>
        <w:rPr>
          <w:rFonts w:hint="default" w:ascii="Times New Roman" w:hAnsi="Times New Roman" w:cs="Times New Roman"/>
        </w:rPr>
        <w:t>that</w:t>
      </w:r>
      <w:r>
        <w:rPr>
          <w:rFonts w:hint="default" w:ascii="Times New Roman" w:hAnsi="Times New Roman" w:cs="Times New Roman"/>
          <w:spacing w:val="-19"/>
        </w:rPr>
        <w:t xml:space="preserve"> </w:t>
      </w:r>
      <w:r>
        <w:rPr>
          <w:rFonts w:hint="default" w:ascii="Times New Roman" w:hAnsi="Times New Roman" w:cs="Times New Roman"/>
        </w:rPr>
        <w:t>means</w:t>
      </w:r>
      <w:r>
        <w:rPr>
          <w:rFonts w:hint="default" w:ascii="Times New Roman" w:hAnsi="Times New Roman" w:cs="Times New Roman"/>
          <w:spacing w:val="-17"/>
        </w:rPr>
        <w:t xml:space="preserve"> </w:t>
      </w:r>
      <w:r>
        <w:rPr>
          <w:rFonts w:hint="default" w:ascii="Times New Roman" w:hAnsi="Times New Roman" w:cs="Times New Roman"/>
        </w:rPr>
        <w:t>that</w:t>
      </w:r>
      <w:r>
        <w:rPr>
          <w:rFonts w:hint="default" w:ascii="Times New Roman" w:hAnsi="Times New Roman" w:cs="Times New Roman"/>
          <w:spacing w:val="-21"/>
        </w:rPr>
        <w:t xml:space="preserve"> </w:t>
      </w:r>
      <w:r>
        <w:rPr>
          <w:rFonts w:hint="default" w:ascii="Times New Roman" w:hAnsi="Times New Roman" w:cs="Times New Roman"/>
        </w:rPr>
        <w:t>it</w:t>
      </w:r>
      <w:r>
        <w:rPr>
          <w:rFonts w:hint="default" w:ascii="Times New Roman" w:hAnsi="Times New Roman" w:cs="Times New Roman"/>
          <w:spacing w:val="-20"/>
        </w:rPr>
        <w:t xml:space="preserve"> </w:t>
      </w:r>
      <w:r>
        <w:rPr>
          <w:rFonts w:hint="default" w:ascii="Times New Roman" w:hAnsi="Times New Roman" w:cs="Times New Roman"/>
        </w:rPr>
        <w:t>needs</w:t>
      </w:r>
      <w:r>
        <w:rPr>
          <w:rFonts w:hint="default" w:ascii="Times New Roman" w:hAnsi="Times New Roman" w:cs="Times New Roman"/>
          <w:spacing w:val="-20"/>
        </w:rPr>
        <w:t xml:space="preserve"> </w:t>
      </w:r>
      <w:r>
        <w:rPr>
          <w:rFonts w:hint="default" w:ascii="Times New Roman" w:hAnsi="Times New Roman" w:cs="Times New Roman"/>
        </w:rPr>
        <w:t>16</w:t>
      </w:r>
      <w:r>
        <w:rPr>
          <w:rFonts w:hint="default" w:ascii="Times New Roman" w:hAnsi="Times New Roman" w:cs="Times New Roman"/>
          <w:spacing w:val="-20"/>
        </w:rPr>
        <w:t xml:space="preserve"> </w:t>
      </w:r>
      <w:r>
        <w:rPr>
          <w:rFonts w:hint="default" w:ascii="Times New Roman" w:hAnsi="Times New Roman" w:cs="Times New Roman"/>
        </w:rPr>
        <w:t>x</w:t>
      </w:r>
      <w:r>
        <w:rPr>
          <w:rFonts w:hint="default" w:ascii="Times New Roman" w:hAnsi="Times New Roman" w:cs="Times New Roman"/>
          <w:spacing w:val="-20"/>
        </w:rPr>
        <w:t xml:space="preserve"> </w:t>
      </w:r>
      <w:r>
        <w:rPr>
          <w:rFonts w:hint="default" w:ascii="Times New Roman" w:hAnsi="Times New Roman" w:cs="Times New Roman"/>
        </w:rPr>
        <w:t>48</w:t>
      </w:r>
      <w:r>
        <w:rPr>
          <w:rFonts w:hint="default" w:ascii="Times New Roman" w:hAnsi="Times New Roman" w:cs="Times New Roman"/>
          <w:spacing w:val="-21"/>
        </w:rPr>
        <w:t xml:space="preserve"> </w:t>
      </w:r>
      <w:r>
        <w:rPr>
          <w:rFonts w:hint="default" w:ascii="Times New Roman" w:hAnsi="Times New Roman" w:cs="Times New Roman"/>
        </w:rPr>
        <w:t>=</w:t>
      </w:r>
      <w:r>
        <w:rPr>
          <w:rFonts w:hint="default" w:ascii="Times New Roman" w:hAnsi="Times New Roman" w:cs="Times New Roman"/>
          <w:spacing w:val="-19"/>
        </w:rPr>
        <w:t xml:space="preserve"> </w:t>
      </w:r>
      <w:r>
        <w:rPr>
          <w:rFonts w:hint="default" w:ascii="Times New Roman" w:hAnsi="Times New Roman" w:cs="Times New Roman"/>
        </w:rPr>
        <w:t>768</w:t>
      </w:r>
      <w:r>
        <w:rPr>
          <w:rFonts w:hint="default" w:ascii="Times New Roman" w:hAnsi="Times New Roman" w:cs="Times New Roman"/>
          <w:spacing w:val="-20"/>
        </w:rPr>
        <w:t xml:space="preserve"> </w:t>
      </w:r>
      <w:r>
        <w:rPr>
          <w:rFonts w:hint="default" w:ascii="Times New Roman" w:hAnsi="Times New Roman" w:cs="Times New Roman"/>
        </w:rPr>
        <w:t>steps.</w:t>
      </w:r>
    </w:p>
    <w:p>
      <w:pPr>
        <w:pStyle w:val="6"/>
        <w:spacing w:before="58" w:line="338" w:lineRule="auto"/>
        <w:ind w:left="120" w:right="413"/>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6"/>
        </w:rPr>
        <w:t xml:space="preserve"> </w:t>
      </w:r>
      <w:r>
        <w:rPr>
          <w:rFonts w:hint="default" w:ascii="Times New Roman" w:hAnsi="Times New Roman" w:cs="Times New Roman"/>
        </w:rPr>
        <w:t>this</w:t>
      </w:r>
      <w:r>
        <w:rPr>
          <w:rFonts w:hint="default" w:ascii="Times New Roman" w:hAnsi="Times New Roman" w:cs="Times New Roman"/>
          <w:spacing w:val="-33"/>
        </w:rPr>
        <w:t xml:space="preserve"> </w:t>
      </w:r>
      <w:r>
        <w:rPr>
          <w:rFonts w:hint="default" w:ascii="Times New Roman" w:hAnsi="Times New Roman" w:cs="Times New Roman"/>
        </w:rPr>
        <w:t>lesson,</w:t>
      </w:r>
      <w:r>
        <w:rPr>
          <w:rFonts w:hint="default" w:ascii="Times New Roman" w:hAnsi="Times New Roman" w:cs="Times New Roman"/>
          <w:spacing w:val="-32"/>
        </w:rPr>
        <w:t xml:space="preserve"> </w:t>
      </w:r>
      <w:r>
        <w:rPr>
          <w:rFonts w:hint="default" w:ascii="Times New Roman" w:hAnsi="Times New Roman" w:cs="Times New Roman"/>
        </w:rPr>
        <w:t>we</w:t>
      </w:r>
      <w:r>
        <w:rPr>
          <w:rFonts w:hint="default" w:ascii="Times New Roman" w:hAnsi="Times New Roman" w:cs="Times New Roman"/>
          <w:spacing w:val="-32"/>
        </w:rPr>
        <w:t xml:space="preserve"> </w:t>
      </w:r>
      <w:r>
        <w:rPr>
          <w:rFonts w:hint="default" w:ascii="Times New Roman" w:hAnsi="Times New Roman" w:cs="Times New Roman"/>
        </w:rPr>
        <w:t>do</w:t>
      </w:r>
      <w:r>
        <w:rPr>
          <w:rFonts w:hint="default" w:ascii="Times New Roman" w:hAnsi="Times New Roman" w:cs="Times New Roman"/>
          <w:spacing w:val="-33"/>
        </w:rPr>
        <w:t xml:space="preserve"> </w:t>
      </w:r>
      <w:r>
        <w:rPr>
          <w:rFonts w:hint="default" w:ascii="Times New Roman" w:hAnsi="Times New Roman" w:cs="Times New Roman"/>
          <w:spacing w:val="-3"/>
        </w:rPr>
        <w:t>not</w:t>
      </w:r>
      <w:r>
        <w:rPr>
          <w:rFonts w:hint="default" w:ascii="Times New Roman" w:hAnsi="Times New Roman" w:cs="Times New Roman"/>
          <w:spacing w:val="-32"/>
        </w:rPr>
        <w:t xml:space="preserve"> </w:t>
      </w:r>
      <w:r>
        <w:rPr>
          <w:rFonts w:hint="default" w:ascii="Times New Roman" w:hAnsi="Times New Roman" w:cs="Times New Roman"/>
        </w:rPr>
        <w:t>use</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common</w:t>
      </w:r>
      <w:r>
        <w:rPr>
          <w:rFonts w:hint="default" w:ascii="Times New Roman" w:hAnsi="Times New Roman" w:cs="Times New Roman"/>
          <w:spacing w:val="-34"/>
        </w:rPr>
        <w:t xml:space="preserve"> </w:t>
      </w:r>
      <w:r>
        <w:rPr>
          <w:rFonts w:hint="default" w:ascii="Times New Roman" w:hAnsi="Times New Roman" w:cs="Times New Roman"/>
        </w:rPr>
        <w:t>Red</w:t>
      </w:r>
      <w:r>
        <w:rPr>
          <w:rFonts w:hint="default" w:ascii="Times New Roman" w:hAnsi="Times New Roman" w:cs="Times New Roman"/>
          <w:spacing w:val="-34"/>
        </w:rPr>
        <w:t xml:space="preserve"> </w:t>
      </w:r>
      <w:r>
        <w:rPr>
          <w:rFonts w:hint="default" w:ascii="Times New Roman" w:hAnsi="Times New Roman" w:cs="Times New Roman"/>
        </w:rPr>
        <w:t>connection.</w:t>
      </w:r>
      <w:r>
        <w:rPr>
          <w:rFonts w:hint="default" w:ascii="Times New Roman" w:hAnsi="Times New Roman" w:cs="Times New Roman"/>
          <w:spacing w:val="-33"/>
        </w:rPr>
        <w:t xml:space="preserve"> </w:t>
      </w:r>
      <w:r>
        <w:rPr>
          <w:rFonts w:hint="default" w:ascii="Times New Roman" w:hAnsi="Times New Roman" w:cs="Times New Roman"/>
        </w:rPr>
        <w:t>This</w:t>
      </w:r>
      <w:r>
        <w:rPr>
          <w:rFonts w:hint="default" w:ascii="Times New Roman" w:hAnsi="Times New Roman" w:cs="Times New Roman"/>
          <w:spacing w:val="-33"/>
        </w:rPr>
        <w:t xml:space="preserve"> </w:t>
      </w:r>
      <w:r>
        <w:rPr>
          <w:rFonts w:hint="default" w:ascii="Times New Roman" w:hAnsi="Times New Roman" w:cs="Times New Roman"/>
        </w:rPr>
        <w:t>connection</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4"/>
        </w:rPr>
        <w:t xml:space="preserve"> </w:t>
      </w:r>
      <w:r>
        <w:rPr>
          <w:rFonts w:hint="default" w:ascii="Times New Roman" w:hAnsi="Times New Roman" w:cs="Times New Roman"/>
        </w:rPr>
        <w:t>only</w:t>
      </w:r>
      <w:r>
        <w:rPr>
          <w:rFonts w:hint="default" w:ascii="Times New Roman" w:hAnsi="Times New Roman" w:cs="Times New Roman"/>
          <w:spacing w:val="-33"/>
        </w:rPr>
        <w:t xml:space="preserve"> </w:t>
      </w:r>
      <w:r>
        <w:rPr>
          <w:rFonts w:hint="default" w:ascii="Times New Roman" w:hAnsi="Times New Roman" w:cs="Times New Roman"/>
        </w:rPr>
        <w:t>provided if</w:t>
      </w:r>
      <w:r>
        <w:rPr>
          <w:rFonts w:hint="default" w:ascii="Times New Roman" w:hAnsi="Times New Roman" w:cs="Times New Roman"/>
          <w:spacing w:val="-26"/>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are</w:t>
      </w:r>
      <w:r>
        <w:rPr>
          <w:rFonts w:hint="default" w:ascii="Times New Roman" w:hAnsi="Times New Roman" w:cs="Times New Roman"/>
          <w:spacing w:val="-26"/>
        </w:rPr>
        <w:t xml:space="preserve"> </w:t>
      </w:r>
      <w:r>
        <w:rPr>
          <w:rFonts w:hint="default" w:ascii="Times New Roman" w:hAnsi="Times New Roman" w:cs="Times New Roman"/>
        </w:rPr>
        <w:t>using</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8"/>
        </w:rPr>
        <w:t xml:space="preserve"> </w:t>
      </w:r>
      <w:r>
        <w:rPr>
          <w:rFonts w:hint="default" w:ascii="Times New Roman" w:hAnsi="Times New Roman" w:cs="Times New Roman"/>
        </w:rPr>
        <w:t>different</w:t>
      </w:r>
      <w:r>
        <w:rPr>
          <w:rFonts w:hint="default" w:ascii="Times New Roman" w:hAnsi="Times New Roman" w:cs="Times New Roman"/>
          <w:spacing w:val="-26"/>
        </w:rPr>
        <w:t xml:space="preserve"> </w:t>
      </w:r>
      <w:r>
        <w:rPr>
          <w:rFonts w:hint="default" w:ascii="Times New Roman" w:hAnsi="Times New Roman" w:cs="Times New Roman"/>
        </w:rPr>
        <w:t>type</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drive</w:t>
      </w:r>
      <w:r>
        <w:rPr>
          <w:rFonts w:hint="default" w:ascii="Times New Roman" w:hAnsi="Times New Roman" w:cs="Times New Roman"/>
          <w:spacing w:val="-27"/>
        </w:rPr>
        <w:t xml:space="preserve"> </w:t>
      </w:r>
      <w:r>
        <w:rPr>
          <w:rFonts w:hint="default" w:ascii="Times New Roman" w:hAnsi="Times New Roman" w:cs="Times New Roman"/>
        </w:rPr>
        <w:t>circuit</w:t>
      </w:r>
      <w:r>
        <w:rPr>
          <w:rFonts w:hint="default" w:ascii="Times New Roman" w:hAnsi="Times New Roman" w:cs="Times New Roman"/>
          <w:spacing w:val="-28"/>
        </w:rPr>
        <w:t xml:space="preserve"> </w:t>
      </w:r>
      <w:r>
        <w:rPr>
          <w:rFonts w:hint="default" w:ascii="Times New Roman" w:hAnsi="Times New Roman" w:cs="Times New Roman"/>
        </w:rPr>
        <w:t>that</w:t>
      </w:r>
      <w:r>
        <w:rPr>
          <w:rFonts w:hint="default" w:ascii="Times New Roman" w:hAnsi="Times New Roman" w:cs="Times New Roman"/>
          <w:spacing w:val="-28"/>
        </w:rPr>
        <w:t xml:space="preserve"> </w:t>
      </w:r>
      <w:r>
        <w:rPr>
          <w:rFonts w:hint="default" w:ascii="Times New Roman" w:hAnsi="Times New Roman" w:cs="Times New Roman"/>
        </w:rPr>
        <w:t>does</w:t>
      </w:r>
      <w:r>
        <w:rPr>
          <w:rFonts w:hint="default" w:ascii="Times New Roman" w:hAnsi="Times New Roman" w:cs="Times New Roman"/>
          <w:spacing w:val="-26"/>
        </w:rPr>
        <w:t xml:space="preserve"> </w:t>
      </w:r>
      <w:r>
        <w:rPr>
          <w:rFonts w:hint="default" w:ascii="Times New Roman" w:hAnsi="Times New Roman" w:cs="Times New Roman"/>
        </w:rPr>
        <w:t>not</w:t>
      </w:r>
      <w:r>
        <w:rPr>
          <w:rFonts w:hint="default" w:ascii="Times New Roman" w:hAnsi="Times New Roman" w:cs="Times New Roman"/>
          <w:spacing w:val="-29"/>
        </w:rPr>
        <w:t xml:space="preserve"> </w:t>
      </w:r>
      <w:r>
        <w:rPr>
          <w:rFonts w:hint="default" w:ascii="Times New Roman" w:hAnsi="Times New Roman" w:cs="Times New Roman"/>
        </w:rPr>
        <w:t>allow</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current</w:t>
      </w:r>
      <w:r>
        <w:rPr>
          <w:rFonts w:hint="default" w:ascii="Times New Roman" w:hAnsi="Times New Roman" w:cs="Times New Roman"/>
          <w:spacing w:val="-29"/>
        </w:rPr>
        <w:t xml:space="preserve"> </w:t>
      </w:r>
      <w:r>
        <w:rPr>
          <w:rFonts w:hint="default" w:ascii="Times New Roman" w:hAnsi="Times New Roman" w:cs="Times New Roman"/>
        </w:rPr>
        <w:t>in</w:t>
      </w:r>
      <w:r>
        <w:rPr>
          <w:rFonts w:hint="default" w:ascii="Times New Roman" w:hAnsi="Times New Roman" w:cs="Times New Roman"/>
          <w:spacing w:val="-28"/>
        </w:rPr>
        <w:t xml:space="preserve"> </w:t>
      </w:r>
      <w:r>
        <w:rPr>
          <w:rFonts w:hint="default" w:ascii="Times New Roman" w:hAnsi="Times New Roman" w:cs="Times New Roman"/>
        </w:rPr>
        <w:t>each</w:t>
      </w:r>
      <w:r>
        <w:rPr>
          <w:rFonts w:hint="default" w:ascii="Times New Roman" w:hAnsi="Times New Roman" w:cs="Times New Roman"/>
          <w:spacing w:val="-28"/>
        </w:rPr>
        <w:t xml:space="preserve"> </w:t>
      </w:r>
      <w:r>
        <w:rPr>
          <w:rFonts w:hint="default" w:ascii="Times New Roman" w:hAnsi="Times New Roman" w:cs="Times New Roman"/>
        </w:rPr>
        <w:t>coil to be reversed. Having a center connection to each coil means that you can either energise</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left</w:t>
      </w:r>
      <w:r>
        <w:rPr>
          <w:rFonts w:hint="default" w:ascii="Times New Roman" w:hAnsi="Times New Roman" w:cs="Times New Roman"/>
          <w:spacing w:val="-29"/>
        </w:rPr>
        <w:t xml:space="preserve"> </w:t>
      </w:r>
      <w:r>
        <w:rPr>
          <w:rFonts w:hint="default" w:ascii="Times New Roman" w:hAnsi="Times New Roman" w:cs="Times New Roman"/>
        </w:rPr>
        <w:t>or</w:t>
      </w:r>
      <w:r>
        <w:rPr>
          <w:rFonts w:hint="default" w:ascii="Times New Roman" w:hAnsi="Times New Roman" w:cs="Times New Roman"/>
          <w:spacing w:val="-28"/>
        </w:rPr>
        <w:t xml:space="preserve"> </w:t>
      </w:r>
      <w:r>
        <w:rPr>
          <w:rFonts w:hint="default" w:ascii="Times New Roman" w:hAnsi="Times New Roman" w:cs="Times New Roman"/>
        </w:rPr>
        <w:t>right</w:t>
      </w:r>
      <w:r>
        <w:rPr>
          <w:rFonts w:hint="default" w:ascii="Times New Roman" w:hAnsi="Times New Roman" w:cs="Times New Roman"/>
          <w:spacing w:val="-26"/>
        </w:rPr>
        <w:t xml:space="preserve"> </w:t>
      </w:r>
      <w:r>
        <w:rPr>
          <w:rFonts w:hint="default" w:ascii="Times New Roman" w:hAnsi="Times New Roman" w:cs="Times New Roman"/>
        </w:rPr>
        <w:t>side</w:t>
      </w:r>
      <w:r>
        <w:rPr>
          <w:rFonts w:hint="default" w:ascii="Times New Roman" w:hAnsi="Times New Roman" w:cs="Times New Roman"/>
          <w:spacing w:val="-26"/>
        </w:rPr>
        <w:t xml:space="preserve"> </w:t>
      </w:r>
      <w:r>
        <w:rPr>
          <w:rFonts w:hint="default" w:ascii="Times New Roman" w:hAnsi="Times New Roman" w:cs="Times New Roman"/>
        </w:rPr>
        <w:t>of</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coil,</w:t>
      </w:r>
      <w:r>
        <w:rPr>
          <w:rFonts w:hint="default" w:ascii="Times New Roman" w:hAnsi="Times New Roman" w:cs="Times New Roman"/>
          <w:spacing w:val="-29"/>
        </w:rPr>
        <w:t xml:space="preserve"> </w:t>
      </w:r>
      <w:r>
        <w:rPr>
          <w:rFonts w:hint="default" w:ascii="Times New Roman" w:hAnsi="Times New Roman" w:cs="Times New Roman"/>
        </w:rPr>
        <w:t>and</w:t>
      </w:r>
      <w:r>
        <w:rPr>
          <w:rFonts w:hint="default" w:ascii="Times New Roman" w:hAnsi="Times New Roman" w:cs="Times New Roman"/>
          <w:spacing w:val="-28"/>
        </w:rPr>
        <w:t xml:space="preserve"> </w:t>
      </w:r>
      <w:r>
        <w:rPr>
          <w:rFonts w:hint="default" w:ascii="Times New Roman" w:hAnsi="Times New Roman" w:cs="Times New Roman"/>
        </w:rPr>
        <w:t>get</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effect</w:t>
      </w:r>
      <w:r>
        <w:rPr>
          <w:rFonts w:hint="default" w:ascii="Times New Roman" w:hAnsi="Times New Roman" w:cs="Times New Roman"/>
          <w:spacing w:val="-28"/>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reversing</w:t>
      </w:r>
      <w:r>
        <w:rPr>
          <w:rFonts w:hint="default" w:ascii="Times New Roman" w:hAnsi="Times New Roman" w:cs="Times New Roman"/>
          <w:spacing w:val="-26"/>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current</w:t>
      </w:r>
      <w:r>
        <w:rPr>
          <w:rFonts w:hint="default" w:ascii="Times New Roman" w:hAnsi="Times New Roman" w:cs="Times New Roman"/>
          <w:spacing w:val="-26"/>
        </w:rPr>
        <w:t xml:space="preserve"> </w:t>
      </w:r>
      <w:r>
        <w:rPr>
          <w:rFonts w:hint="default" w:ascii="Times New Roman" w:hAnsi="Times New Roman" w:cs="Times New Roman"/>
        </w:rPr>
        <w:t>flow without</w:t>
      </w:r>
      <w:r>
        <w:rPr>
          <w:rFonts w:hint="default" w:ascii="Times New Roman" w:hAnsi="Times New Roman" w:cs="Times New Roman"/>
          <w:spacing w:val="-15"/>
        </w:rPr>
        <w:t xml:space="preserve"> </w:t>
      </w:r>
      <w:r>
        <w:rPr>
          <w:rFonts w:hint="default" w:ascii="Times New Roman" w:hAnsi="Times New Roman" w:cs="Times New Roman"/>
        </w:rPr>
        <w:t>having</w:t>
      </w:r>
      <w:r>
        <w:rPr>
          <w:rFonts w:hint="default" w:ascii="Times New Roman" w:hAnsi="Times New Roman" w:cs="Times New Roman"/>
          <w:spacing w:val="-14"/>
        </w:rPr>
        <w:t xml:space="preserve">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use</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6"/>
        </w:rPr>
        <w:t xml:space="preserve"> </w:t>
      </w:r>
      <w:r>
        <w:rPr>
          <w:rFonts w:hint="default" w:ascii="Times New Roman" w:hAnsi="Times New Roman" w:cs="Times New Roman"/>
        </w:rPr>
        <w:t>circuit</w:t>
      </w:r>
      <w:r>
        <w:rPr>
          <w:rFonts w:hint="default" w:ascii="Times New Roman" w:hAnsi="Times New Roman" w:cs="Times New Roman"/>
          <w:spacing w:val="-15"/>
        </w:rPr>
        <w:t xml:space="preserve"> </w:t>
      </w:r>
      <w:r>
        <w:rPr>
          <w:rFonts w:hint="default" w:ascii="Times New Roman" w:hAnsi="Times New Roman" w:cs="Times New Roman"/>
        </w:rPr>
        <w:t>that</w:t>
      </w:r>
      <w:r>
        <w:rPr>
          <w:rFonts w:hint="default" w:ascii="Times New Roman" w:hAnsi="Times New Roman" w:cs="Times New Roman"/>
          <w:spacing w:val="-17"/>
        </w:rPr>
        <w:t xml:space="preserve"> </w:t>
      </w:r>
      <w:r>
        <w:rPr>
          <w:rFonts w:hint="default" w:ascii="Times New Roman" w:hAnsi="Times New Roman" w:cs="Times New Roman"/>
        </w:rPr>
        <w:t>can</w:t>
      </w:r>
      <w:r>
        <w:rPr>
          <w:rFonts w:hint="default" w:ascii="Times New Roman" w:hAnsi="Times New Roman" w:cs="Times New Roman"/>
          <w:spacing w:val="-15"/>
        </w:rPr>
        <w:t xml:space="preserve"> </w:t>
      </w:r>
      <w:r>
        <w:rPr>
          <w:rFonts w:hint="default" w:ascii="Times New Roman" w:hAnsi="Times New Roman" w:cs="Times New Roman"/>
        </w:rPr>
        <w:t>reverse</w:t>
      </w:r>
      <w:r>
        <w:rPr>
          <w:rFonts w:hint="default" w:ascii="Times New Roman" w:hAnsi="Times New Roman" w:cs="Times New Roman"/>
          <w:spacing w:val="-13"/>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current.</w:t>
      </w:r>
    </w:p>
    <w:p>
      <w:pPr>
        <w:pStyle w:val="6"/>
        <w:spacing w:before="58" w:line="336" w:lineRule="auto"/>
        <w:ind w:left="120"/>
        <w:rPr>
          <w:rFonts w:hint="default" w:ascii="Times New Roman" w:hAnsi="Times New Roman" w:cs="Times New Roman"/>
        </w:rPr>
      </w:pPr>
      <w:r>
        <w:rPr>
          <w:rFonts w:hint="default" w:ascii="Times New Roman" w:hAnsi="Times New Roman" w:cs="Times New Roman"/>
        </w:rPr>
        <w:t>Since</w:t>
      </w:r>
      <w:r>
        <w:rPr>
          <w:rFonts w:hint="default" w:ascii="Times New Roman" w:hAnsi="Times New Roman" w:cs="Times New Roman"/>
          <w:spacing w:val="-31"/>
        </w:rPr>
        <w:t xml:space="preserve"> </w:t>
      </w:r>
      <w:r>
        <w:rPr>
          <w:rFonts w:hint="default" w:ascii="Times New Roman" w:hAnsi="Times New Roman" w:cs="Times New Roman"/>
        </w:rPr>
        <w:t>we</w:t>
      </w:r>
      <w:r>
        <w:rPr>
          <w:rFonts w:hint="default" w:ascii="Times New Roman" w:hAnsi="Times New Roman" w:cs="Times New Roman"/>
          <w:spacing w:val="-31"/>
        </w:rPr>
        <w:t xml:space="preserve"> </w:t>
      </w:r>
      <w:r>
        <w:rPr>
          <w:rFonts w:hint="default" w:ascii="Times New Roman" w:hAnsi="Times New Roman" w:cs="Times New Roman"/>
        </w:rPr>
        <w:t>are</w:t>
      </w:r>
      <w:r>
        <w:rPr>
          <w:rFonts w:hint="default" w:ascii="Times New Roman" w:hAnsi="Times New Roman" w:cs="Times New Roman"/>
          <w:spacing w:val="-31"/>
        </w:rPr>
        <w:t xml:space="preserve"> </w:t>
      </w:r>
      <w:r>
        <w:rPr>
          <w:rFonts w:hint="default" w:ascii="Times New Roman" w:hAnsi="Times New Roman" w:cs="Times New Roman"/>
        </w:rPr>
        <w:t>using</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31"/>
        </w:rPr>
        <w:t xml:space="preserve"> </w:t>
      </w:r>
      <w:r>
        <w:rPr>
          <w:rFonts w:hint="default" w:ascii="Times New Roman" w:hAnsi="Times New Roman" w:cs="Times New Roman"/>
        </w:rPr>
        <w:t>L293D</w:t>
      </w:r>
      <w:r>
        <w:rPr>
          <w:rFonts w:hint="default" w:ascii="Times New Roman" w:hAnsi="Times New Roman" w:cs="Times New Roman"/>
          <w:spacing w:val="-31"/>
        </w:rPr>
        <w:t xml:space="preserve"> </w:t>
      </w:r>
      <w:r>
        <w:rPr>
          <w:rFonts w:hint="default" w:ascii="Times New Roman" w:hAnsi="Times New Roman" w:cs="Times New Roman"/>
        </w:rPr>
        <w:t>that</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very</w:t>
      </w:r>
      <w:r>
        <w:rPr>
          <w:rFonts w:hint="default" w:ascii="Times New Roman" w:hAnsi="Times New Roman" w:cs="Times New Roman"/>
          <w:spacing w:val="-30"/>
        </w:rPr>
        <w:t xml:space="preserve"> </w:t>
      </w:r>
      <w:r>
        <w:rPr>
          <w:rFonts w:hint="default" w:ascii="Times New Roman" w:hAnsi="Times New Roman" w:cs="Times New Roman"/>
        </w:rPr>
        <w:t>good</w:t>
      </w:r>
      <w:r>
        <w:rPr>
          <w:rFonts w:hint="default" w:ascii="Times New Roman" w:hAnsi="Times New Roman" w:cs="Times New Roman"/>
          <w:spacing w:val="-32"/>
        </w:rPr>
        <w:t xml:space="preserve"> </w:t>
      </w:r>
      <w:r>
        <w:rPr>
          <w:rFonts w:hint="default" w:ascii="Times New Roman" w:hAnsi="Times New Roman" w:cs="Times New Roman"/>
        </w:rPr>
        <w:t>at</w:t>
      </w:r>
      <w:r>
        <w:rPr>
          <w:rFonts w:hint="default" w:ascii="Times New Roman" w:hAnsi="Times New Roman" w:cs="Times New Roman"/>
          <w:spacing w:val="-31"/>
        </w:rPr>
        <w:t xml:space="preserve"> </w:t>
      </w:r>
      <w:r>
        <w:rPr>
          <w:rFonts w:hint="default" w:ascii="Times New Roman" w:hAnsi="Times New Roman" w:cs="Times New Roman"/>
        </w:rPr>
        <w:t>reversing</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current,</w:t>
      </w:r>
      <w:r>
        <w:rPr>
          <w:rFonts w:hint="default" w:ascii="Times New Roman" w:hAnsi="Times New Roman" w:cs="Times New Roman"/>
          <w:spacing w:val="-30"/>
        </w:rPr>
        <w:t xml:space="preserve"> </w:t>
      </w:r>
      <w:r>
        <w:rPr>
          <w:rFonts w:hint="default" w:ascii="Times New Roman" w:hAnsi="Times New Roman" w:cs="Times New Roman"/>
        </w:rPr>
        <w:t>we</w:t>
      </w:r>
      <w:r>
        <w:rPr>
          <w:rFonts w:hint="default" w:ascii="Times New Roman" w:hAnsi="Times New Roman" w:cs="Times New Roman"/>
          <w:spacing w:val="-31"/>
        </w:rPr>
        <w:t xml:space="preserve"> </w:t>
      </w:r>
      <w:r>
        <w:rPr>
          <w:rFonts w:hint="default" w:ascii="Times New Roman" w:hAnsi="Times New Roman" w:cs="Times New Roman"/>
        </w:rPr>
        <w:t>do</w:t>
      </w:r>
      <w:r>
        <w:rPr>
          <w:rFonts w:hint="default" w:ascii="Times New Roman" w:hAnsi="Times New Roman" w:cs="Times New Roman"/>
          <w:spacing w:val="-31"/>
        </w:rPr>
        <w:t xml:space="preserve"> </w:t>
      </w:r>
      <w:r>
        <w:rPr>
          <w:rFonts w:hint="default" w:ascii="Times New Roman" w:hAnsi="Times New Roman" w:cs="Times New Roman"/>
        </w:rPr>
        <w:t>not</w:t>
      </w:r>
      <w:r>
        <w:rPr>
          <w:rFonts w:hint="default" w:ascii="Times New Roman" w:hAnsi="Times New Roman" w:cs="Times New Roman"/>
          <w:spacing w:val="-32"/>
        </w:rPr>
        <w:t xml:space="preserve"> </w:t>
      </w:r>
      <w:r>
        <w:rPr>
          <w:rFonts w:hint="default" w:ascii="Times New Roman" w:hAnsi="Times New Roman" w:cs="Times New Roman"/>
        </w:rPr>
        <w:t>need</w:t>
      </w:r>
      <w:r>
        <w:rPr>
          <w:rFonts w:hint="default" w:ascii="Times New Roman" w:hAnsi="Times New Roman" w:cs="Times New Roman"/>
          <w:spacing w:val="-31"/>
        </w:rPr>
        <w:t xml:space="preserve"> </w:t>
      </w:r>
      <w:r>
        <w:rPr>
          <w:rFonts w:hint="default" w:ascii="Times New Roman" w:hAnsi="Times New Roman" w:cs="Times New Roman"/>
        </w:rPr>
        <w:t>this common</w:t>
      </w:r>
      <w:r>
        <w:rPr>
          <w:rFonts w:hint="default" w:ascii="Times New Roman" w:hAnsi="Times New Roman" w:cs="Times New Roman"/>
          <w:spacing w:val="-24"/>
        </w:rPr>
        <w:t xml:space="preserve"> </w:t>
      </w:r>
      <w:r>
        <w:rPr>
          <w:rFonts w:hint="default" w:ascii="Times New Roman" w:hAnsi="Times New Roman" w:cs="Times New Roman"/>
        </w:rPr>
        <w:t>connection,</w:t>
      </w:r>
      <w:r>
        <w:rPr>
          <w:rFonts w:hint="default" w:ascii="Times New Roman" w:hAnsi="Times New Roman" w:cs="Times New Roman"/>
          <w:spacing w:val="-23"/>
        </w:rPr>
        <w:t xml:space="preserve"> </w:t>
      </w:r>
      <w:r>
        <w:rPr>
          <w:rFonts w:hint="default" w:ascii="Times New Roman" w:hAnsi="Times New Roman" w:cs="Times New Roman"/>
        </w:rPr>
        <w:t>we</w:t>
      </w:r>
      <w:r>
        <w:rPr>
          <w:rFonts w:hint="default" w:ascii="Times New Roman" w:hAnsi="Times New Roman" w:cs="Times New Roman"/>
          <w:spacing w:val="-22"/>
        </w:rPr>
        <w:t xml:space="preserve"> </w:t>
      </w:r>
      <w:r>
        <w:rPr>
          <w:rFonts w:hint="default" w:ascii="Times New Roman" w:hAnsi="Times New Roman" w:cs="Times New Roman"/>
        </w:rPr>
        <w:t>can</w:t>
      </w:r>
      <w:r>
        <w:rPr>
          <w:rFonts w:hint="default" w:ascii="Times New Roman" w:hAnsi="Times New Roman" w:cs="Times New Roman"/>
          <w:spacing w:val="-21"/>
        </w:rPr>
        <w:t xml:space="preserve"> </w:t>
      </w:r>
      <w:r>
        <w:rPr>
          <w:rFonts w:hint="default" w:ascii="Times New Roman" w:hAnsi="Times New Roman" w:cs="Times New Roman"/>
        </w:rPr>
        <w:t>supply</w:t>
      </w:r>
      <w:r>
        <w:rPr>
          <w:rFonts w:hint="default" w:ascii="Times New Roman" w:hAnsi="Times New Roman" w:cs="Times New Roman"/>
          <w:spacing w:val="-22"/>
        </w:rPr>
        <w:t xml:space="preserve"> </w:t>
      </w:r>
      <w:r>
        <w:rPr>
          <w:rFonts w:hint="default" w:ascii="Times New Roman" w:hAnsi="Times New Roman" w:cs="Times New Roman"/>
        </w:rPr>
        <w:t>current</w:t>
      </w:r>
      <w:r>
        <w:rPr>
          <w:rFonts w:hint="default" w:ascii="Times New Roman" w:hAnsi="Times New Roman" w:cs="Times New Roman"/>
          <w:spacing w:val="-22"/>
        </w:rPr>
        <w:t xml:space="preserve"> </w:t>
      </w:r>
      <w:r>
        <w:rPr>
          <w:rFonts w:hint="default" w:ascii="Times New Roman" w:hAnsi="Times New Roman" w:cs="Times New Roman"/>
        </w:rPr>
        <w:t>in</w:t>
      </w:r>
      <w:r>
        <w:rPr>
          <w:rFonts w:hint="default" w:ascii="Times New Roman" w:hAnsi="Times New Roman" w:cs="Times New Roman"/>
          <w:spacing w:val="-21"/>
        </w:rPr>
        <w:t xml:space="preserve"> </w:t>
      </w:r>
      <w:r>
        <w:rPr>
          <w:rFonts w:hint="default" w:ascii="Times New Roman" w:hAnsi="Times New Roman" w:cs="Times New Roman"/>
        </w:rPr>
        <w:t>either</w:t>
      </w:r>
      <w:r>
        <w:rPr>
          <w:rFonts w:hint="default" w:ascii="Times New Roman" w:hAnsi="Times New Roman" w:cs="Times New Roman"/>
          <w:spacing w:val="-22"/>
        </w:rPr>
        <w:t xml:space="preserve"> </w:t>
      </w:r>
      <w:r>
        <w:rPr>
          <w:rFonts w:hint="default" w:ascii="Times New Roman" w:hAnsi="Times New Roman" w:cs="Times New Roman"/>
        </w:rPr>
        <w:t>direction</w:t>
      </w:r>
      <w:r>
        <w:rPr>
          <w:rFonts w:hint="default" w:ascii="Times New Roman" w:hAnsi="Times New Roman" w:cs="Times New Roman"/>
          <w:spacing w:val="-21"/>
        </w:rPr>
        <w:t xml:space="preserve"> </w:t>
      </w:r>
      <w:r>
        <w:rPr>
          <w:rFonts w:hint="default" w:ascii="Times New Roman" w:hAnsi="Times New Roman" w:cs="Times New Roman"/>
        </w:rPr>
        <w:t>to</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whole</w:t>
      </w:r>
      <w:r>
        <w:rPr>
          <w:rFonts w:hint="default" w:ascii="Times New Roman" w:hAnsi="Times New Roman" w:cs="Times New Roman"/>
          <w:spacing w:val="-20"/>
        </w:rPr>
        <w:t xml:space="preserve"> </w:t>
      </w:r>
      <w:r>
        <w:rPr>
          <w:rFonts w:hint="default" w:ascii="Times New Roman" w:hAnsi="Times New Roman" w:cs="Times New Roman"/>
        </w:rPr>
        <w:t>of</w:t>
      </w:r>
      <w:r>
        <w:rPr>
          <w:rFonts w:hint="default" w:ascii="Times New Roman" w:hAnsi="Times New Roman" w:cs="Times New Roman"/>
          <w:spacing w:val="-23"/>
        </w:rPr>
        <w:t xml:space="preserve"> </w:t>
      </w:r>
      <w:r>
        <w:rPr>
          <w:rFonts w:hint="default" w:ascii="Times New Roman" w:hAnsi="Times New Roman" w:cs="Times New Roman"/>
        </w:rPr>
        <w:t>each</w:t>
      </w:r>
      <w:r>
        <w:rPr>
          <w:rFonts w:hint="default" w:ascii="Times New Roman" w:hAnsi="Times New Roman" w:cs="Times New Roman"/>
          <w:spacing w:val="-23"/>
        </w:rPr>
        <w:t xml:space="preserve"> </w:t>
      </w:r>
      <w:r>
        <w:rPr>
          <w:rFonts w:hint="default" w:ascii="Times New Roman" w:hAnsi="Times New Roman" w:cs="Times New Roman"/>
        </w:rPr>
        <w:t>of</w:t>
      </w:r>
      <w:r>
        <w:rPr>
          <w:rFonts w:hint="default" w:ascii="Times New Roman" w:hAnsi="Times New Roman" w:cs="Times New Roman"/>
          <w:spacing w:val="-22"/>
        </w:rPr>
        <w:t xml:space="preserve"> </w:t>
      </w:r>
      <w:r>
        <w:rPr>
          <w:rFonts w:hint="default" w:ascii="Times New Roman" w:hAnsi="Times New Roman" w:cs="Times New Roman"/>
        </w:rPr>
        <w:t>the coils.</w:t>
      </w:r>
    </w:p>
    <w:p>
      <w:pPr>
        <w:pStyle w:val="6"/>
        <w:spacing w:before="2"/>
        <w:rPr>
          <w:rFonts w:hint="default" w:ascii="Times New Roman" w:hAnsi="Times New Roman" w:cs="Times New Roman"/>
          <w:sz w:val="24"/>
        </w:rPr>
      </w:pPr>
    </w:p>
    <w:p>
      <w:pPr>
        <w:pStyle w:val="3"/>
        <w:ind w:left="151"/>
        <w:rPr>
          <w:rFonts w:hint="default" w:ascii="Times New Roman" w:hAnsi="Times New Roman" w:cs="Times New Roman"/>
        </w:rPr>
      </w:pPr>
      <w:r>
        <w:rPr>
          <w:rFonts w:hint="default" w:ascii="Times New Roman" w:hAnsi="Times New Roman" w:cs="Times New Roman"/>
          <w:w w:val="90"/>
        </w:rPr>
        <w:t>B.Other Things to Do</w:t>
      </w:r>
    </w:p>
    <w:p>
      <w:pPr>
        <w:pStyle w:val="6"/>
        <w:spacing w:before="79"/>
        <w:ind w:left="120"/>
        <w:rPr>
          <w:rFonts w:hint="default" w:ascii="Times New Roman" w:hAnsi="Times New Roman" w:cs="Times New Roman"/>
        </w:rPr>
      </w:pPr>
      <w:r>
        <w:rPr>
          <w:rFonts w:hint="default" w:ascii="Times New Roman" w:hAnsi="Times New Roman" w:cs="Times New Roman"/>
        </w:rPr>
        <w:t>Try changing the command that sets the speed of the stepper motor:</w:t>
      </w:r>
    </w:p>
    <w:p>
      <w:pPr>
        <w:pStyle w:val="6"/>
        <w:rPr>
          <w:rFonts w:hint="default" w:ascii="Times New Roman" w:hAnsi="Times New Roman" w:cs="Times New Roman"/>
          <w:sz w:val="26"/>
        </w:rPr>
      </w:pPr>
    </w:p>
    <w:p>
      <w:pPr>
        <w:pStyle w:val="6"/>
        <w:spacing w:before="5"/>
        <w:rPr>
          <w:rFonts w:hint="default" w:ascii="Times New Roman" w:hAnsi="Times New Roman" w:cs="Times New Roman"/>
          <w:sz w:val="24"/>
        </w:rPr>
      </w:pPr>
    </w:p>
    <w:p>
      <w:pPr>
        <w:pStyle w:val="6"/>
        <w:ind w:left="240"/>
        <w:rPr>
          <w:rFonts w:hint="default" w:ascii="Times New Roman" w:hAnsi="Times New Roman" w:cs="Times New Roman"/>
        </w:rPr>
      </w:pPr>
      <w:r>
        <w:rPr>
          <w:rFonts w:hint="default" w:ascii="Times New Roman" w:hAnsi="Times New Roman" w:cs="Times New Roman"/>
        </w:rPr>
        <w:t>motor.setSpeed(20);</w:t>
      </w:r>
    </w:p>
    <w:p>
      <w:pPr>
        <w:spacing w:after="0"/>
        <w:rPr>
          <w:rFonts w:hint="default" w:ascii="Times New Roman" w:hAnsi="Times New Roman" w:cs="Times New Roman"/>
        </w:rPr>
        <w:sectPr>
          <w:pgSz w:w="11930" w:h="16850"/>
          <w:pgMar w:top="1460" w:right="780" w:bottom="1300" w:left="960" w:header="0" w:footer="1106" w:gutter="0"/>
        </w:sectPr>
      </w:pPr>
    </w:p>
    <w:p>
      <w:pPr>
        <w:pStyle w:val="6"/>
        <w:spacing w:before="5"/>
        <w:rPr>
          <w:rFonts w:hint="default" w:ascii="Times New Roman" w:hAnsi="Times New Roman" w:cs="Times New Roman"/>
          <w:sz w:val="10"/>
        </w:rPr>
      </w:pPr>
    </w:p>
    <w:p>
      <w:pPr>
        <w:pStyle w:val="6"/>
        <w:spacing w:before="118"/>
        <w:ind w:left="120"/>
        <w:rPr>
          <w:rFonts w:hint="default" w:ascii="Times New Roman" w:hAnsi="Times New Roman" w:cs="Times New Roman"/>
        </w:rPr>
      </w:pPr>
      <w:r>
        <w:rPr>
          <w:rFonts w:hint="default" w:ascii="Times New Roman" w:hAnsi="Times New Roman" w:cs="Times New Roman"/>
        </w:rPr>
        <w:t>to a lower value (say 5) upload the sketch and notice that the stepper turns more slowly.</w:t>
      </w:r>
    </w:p>
    <w:p>
      <w:pPr>
        <w:pStyle w:val="6"/>
        <w:spacing w:before="167" w:line="336" w:lineRule="auto"/>
        <w:ind w:left="120" w:right="413"/>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29"/>
        </w:rPr>
        <w:t xml:space="preserve"> </w:t>
      </w:r>
      <w:r>
        <w:rPr>
          <w:rFonts w:hint="default" w:ascii="Times New Roman" w:hAnsi="Times New Roman" w:cs="Times New Roman"/>
        </w:rPr>
        <w:t>try</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5"/>
        </w:rPr>
        <w:t xml:space="preserve"> </w:t>
      </w:r>
      <w:r>
        <w:rPr>
          <w:rFonts w:hint="default" w:ascii="Times New Roman" w:hAnsi="Times New Roman" w:cs="Times New Roman"/>
        </w:rPr>
        <w:t>find</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maximum</w:t>
      </w:r>
      <w:r>
        <w:rPr>
          <w:rFonts w:hint="default" w:ascii="Times New Roman" w:hAnsi="Times New Roman" w:cs="Times New Roman"/>
          <w:spacing w:val="-27"/>
        </w:rPr>
        <w:t xml:space="preserve"> </w:t>
      </w:r>
      <w:r>
        <w:rPr>
          <w:rFonts w:hint="default" w:ascii="Times New Roman" w:hAnsi="Times New Roman" w:cs="Times New Roman"/>
        </w:rPr>
        <w:t>speed</w:t>
      </w:r>
      <w:r>
        <w:rPr>
          <w:rFonts w:hint="default" w:ascii="Times New Roman" w:hAnsi="Times New Roman" w:cs="Times New Roman"/>
          <w:spacing w:val="-27"/>
        </w:rPr>
        <w:t xml:space="preserve"> </w:t>
      </w:r>
      <w:r>
        <w:rPr>
          <w:rFonts w:hint="default" w:ascii="Times New Roman" w:hAnsi="Times New Roman" w:cs="Times New Roman"/>
        </w:rPr>
        <w:t>for</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stepper</w:t>
      </w:r>
      <w:r>
        <w:rPr>
          <w:rFonts w:hint="default" w:ascii="Times New Roman" w:hAnsi="Times New Roman" w:cs="Times New Roman"/>
          <w:spacing w:val="-26"/>
        </w:rPr>
        <w:t xml:space="preserve"> </w:t>
      </w:r>
      <w:r>
        <w:rPr>
          <w:rFonts w:hint="default" w:ascii="Times New Roman" w:hAnsi="Times New Roman" w:cs="Times New Roman"/>
        </w:rPr>
        <w:t>by</w:t>
      </w:r>
      <w:r>
        <w:rPr>
          <w:rFonts w:hint="default" w:ascii="Times New Roman" w:hAnsi="Times New Roman" w:cs="Times New Roman"/>
          <w:spacing w:val="-27"/>
        </w:rPr>
        <w:t xml:space="preserve"> </w:t>
      </w:r>
      <w:r>
        <w:rPr>
          <w:rFonts w:hint="default" w:ascii="Times New Roman" w:hAnsi="Times New Roman" w:cs="Times New Roman"/>
        </w:rPr>
        <w:t>increasing</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speed</w:t>
      </w:r>
      <w:r>
        <w:rPr>
          <w:rFonts w:hint="default" w:ascii="Times New Roman" w:hAnsi="Times New Roman" w:cs="Times New Roman"/>
          <w:spacing w:val="-26"/>
        </w:rPr>
        <w:t xml:space="preserve"> </w:t>
      </w:r>
      <w:r>
        <w:rPr>
          <w:rFonts w:hint="default" w:ascii="Times New Roman" w:hAnsi="Times New Roman" w:cs="Times New Roman"/>
        </w:rPr>
        <w:t>above</w:t>
      </w:r>
      <w:r>
        <w:rPr>
          <w:rFonts w:hint="default" w:ascii="Times New Roman" w:hAnsi="Times New Roman" w:cs="Times New Roman"/>
          <w:spacing w:val="-29"/>
        </w:rPr>
        <w:t xml:space="preserve"> </w:t>
      </w:r>
      <w:r>
        <w:rPr>
          <w:rFonts w:hint="default" w:ascii="Times New Roman" w:hAnsi="Times New Roman" w:cs="Times New Roman"/>
        </w:rPr>
        <w:t>20. After</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6"/>
        </w:rPr>
        <w:t xml:space="preserve"> </w:t>
      </w:r>
      <w:r>
        <w:rPr>
          <w:rFonts w:hint="default" w:ascii="Times New Roman" w:hAnsi="Times New Roman" w:cs="Times New Roman"/>
        </w:rPr>
        <w:t>certain</w:t>
      </w:r>
      <w:r>
        <w:rPr>
          <w:rFonts w:hint="default" w:ascii="Times New Roman" w:hAnsi="Times New Roman" w:cs="Times New Roman"/>
          <w:spacing w:val="-37"/>
        </w:rPr>
        <w:t xml:space="preserve"> </w:t>
      </w:r>
      <w:r>
        <w:rPr>
          <w:rFonts w:hint="default" w:ascii="Times New Roman" w:hAnsi="Times New Roman" w:cs="Times New Roman"/>
        </w:rPr>
        <w:t>point,</w:t>
      </w:r>
      <w:r>
        <w:rPr>
          <w:rFonts w:hint="default" w:ascii="Times New Roman" w:hAnsi="Times New Roman" w:cs="Times New Roman"/>
          <w:spacing w:val="-35"/>
        </w:rPr>
        <w:t xml:space="preserve"> </w:t>
      </w:r>
      <w:r>
        <w:rPr>
          <w:rFonts w:hint="default" w:ascii="Times New Roman" w:hAnsi="Times New Roman" w:cs="Times New Roman"/>
        </w:rPr>
        <w:t>you</w:t>
      </w:r>
      <w:r>
        <w:rPr>
          <w:rFonts w:hint="default" w:ascii="Times New Roman" w:hAnsi="Times New Roman" w:cs="Times New Roman"/>
          <w:spacing w:val="-35"/>
        </w:rPr>
        <w:t xml:space="preserve"> </w:t>
      </w:r>
      <w:r>
        <w:rPr>
          <w:rFonts w:hint="default" w:ascii="Times New Roman" w:hAnsi="Times New Roman" w:cs="Times New Roman"/>
        </w:rPr>
        <w:t>will</w:t>
      </w:r>
      <w:r>
        <w:rPr>
          <w:rFonts w:hint="default" w:ascii="Times New Roman" w:hAnsi="Times New Roman" w:cs="Times New Roman"/>
          <w:spacing w:val="-36"/>
        </w:rPr>
        <w:t xml:space="preserve"> </w:t>
      </w:r>
      <w:r>
        <w:rPr>
          <w:rFonts w:hint="default" w:ascii="Times New Roman" w:hAnsi="Times New Roman" w:cs="Times New Roman"/>
        </w:rPr>
        <w:t>find</w:t>
      </w:r>
      <w:r>
        <w:rPr>
          <w:rFonts w:hint="default" w:ascii="Times New Roman" w:hAnsi="Times New Roman" w:cs="Times New Roman"/>
          <w:spacing w:val="-36"/>
        </w:rPr>
        <w:t xml:space="preserve"> </w:t>
      </w:r>
      <w:r>
        <w:rPr>
          <w:rFonts w:hint="default" w:ascii="Times New Roman" w:hAnsi="Times New Roman" w:cs="Times New Roman"/>
        </w:rPr>
        <w:t>that</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motor</w:t>
      </w:r>
      <w:r>
        <w:rPr>
          <w:rFonts w:hint="default" w:ascii="Times New Roman" w:hAnsi="Times New Roman" w:cs="Times New Roman"/>
          <w:spacing w:val="-35"/>
        </w:rPr>
        <w:t xml:space="preserve"> </w:t>
      </w:r>
      <w:r>
        <w:rPr>
          <w:rFonts w:hint="default" w:ascii="Times New Roman" w:hAnsi="Times New Roman" w:cs="Times New Roman"/>
        </w:rPr>
        <w:t>does</w:t>
      </w:r>
      <w:r>
        <w:rPr>
          <w:rFonts w:hint="default" w:ascii="Times New Roman" w:hAnsi="Times New Roman" w:cs="Times New Roman"/>
          <w:spacing w:val="-36"/>
        </w:rPr>
        <w:t xml:space="preserve"> </w:t>
      </w:r>
      <w:r>
        <w:rPr>
          <w:rFonts w:hint="default" w:ascii="Times New Roman" w:hAnsi="Times New Roman" w:cs="Times New Roman"/>
        </w:rPr>
        <w:t>not</w:t>
      </w:r>
      <w:r>
        <w:rPr>
          <w:rFonts w:hint="default" w:ascii="Times New Roman" w:hAnsi="Times New Roman" w:cs="Times New Roman"/>
          <w:spacing w:val="-35"/>
        </w:rPr>
        <w:t xml:space="preserve"> </w:t>
      </w:r>
      <w:r>
        <w:rPr>
          <w:rFonts w:hint="default" w:ascii="Times New Roman" w:hAnsi="Times New Roman" w:cs="Times New Roman"/>
        </w:rPr>
        <w:t>move</w:t>
      </w:r>
      <w:r>
        <w:rPr>
          <w:rFonts w:hint="default" w:ascii="Times New Roman" w:hAnsi="Times New Roman" w:cs="Times New Roman"/>
          <w:spacing w:val="-38"/>
        </w:rPr>
        <w:t xml:space="preserve"> </w:t>
      </w:r>
      <w:r>
        <w:rPr>
          <w:rFonts w:hint="default" w:ascii="Times New Roman" w:hAnsi="Times New Roman" w:cs="Times New Roman"/>
        </w:rPr>
        <w:t>at</w:t>
      </w:r>
      <w:r>
        <w:rPr>
          <w:rFonts w:hint="default" w:ascii="Times New Roman" w:hAnsi="Times New Roman" w:cs="Times New Roman"/>
          <w:spacing w:val="-36"/>
        </w:rPr>
        <w:t xml:space="preserve"> </w:t>
      </w:r>
      <w:r>
        <w:rPr>
          <w:rFonts w:hint="default" w:ascii="Times New Roman" w:hAnsi="Times New Roman" w:cs="Times New Roman"/>
        </w:rPr>
        <w:t>all.</w:t>
      </w:r>
      <w:r>
        <w:rPr>
          <w:rFonts w:hint="default" w:ascii="Times New Roman" w:hAnsi="Times New Roman" w:cs="Times New Roman"/>
          <w:spacing w:val="-37"/>
        </w:rPr>
        <w:t xml:space="preserve"> </w:t>
      </w:r>
      <w:r>
        <w:rPr>
          <w:rFonts w:hint="default" w:ascii="Times New Roman" w:hAnsi="Times New Roman" w:cs="Times New Roman"/>
        </w:rPr>
        <w:t>This</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because</w:t>
      </w:r>
      <w:r>
        <w:rPr>
          <w:rFonts w:hint="default" w:ascii="Times New Roman" w:hAnsi="Times New Roman" w:cs="Times New Roman"/>
          <w:spacing w:val="-36"/>
        </w:rPr>
        <w:t xml:space="preserve"> </w:t>
      </w:r>
      <w:r>
        <w:rPr>
          <w:rFonts w:hint="default" w:ascii="Times New Roman" w:hAnsi="Times New Roman" w:cs="Times New Roman"/>
        </w:rPr>
        <w:t>it</w:t>
      </w:r>
      <w:r>
        <w:rPr>
          <w:rFonts w:hint="default" w:ascii="Times New Roman" w:hAnsi="Times New Roman" w:cs="Times New Roman"/>
          <w:spacing w:val="-36"/>
        </w:rPr>
        <w:t xml:space="preserve"> </w:t>
      </w:r>
      <w:r>
        <w:rPr>
          <w:rFonts w:hint="default" w:ascii="Times New Roman" w:hAnsi="Times New Roman" w:cs="Times New Roman"/>
        </w:rPr>
        <w:t>just cannot</w:t>
      </w:r>
      <w:r>
        <w:rPr>
          <w:rFonts w:hint="default" w:ascii="Times New Roman" w:hAnsi="Times New Roman" w:cs="Times New Roman"/>
          <w:spacing w:val="-15"/>
        </w:rPr>
        <w:t xml:space="preserve"> </w:t>
      </w:r>
      <w:r>
        <w:rPr>
          <w:rFonts w:hint="default" w:ascii="Times New Roman" w:hAnsi="Times New Roman" w:cs="Times New Roman"/>
        </w:rPr>
        <w:t>keep</w:t>
      </w:r>
      <w:r>
        <w:rPr>
          <w:rFonts w:hint="default" w:ascii="Times New Roman" w:hAnsi="Times New Roman" w:cs="Times New Roman"/>
          <w:spacing w:val="-13"/>
        </w:rPr>
        <w:t xml:space="preserve"> </w:t>
      </w:r>
      <w:r>
        <w:rPr>
          <w:rFonts w:hint="default" w:ascii="Times New Roman" w:hAnsi="Times New Roman" w:cs="Times New Roman"/>
        </w:rPr>
        <w:t>up</w:t>
      </w:r>
      <w:r>
        <w:rPr>
          <w:rFonts w:hint="default" w:ascii="Times New Roman" w:hAnsi="Times New Roman" w:cs="Times New Roman"/>
          <w:spacing w:val="-16"/>
        </w:rPr>
        <w:t xml:space="preserve"> </w:t>
      </w:r>
      <w:r>
        <w:rPr>
          <w:rFonts w:hint="default" w:ascii="Times New Roman" w:hAnsi="Times New Roman" w:cs="Times New Roman"/>
        </w:rPr>
        <w:t>with</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stream</w:t>
      </w:r>
      <w:r>
        <w:rPr>
          <w:rFonts w:hint="default" w:ascii="Times New Roman" w:hAnsi="Times New Roman" w:cs="Times New Roman"/>
          <w:spacing w:val="-16"/>
        </w:rPr>
        <w:t xml:space="preserve"> </w:t>
      </w:r>
      <w:r>
        <w:rPr>
          <w:rFonts w:hint="default" w:ascii="Times New Roman" w:hAnsi="Times New Roman" w:cs="Times New Roman"/>
        </w:rPr>
        <w:t>of</w:t>
      </w:r>
      <w:r>
        <w:rPr>
          <w:rFonts w:hint="default" w:ascii="Times New Roman" w:hAnsi="Times New Roman" w:cs="Times New Roman"/>
          <w:spacing w:val="-14"/>
        </w:rPr>
        <w:t xml:space="preserve"> </w:t>
      </w:r>
      <w:r>
        <w:rPr>
          <w:rFonts w:hint="default" w:ascii="Times New Roman" w:hAnsi="Times New Roman" w:cs="Times New Roman"/>
        </w:rPr>
        <w:t>pulses</w:t>
      </w:r>
      <w:r>
        <w:rPr>
          <w:rFonts w:hint="default" w:ascii="Times New Roman" w:hAnsi="Times New Roman" w:cs="Times New Roman"/>
          <w:spacing w:val="-16"/>
        </w:rPr>
        <w:t xml:space="preserve"> </w:t>
      </w:r>
      <w:r>
        <w:rPr>
          <w:rFonts w:hint="default" w:ascii="Times New Roman" w:hAnsi="Times New Roman" w:cs="Times New Roman"/>
        </w:rPr>
        <w:t>asking</w:t>
      </w:r>
      <w:r>
        <w:rPr>
          <w:rFonts w:hint="default" w:ascii="Times New Roman" w:hAnsi="Times New Roman" w:cs="Times New Roman"/>
          <w:spacing w:val="-17"/>
        </w:rPr>
        <w:t xml:space="preserve"> </w:t>
      </w:r>
      <w:r>
        <w:rPr>
          <w:rFonts w:hint="default" w:ascii="Times New Roman" w:hAnsi="Times New Roman" w:cs="Times New Roman"/>
        </w:rPr>
        <w:t>it</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5"/>
        </w:rPr>
        <w:t xml:space="preserve"> </w:t>
      </w:r>
      <w:r>
        <w:rPr>
          <w:rFonts w:hint="default" w:ascii="Times New Roman" w:hAnsi="Times New Roman" w:cs="Times New Roman"/>
        </w:rPr>
        <w:t>step.</w:t>
      </w:r>
    </w:p>
    <w:p>
      <w:pPr>
        <w:pStyle w:val="6"/>
        <w:spacing w:before="64" w:line="338" w:lineRule="auto"/>
        <w:ind w:left="120" w:right="413"/>
        <w:rPr>
          <w:rFonts w:hint="default" w:ascii="Times New Roman" w:hAnsi="Times New Roman" w:cs="Times New Roman"/>
        </w:rPr>
      </w:pPr>
      <w:r>
        <w:rPr>
          <w:rFonts w:hint="default" w:ascii="Times New Roman" w:hAnsi="Times New Roman" w:cs="Times New Roman"/>
        </w:rPr>
        <w:t>Try</w:t>
      </w:r>
      <w:r>
        <w:rPr>
          <w:rFonts w:hint="default" w:ascii="Times New Roman" w:hAnsi="Times New Roman" w:cs="Times New Roman"/>
          <w:spacing w:val="-42"/>
        </w:rPr>
        <w:t xml:space="preserve"> </w:t>
      </w:r>
      <w:r>
        <w:rPr>
          <w:rFonts w:hint="default" w:ascii="Times New Roman" w:hAnsi="Times New Roman" w:cs="Times New Roman"/>
        </w:rPr>
        <w:t>disconnecting</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spacing w:val="-3"/>
        </w:rPr>
        <w:t>orange</w:t>
      </w:r>
      <w:r>
        <w:rPr>
          <w:rFonts w:hint="default" w:ascii="Times New Roman" w:hAnsi="Times New Roman" w:cs="Times New Roman"/>
          <w:spacing w:val="-41"/>
        </w:rPr>
        <w:t xml:space="preserve"> </w:t>
      </w:r>
      <w:r>
        <w:rPr>
          <w:rFonts w:hint="default" w:ascii="Times New Roman" w:hAnsi="Times New Roman" w:cs="Times New Roman"/>
        </w:rPr>
        <w:t>and</w:t>
      </w:r>
      <w:r>
        <w:rPr>
          <w:rFonts w:hint="default" w:ascii="Times New Roman" w:hAnsi="Times New Roman" w:cs="Times New Roman"/>
          <w:spacing w:val="-41"/>
        </w:rPr>
        <w:t xml:space="preserve"> </w:t>
      </w:r>
      <w:r>
        <w:rPr>
          <w:rFonts w:hint="default" w:ascii="Times New Roman" w:hAnsi="Times New Roman" w:cs="Times New Roman"/>
        </w:rPr>
        <w:t>pink</w:t>
      </w:r>
      <w:r>
        <w:rPr>
          <w:rFonts w:hint="default" w:ascii="Times New Roman" w:hAnsi="Times New Roman" w:cs="Times New Roman"/>
          <w:spacing w:val="-41"/>
        </w:rPr>
        <w:t xml:space="preserve"> </w:t>
      </w:r>
      <w:r>
        <w:rPr>
          <w:rFonts w:hint="default" w:ascii="Times New Roman" w:hAnsi="Times New Roman" w:cs="Times New Roman"/>
        </w:rPr>
        <w:t>leads</w:t>
      </w:r>
      <w:r>
        <w:rPr>
          <w:rFonts w:hint="default" w:ascii="Times New Roman" w:hAnsi="Times New Roman" w:cs="Times New Roman"/>
          <w:spacing w:val="-40"/>
        </w:rPr>
        <w:t xml:space="preserve"> </w:t>
      </w:r>
      <w:r>
        <w:rPr>
          <w:rFonts w:hint="default" w:ascii="Times New Roman" w:hAnsi="Times New Roman" w:cs="Times New Roman"/>
        </w:rPr>
        <w:t>of</w:t>
      </w:r>
      <w:r>
        <w:rPr>
          <w:rFonts w:hint="default" w:ascii="Times New Roman" w:hAnsi="Times New Roman" w:cs="Times New Roman"/>
          <w:spacing w:val="-40"/>
        </w:rPr>
        <w:t xml:space="preserve"> </w:t>
      </w:r>
      <w:r>
        <w:rPr>
          <w:rFonts w:hint="default" w:ascii="Times New Roman" w:hAnsi="Times New Roman" w:cs="Times New Roman"/>
        </w:rPr>
        <w:t>the</w:t>
      </w:r>
      <w:r>
        <w:rPr>
          <w:rFonts w:hint="default" w:ascii="Times New Roman" w:hAnsi="Times New Roman" w:cs="Times New Roman"/>
          <w:spacing w:val="-41"/>
        </w:rPr>
        <w:t xml:space="preserve"> </w:t>
      </w:r>
      <w:r>
        <w:rPr>
          <w:rFonts w:hint="default" w:ascii="Times New Roman" w:hAnsi="Times New Roman" w:cs="Times New Roman"/>
        </w:rPr>
        <w:t>stepper.</w:t>
      </w:r>
      <w:r>
        <w:rPr>
          <w:rFonts w:hint="default" w:ascii="Times New Roman" w:hAnsi="Times New Roman" w:cs="Times New Roman"/>
          <w:spacing w:val="-43"/>
        </w:rPr>
        <w:t xml:space="preserve"> </w:t>
      </w:r>
      <w:r>
        <w:rPr>
          <w:rFonts w:hint="default" w:ascii="Times New Roman" w:hAnsi="Times New Roman" w:cs="Times New Roman"/>
        </w:rPr>
        <w:t>It</w:t>
      </w:r>
      <w:r>
        <w:rPr>
          <w:rFonts w:hint="default" w:ascii="Times New Roman" w:hAnsi="Times New Roman" w:cs="Times New Roman"/>
          <w:spacing w:val="-41"/>
        </w:rPr>
        <w:t xml:space="preserve"> </w:t>
      </w:r>
      <w:r>
        <w:rPr>
          <w:rFonts w:hint="default" w:ascii="Times New Roman" w:hAnsi="Times New Roman" w:cs="Times New Roman"/>
        </w:rPr>
        <w:t>should</w:t>
      </w:r>
      <w:r>
        <w:rPr>
          <w:rFonts w:hint="default" w:ascii="Times New Roman" w:hAnsi="Times New Roman" w:cs="Times New Roman"/>
          <w:spacing w:val="-42"/>
        </w:rPr>
        <w:t xml:space="preserve"> </w:t>
      </w:r>
      <w:r>
        <w:rPr>
          <w:rFonts w:hint="default" w:ascii="Times New Roman" w:hAnsi="Times New Roman" w:cs="Times New Roman"/>
        </w:rPr>
        <w:t>still</w:t>
      </w:r>
      <w:r>
        <w:rPr>
          <w:rFonts w:hint="default" w:ascii="Times New Roman" w:hAnsi="Times New Roman" w:cs="Times New Roman"/>
          <w:spacing w:val="-41"/>
        </w:rPr>
        <w:t xml:space="preserve"> </w:t>
      </w:r>
      <w:r>
        <w:rPr>
          <w:rFonts w:hint="default" w:ascii="Times New Roman" w:hAnsi="Times New Roman" w:cs="Times New Roman"/>
        </w:rPr>
        <w:t>turn,</w:t>
      </w:r>
      <w:r>
        <w:rPr>
          <w:rFonts w:hint="default" w:ascii="Times New Roman" w:hAnsi="Times New Roman" w:cs="Times New Roman"/>
          <w:spacing w:val="-41"/>
        </w:rPr>
        <w:t xml:space="preserve"> </w:t>
      </w:r>
      <w:r>
        <w:rPr>
          <w:rFonts w:hint="default" w:ascii="Times New Roman" w:hAnsi="Times New Roman" w:cs="Times New Roman"/>
        </w:rPr>
        <w:t>but</w:t>
      </w:r>
      <w:r>
        <w:rPr>
          <w:rFonts w:hint="default" w:ascii="Times New Roman" w:hAnsi="Times New Roman" w:cs="Times New Roman"/>
          <w:spacing w:val="-41"/>
        </w:rPr>
        <w:t xml:space="preserve"> </w:t>
      </w:r>
      <w:r>
        <w:rPr>
          <w:rFonts w:hint="default" w:ascii="Times New Roman" w:hAnsi="Times New Roman" w:cs="Times New Roman"/>
        </w:rPr>
        <w:t>you</w:t>
      </w:r>
      <w:r>
        <w:rPr>
          <w:rFonts w:hint="default" w:ascii="Times New Roman" w:hAnsi="Times New Roman" w:cs="Times New Roman"/>
          <w:spacing w:val="-39"/>
        </w:rPr>
        <w:t xml:space="preserve"> </w:t>
      </w:r>
      <w:r>
        <w:rPr>
          <w:rFonts w:hint="default" w:ascii="Times New Roman" w:hAnsi="Times New Roman" w:cs="Times New Roman"/>
        </w:rPr>
        <w:t>will notice</w:t>
      </w:r>
      <w:r>
        <w:rPr>
          <w:rFonts w:hint="default" w:ascii="Times New Roman" w:hAnsi="Times New Roman" w:cs="Times New Roman"/>
          <w:spacing w:val="-31"/>
        </w:rPr>
        <w:t xml:space="preserve"> </w:t>
      </w:r>
      <w:r>
        <w:rPr>
          <w:rFonts w:hint="default" w:ascii="Times New Roman" w:hAnsi="Times New Roman" w:cs="Times New Roman"/>
        </w:rPr>
        <w:t>that</w:t>
      </w:r>
      <w:r>
        <w:rPr>
          <w:rFonts w:hint="default" w:ascii="Times New Roman" w:hAnsi="Times New Roman" w:cs="Times New Roman"/>
          <w:spacing w:val="-32"/>
        </w:rPr>
        <w:t xml:space="preserve"> </w:t>
      </w:r>
      <w:r>
        <w:rPr>
          <w:rFonts w:hint="default" w:ascii="Times New Roman" w:hAnsi="Times New Roman" w:cs="Times New Roman"/>
        </w:rPr>
        <w:t>it</w:t>
      </w:r>
      <w:r>
        <w:rPr>
          <w:rFonts w:hint="default" w:ascii="Times New Roman" w:hAnsi="Times New Roman" w:cs="Times New Roman"/>
          <w:spacing w:val="-31"/>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weaker,</w:t>
      </w:r>
      <w:r>
        <w:rPr>
          <w:rFonts w:hint="default" w:ascii="Times New Roman" w:hAnsi="Times New Roman" w:cs="Times New Roman"/>
          <w:spacing w:val="-32"/>
        </w:rPr>
        <w:t xml:space="preserve"> </w:t>
      </w:r>
      <w:r>
        <w:rPr>
          <w:rFonts w:hint="default" w:ascii="Times New Roman" w:hAnsi="Times New Roman" w:cs="Times New Roman"/>
        </w:rPr>
        <w:t>as</w:t>
      </w:r>
      <w:r>
        <w:rPr>
          <w:rFonts w:hint="default" w:ascii="Times New Roman" w:hAnsi="Times New Roman" w:cs="Times New Roman"/>
          <w:spacing w:val="-31"/>
        </w:rPr>
        <w:t xml:space="preserve"> </w:t>
      </w:r>
      <w:r>
        <w:rPr>
          <w:rFonts w:hint="default" w:ascii="Times New Roman" w:hAnsi="Times New Roman" w:cs="Times New Roman"/>
        </w:rPr>
        <w:t>it</w:t>
      </w:r>
      <w:r>
        <w:rPr>
          <w:rFonts w:hint="default" w:ascii="Times New Roman" w:hAnsi="Times New Roman" w:cs="Times New Roman"/>
          <w:spacing w:val="-32"/>
        </w:rPr>
        <w:t xml:space="preserve"> </w:t>
      </w:r>
      <w:r>
        <w:rPr>
          <w:rFonts w:hint="default" w:ascii="Times New Roman" w:hAnsi="Times New Roman" w:cs="Times New Roman"/>
        </w:rPr>
        <w:t>does</w:t>
      </w:r>
      <w:r>
        <w:rPr>
          <w:rFonts w:hint="default" w:ascii="Times New Roman" w:hAnsi="Times New Roman" w:cs="Times New Roman"/>
          <w:spacing w:val="-29"/>
        </w:rPr>
        <w:t xml:space="preserve"> </w:t>
      </w:r>
      <w:r>
        <w:rPr>
          <w:rFonts w:hint="default" w:ascii="Times New Roman" w:hAnsi="Times New Roman" w:cs="Times New Roman"/>
        </w:rPr>
        <w:t>not</w:t>
      </w:r>
      <w:r>
        <w:rPr>
          <w:rFonts w:hint="default" w:ascii="Times New Roman" w:hAnsi="Times New Roman" w:cs="Times New Roman"/>
          <w:spacing w:val="-32"/>
        </w:rPr>
        <w:t xml:space="preserve"> </w:t>
      </w:r>
      <w:r>
        <w:rPr>
          <w:rFonts w:hint="default" w:ascii="Times New Roman" w:hAnsi="Times New Roman" w:cs="Times New Roman"/>
        </w:rPr>
        <w:t>have</w:t>
      </w:r>
      <w:r>
        <w:rPr>
          <w:rFonts w:hint="default" w:ascii="Times New Roman" w:hAnsi="Times New Roman" w:cs="Times New Roman"/>
          <w:spacing w:val="-33"/>
        </w:rPr>
        <w:t xml:space="preserve"> </w:t>
      </w:r>
      <w:r>
        <w:rPr>
          <w:rFonts w:hint="default" w:ascii="Times New Roman" w:hAnsi="Times New Roman" w:cs="Times New Roman"/>
        </w:rPr>
        <w:t>both</w:t>
      </w:r>
      <w:r>
        <w:rPr>
          <w:rFonts w:hint="default" w:ascii="Times New Roman" w:hAnsi="Times New Roman" w:cs="Times New Roman"/>
          <w:spacing w:val="-32"/>
        </w:rPr>
        <w:t xml:space="preserve"> </w:t>
      </w:r>
      <w:r>
        <w:rPr>
          <w:rFonts w:hint="default" w:ascii="Times New Roman" w:hAnsi="Times New Roman" w:cs="Times New Roman"/>
        </w:rPr>
        <w:t>coils</w:t>
      </w:r>
      <w:r>
        <w:rPr>
          <w:rFonts w:hint="default" w:ascii="Times New Roman" w:hAnsi="Times New Roman" w:cs="Times New Roman"/>
          <w:spacing w:val="-31"/>
        </w:rPr>
        <w:t xml:space="preserve"> </w:t>
      </w:r>
      <w:r>
        <w:rPr>
          <w:rFonts w:hint="default" w:ascii="Times New Roman" w:hAnsi="Times New Roman" w:cs="Times New Roman"/>
        </w:rPr>
        <w:t>working</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2"/>
        </w:rPr>
        <w:t xml:space="preserve"> </w:t>
      </w:r>
      <w:r>
        <w:rPr>
          <w:rFonts w:hint="default" w:ascii="Times New Roman" w:hAnsi="Times New Roman" w:cs="Times New Roman"/>
        </w:rPr>
        <w:t>push</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0"/>
        </w:rPr>
        <w:t xml:space="preserve"> </w:t>
      </w:r>
      <w:r>
        <w:rPr>
          <w:rFonts w:hint="default" w:ascii="Times New Roman" w:hAnsi="Times New Roman" w:cs="Times New Roman"/>
        </w:rPr>
        <w:t>motor</w:t>
      </w:r>
      <w:r>
        <w:rPr>
          <w:rFonts w:hint="default" w:ascii="Times New Roman" w:hAnsi="Times New Roman" w:cs="Times New Roman"/>
          <w:spacing w:val="-30"/>
        </w:rPr>
        <w:t xml:space="preserve"> </w:t>
      </w:r>
      <w:r>
        <w:rPr>
          <w:rFonts w:hint="default" w:ascii="Times New Roman" w:hAnsi="Times New Roman" w:cs="Times New Roman"/>
        </w:rPr>
        <w:t>around.</w:t>
      </w:r>
    </w:p>
    <w:p>
      <w:pPr>
        <w:spacing w:after="0" w:line="338" w:lineRule="auto"/>
        <w:rPr>
          <w:rFonts w:hint="default" w:ascii="Times New Roman" w:hAnsi="Times New Roman" w:cs="Times New Roman"/>
        </w:rPr>
        <w:sectPr>
          <w:pgSz w:w="11930" w:h="16850"/>
          <w:pgMar w:top="1600" w:right="780" w:bottom="1300" w:left="960" w:header="0" w:footer="1106" w:gutter="0"/>
        </w:sectPr>
      </w:pPr>
    </w:p>
    <w:p>
      <w:pPr>
        <w:pStyle w:val="2"/>
        <w:spacing w:before="84"/>
        <w:ind w:left="3284" w:right="1692" w:hanging="973"/>
        <w:rPr>
          <w:rFonts w:hint="default" w:ascii="Times New Roman" w:hAnsi="Times New Roman" w:cs="Times New Roman"/>
        </w:rPr>
      </w:pPr>
      <w:bookmarkStart w:id="30" w:name="_TOC_250006"/>
      <w:r>
        <w:rPr>
          <w:rFonts w:hint="default" w:ascii="Times New Roman" w:hAnsi="Times New Roman" w:cs="Times New Roman"/>
          <w:w w:val="85"/>
        </w:rPr>
        <w:t xml:space="preserve">Lesson 29 Control a stepper motor </w:t>
      </w:r>
      <w:bookmarkEnd w:id="30"/>
      <w:r>
        <w:rPr>
          <w:rFonts w:hint="default" w:ascii="Times New Roman" w:hAnsi="Times New Roman" w:cs="Times New Roman"/>
          <w:w w:val="95"/>
        </w:rPr>
        <w:t>using a rotary encoder</w:t>
      </w:r>
    </w:p>
    <w:p>
      <w:pPr>
        <w:pStyle w:val="6"/>
        <w:spacing w:before="6"/>
        <w:rPr>
          <w:rFonts w:hint="default" w:ascii="Times New Roman" w:hAnsi="Times New Roman" w:cs="Times New Roman"/>
          <w:b/>
          <w:sz w:val="33"/>
        </w:rPr>
      </w:pPr>
    </w:p>
    <w:p>
      <w:pPr>
        <w:pStyle w:val="3"/>
        <w:ind w:left="120"/>
        <w:rPr>
          <w:rFonts w:hint="default" w:ascii="Times New Roman" w:hAnsi="Times New Roman" w:cs="Times New Roman"/>
        </w:rPr>
      </w:pPr>
      <w:r>
        <w:rPr>
          <w:rFonts w:hint="default" w:ascii="Times New Roman" w:hAnsi="Times New Roman" w:cs="Times New Roman"/>
          <w:w w:val="90"/>
        </w:rPr>
        <w:t>Introduction</w:t>
      </w:r>
    </w:p>
    <w:p>
      <w:pPr>
        <w:pStyle w:val="6"/>
        <w:spacing w:before="81" w:line="338" w:lineRule="auto"/>
        <w:ind w:left="120"/>
        <w:rPr>
          <w:rFonts w:hint="default" w:ascii="Times New Roman" w:hAnsi="Times New Roman" w:cs="Times New Roman"/>
        </w:rPr>
      </w:pPr>
      <w:r>
        <w:rPr>
          <w:rFonts w:hint="default" w:ascii="Times New Roman" w:hAnsi="Times New Roman" w:cs="Times New Roman"/>
        </w:rPr>
        <w:t>Welcome</w:t>
      </w:r>
      <w:r>
        <w:rPr>
          <w:rFonts w:hint="default" w:ascii="Times New Roman" w:hAnsi="Times New Roman" w:cs="Times New Roman"/>
          <w:spacing w:val="-35"/>
        </w:rPr>
        <w:t xml:space="preserve"> </w:t>
      </w:r>
      <w:r>
        <w:rPr>
          <w:rFonts w:hint="default" w:ascii="Times New Roman" w:hAnsi="Times New Roman" w:cs="Times New Roman"/>
        </w:rPr>
        <w:t>to</w:t>
      </w:r>
      <w:r>
        <w:rPr>
          <w:rFonts w:hint="default" w:ascii="Times New Roman" w:hAnsi="Times New Roman" w:cs="Times New Roman"/>
          <w:spacing w:val="-35"/>
        </w:rPr>
        <w:t xml:space="preserve"> </w:t>
      </w:r>
      <w:r>
        <w:rPr>
          <w:rFonts w:hint="default" w:ascii="Times New Roman" w:hAnsi="Times New Roman" w:cs="Times New Roman"/>
        </w:rPr>
        <w:t>this</w:t>
      </w:r>
      <w:r>
        <w:rPr>
          <w:rFonts w:hint="default" w:ascii="Times New Roman" w:hAnsi="Times New Roman" w:cs="Times New Roman"/>
          <w:spacing w:val="-34"/>
        </w:rPr>
        <w:t xml:space="preserve"> </w:t>
      </w:r>
      <w:r>
        <w:rPr>
          <w:rFonts w:hint="default" w:ascii="Times New Roman" w:hAnsi="Times New Roman" w:cs="Times New Roman"/>
        </w:rPr>
        <w:t>multi</w:t>
      </w:r>
      <w:r>
        <w:rPr>
          <w:rFonts w:hint="default" w:ascii="Times New Roman" w:hAnsi="Times New Roman" w:cs="Times New Roman"/>
          <w:spacing w:val="-35"/>
        </w:rPr>
        <w:t xml:space="preserve"> </w:t>
      </w:r>
      <w:r>
        <w:rPr>
          <w:rFonts w:hint="default" w:ascii="Times New Roman" w:hAnsi="Times New Roman" w:cs="Times New Roman"/>
        </w:rPr>
        <w:t>part</w:t>
      </w:r>
      <w:r>
        <w:rPr>
          <w:rFonts w:hint="default" w:ascii="Times New Roman" w:hAnsi="Times New Roman" w:cs="Times New Roman"/>
          <w:spacing w:val="-35"/>
        </w:rPr>
        <w:t xml:space="preserve"> </w:t>
      </w:r>
      <w:r>
        <w:rPr>
          <w:rFonts w:hint="default" w:ascii="Times New Roman" w:hAnsi="Times New Roman" w:cs="Times New Roman"/>
        </w:rPr>
        <w:t>tutorial</w:t>
      </w:r>
      <w:r>
        <w:rPr>
          <w:rFonts w:hint="default" w:ascii="Times New Roman" w:hAnsi="Times New Roman" w:cs="Times New Roman"/>
          <w:spacing w:val="-34"/>
        </w:rPr>
        <w:t xml:space="preserve"> </w:t>
      </w:r>
      <w:r>
        <w:rPr>
          <w:rFonts w:hint="default" w:ascii="Times New Roman" w:hAnsi="Times New Roman" w:cs="Times New Roman"/>
        </w:rPr>
        <w:t>on</w:t>
      </w:r>
      <w:r>
        <w:rPr>
          <w:rFonts w:hint="default" w:ascii="Times New Roman" w:hAnsi="Times New Roman" w:cs="Times New Roman"/>
          <w:spacing w:val="-35"/>
        </w:rPr>
        <w:t xml:space="preserve"> </w:t>
      </w:r>
      <w:r>
        <w:rPr>
          <w:rFonts w:hint="default" w:ascii="Times New Roman" w:hAnsi="Times New Roman" w:cs="Times New Roman"/>
        </w:rPr>
        <w:t>how</w:t>
      </w:r>
      <w:r>
        <w:rPr>
          <w:rFonts w:hint="default" w:ascii="Times New Roman" w:hAnsi="Times New Roman" w:cs="Times New Roman"/>
          <w:spacing w:val="-35"/>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control</w:t>
      </w:r>
      <w:r>
        <w:rPr>
          <w:rFonts w:hint="default" w:ascii="Times New Roman" w:hAnsi="Times New Roman" w:cs="Times New Roman"/>
          <w:spacing w:val="-34"/>
        </w:rPr>
        <w:t xml:space="preserve"> </w:t>
      </w:r>
      <w:r>
        <w:rPr>
          <w:rFonts w:hint="default" w:ascii="Times New Roman" w:hAnsi="Times New Roman" w:cs="Times New Roman"/>
        </w:rPr>
        <w:t>different</w:t>
      </w:r>
      <w:r>
        <w:rPr>
          <w:rFonts w:hint="default" w:ascii="Times New Roman" w:hAnsi="Times New Roman" w:cs="Times New Roman"/>
          <w:spacing w:val="-35"/>
        </w:rPr>
        <w:t xml:space="preserve"> </w:t>
      </w:r>
      <w:r>
        <w:rPr>
          <w:rFonts w:hint="default" w:ascii="Times New Roman" w:hAnsi="Times New Roman" w:cs="Times New Roman"/>
        </w:rPr>
        <w:t>stepper</w:t>
      </w:r>
      <w:r>
        <w:rPr>
          <w:rFonts w:hint="default" w:ascii="Times New Roman" w:hAnsi="Times New Roman" w:cs="Times New Roman"/>
          <w:spacing w:val="-33"/>
        </w:rPr>
        <w:t xml:space="preserve"> </w:t>
      </w:r>
      <w:r>
        <w:rPr>
          <w:rFonts w:hint="default" w:ascii="Times New Roman" w:hAnsi="Times New Roman" w:cs="Times New Roman"/>
        </w:rPr>
        <w:t>motors</w:t>
      </w:r>
      <w:r>
        <w:rPr>
          <w:rFonts w:hint="default" w:ascii="Times New Roman" w:hAnsi="Times New Roman" w:cs="Times New Roman"/>
          <w:spacing w:val="-34"/>
        </w:rPr>
        <w:t xml:space="preserve"> </w:t>
      </w:r>
      <w:r>
        <w:rPr>
          <w:rFonts w:hint="default" w:ascii="Times New Roman" w:hAnsi="Times New Roman" w:cs="Times New Roman"/>
        </w:rPr>
        <w:t>using</w:t>
      </w:r>
      <w:r>
        <w:rPr>
          <w:rFonts w:hint="default" w:ascii="Times New Roman" w:hAnsi="Times New Roman" w:cs="Times New Roman"/>
          <w:spacing w:val="-35"/>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rotary encoder.</w:t>
      </w:r>
    </w:p>
    <w:p>
      <w:pPr>
        <w:pStyle w:val="6"/>
        <w:spacing w:before="63" w:line="336" w:lineRule="auto"/>
        <w:ind w:left="120"/>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0"/>
        </w:rPr>
        <w:t xml:space="preserve"> </w:t>
      </w:r>
      <w:r>
        <w:rPr>
          <w:rFonts w:hint="default" w:ascii="Times New Roman" w:hAnsi="Times New Roman" w:cs="Times New Roman"/>
        </w:rPr>
        <w:t>this</w:t>
      </w:r>
      <w:r>
        <w:rPr>
          <w:rFonts w:hint="default" w:ascii="Times New Roman" w:hAnsi="Times New Roman" w:cs="Times New Roman"/>
          <w:spacing w:val="-29"/>
        </w:rPr>
        <w:t xml:space="preserve"> </w:t>
      </w:r>
      <w:r>
        <w:rPr>
          <w:rFonts w:hint="default" w:ascii="Times New Roman" w:hAnsi="Times New Roman" w:cs="Times New Roman"/>
        </w:rPr>
        <w:t>first</w:t>
      </w:r>
      <w:r>
        <w:rPr>
          <w:rFonts w:hint="default" w:ascii="Times New Roman" w:hAnsi="Times New Roman" w:cs="Times New Roman"/>
          <w:spacing w:val="-29"/>
        </w:rPr>
        <w:t xml:space="preserve"> </w:t>
      </w:r>
      <w:r>
        <w:rPr>
          <w:rFonts w:hint="default" w:ascii="Times New Roman" w:hAnsi="Times New Roman" w:cs="Times New Roman"/>
        </w:rPr>
        <w:t>part</w:t>
      </w:r>
      <w:r>
        <w:rPr>
          <w:rFonts w:hint="default" w:ascii="Times New Roman" w:hAnsi="Times New Roman" w:cs="Times New Roman"/>
          <w:spacing w:val="-29"/>
        </w:rPr>
        <w:t xml:space="preserve"> </w:t>
      </w:r>
      <w:r>
        <w:rPr>
          <w:rFonts w:hint="default" w:ascii="Times New Roman" w:hAnsi="Times New Roman" w:cs="Times New Roman"/>
        </w:rPr>
        <w:t>we</w:t>
      </w:r>
      <w:r>
        <w:rPr>
          <w:rFonts w:hint="default" w:ascii="Times New Roman" w:hAnsi="Times New Roman" w:cs="Times New Roman"/>
          <w:spacing w:val="-29"/>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use</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inexpensive</w:t>
      </w:r>
      <w:r>
        <w:rPr>
          <w:rFonts w:hint="default" w:ascii="Times New Roman" w:hAnsi="Times New Roman" w:cs="Times New Roman"/>
          <w:spacing w:val="-28"/>
        </w:rPr>
        <w:t xml:space="preserve"> </w:t>
      </w:r>
      <w:r>
        <w:rPr>
          <w:rFonts w:hint="default" w:ascii="Times New Roman" w:hAnsi="Times New Roman" w:cs="Times New Roman"/>
        </w:rPr>
        <w:t>and</w:t>
      </w:r>
      <w:r>
        <w:rPr>
          <w:rFonts w:hint="default" w:ascii="Times New Roman" w:hAnsi="Times New Roman" w:cs="Times New Roman"/>
          <w:spacing w:val="-30"/>
        </w:rPr>
        <w:t xml:space="preserve"> </w:t>
      </w:r>
      <w:r>
        <w:rPr>
          <w:rFonts w:hint="default" w:ascii="Times New Roman" w:hAnsi="Times New Roman" w:cs="Times New Roman"/>
        </w:rPr>
        <w:t>popular</w:t>
      </w:r>
      <w:r>
        <w:rPr>
          <w:rFonts w:hint="default" w:ascii="Times New Roman" w:hAnsi="Times New Roman" w:cs="Times New Roman"/>
          <w:spacing w:val="-29"/>
        </w:rPr>
        <w:t xml:space="preserve"> </w:t>
      </w:r>
      <w:r>
        <w:rPr>
          <w:rFonts w:hint="default" w:ascii="Times New Roman" w:hAnsi="Times New Roman" w:cs="Times New Roman"/>
        </w:rPr>
        <w:t>stepper</w:t>
      </w:r>
      <w:r>
        <w:rPr>
          <w:rFonts w:hint="default" w:ascii="Times New Roman" w:hAnsi="Times New Roman" w:cs="Times New Roman"/>
          <w:spacing w:val="-28"/>
        </w:rPr>
        <w:t xml:space="preserve"> </w:t>
      </w:r>
      <w:r>
        <w:rPr>
          <w:rFonts w:hint="default" w:ascii="Times New Roman" w:hAnsi="Times New Roman" w:cs="Times New Roman"/>
        </w:rPr>
        <w:t>motor</w:t>
      </w:r>
      <w:r>
        <w:rPr>
          <w:rFonts w:hint="default" w:ascii="Times New Roman" w:hAnsi="Times New Roman" w:cs="Times New Roman"/>
          <w:spacing w:val="-29"/>
        </w:rPr>
        <w:t xml:space="preserve"> </w:t>
      </w:r>
      <w:r>
        <w:rPr>
          <w:rFonts w:hint="default" w:ascii="Times New Roman" w:hAnsi="Times New Roman" w:cs="Times New Roman"/>
        </w:rPr>
        <w:t>that</w:t>
      </w:r>
      <w:r>
        <w:rPr>
          <w:rFonts w:hint="default" w:ascii="Times New Roman" w:hAnsi="Times New Roman" w:cs="Times New Roman"/>
          <w:spacing w:val="-29"/>
        </w:rPr>
        <w:t xml:space="preserve"> </w:t>
      </w:r>
      <w:r>
        <w:rPr>
          <w:rFonts w:hint="default" w:ascii="Times New Roman" w:hAnsi="Times New Roman" w:cs="Times New Roman"/>
        </w:rPr>
        <w:t>comes</w:t>
      </w:r>
      <w:r>
        <w:rPr>
          <w:rFonts w:hint="default" w:ascii="Times New Roman" w:hAnsi="Times New Roman" w:cs="Times New Roman"/>
          <w:spacing w:val="-29"/>
        </w:rPr>
        <w:t xml:space="preserve"> </w:t>
      </w:r>
      <w:r>
        <w:rPr>
          <w:rFonts w:hint="default" w:ascii="Times New Roman" w:hAnsi="Times New Roman" w:cs="Times New Roman"/>
        </w:rPr>
        <w:t>with</w:t>
      </w:r>
      <w:r>
        <w:rPr>
          <w:rFonts w:hint="default" w:ascii="Times New Roman" w:hAnsi="Times New Roman" w:cs="Times New Roman"/>
          <w:spacing w:val="-30"/>
        </w:rPr>
        <w:t xml:space="preserve"> </w:t>
      </w:r>
      <w:r>
        <w:rPr>
          <w:rFonts w:hint="default" w:ascii="Times New Roman" w:hAnsi="Times New Roman" w:cs="Times New Roman"/>
        </w:rPr>
        <w:t>it‟s own</w:t>
      </w:r>
      <w:r>
        <w:rPr>
          <w:rFonts w:hint="default" w:ascii="Times New Roman" w:hAnsi="Times New Roman" w:cs="Times New Roman"/>
          <w:spacing w:val="-18"/>
        </w:rPr>
        <w:t xml:space="preserve"> </w:t>
      </w:r>
      <w:r>
        <w:rPr>
          <w:rFonts w:hint="default" w:ascii="Times New Roman" w:hAnsi="Times New Roman" w:cs="Times New Roman"/>
        </w:rPr>
        <w:t>control</w:t>
      </w:r>
      <w:r>
        <w:rPr>
          <w:rFonts w:hint="default" w:ascii="Times New Roman" w:hAnsi="Times New Roman" w:cs="Times New Roman"/>
          <w:spacing w:val="-17"/>
        </w:rPr>
        <w:t xml:space="preserve"> </w:t>
      </w:r>
      <w:r>
        <w:rPr>
          <w:rFonts w:hint="default" w:ascii="Times New Roman" w:hAnsi="Times New Roman" w:cs="Times New Roman"/>
        </w:rPr>
        <w:t>board.</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28BYJ-48</w:t>
      </w:r>
      <w:r>
        <w:rPr>
          <w:rFonts w:hint="default" w:ascii="Times New Roman" w:hAnsi="Times New Roman" w:cs="Times New Roman"/>
          <w:spacing w:val="-17"/>
        </w:rPr>
        <w:t xml:space="preserve"> </w:t>
      </w:r>
      <w:r>
        <w:rPr>
          <w:rFonts w:hint="default" w:ascii="Times New Roman" w:hAnsi="Times New Roman" w:cs="Times New Roman"/>
        </w:rPr>
        <w:t>stepper</w:t>
      </w:r>
      <w:r>
        <w:rPr>
          <w:rFonts w:hint="default" w:ascii="Times New Roman" w:hAnsi="Times New Roman" w:cs="Times New Roman"/>
          <w:spacing w:val="-17"/>
        </w:rPr>
        <w:t xml:space="preserve"> </w:t>
      </w:r>
      <w:r>
        <w:rPr>
          <w:rFonts w:hint="default" w:ascii="Times New Roman" w:hAnsi="Times New Roman" w:cs="Times New Roman"/>
        </w:rPr>
        <w:t>motor</w:t>
      </w:r>
      <w:r>
        <w:rPr>
          <w:rFonts w:hint="default" w:ascii="Times New Roman" w:hAnsi="Times New Roman" w:cs="Times New Roman"/>
          <w:spacing w:val="-16"/>
        </w:rPr>
        <w:t xml:space="preserve"> </w:t>
      </w:r>
      <w:r>
        <w:rPr>
          <w:rFonts w:hint="default" w:ascii="Times New Roman" w:hAnsi="Times New Roman" w:cs="Times New Roman"/>
        </w:rPr>
        <w:t>with</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ULN2003</w:t>
      </w:r>
      <w:r>
        <w:rPr>
          <w:rFonts w:hint="default" w:ascii="Times New Roman" w:hAnsi="Times New Roman" w:cs="Times New Roman"/>
          <w:spacing w:val="-17"/>
        </w:rPr>
        <w:t xml:space="preserve"> </w:t>
      </w:r>
      <w:r>
        <w:rPr>
          <w:rFonts w:hint="default" w:ascii="Times New Roman" w:hAnsi="Times New Roman" w:cs="Times New Roman"/>
        </w:rPr>
        <w:t>board.</w:t>
      </w:r>
    </w:p>
    <w:p>
      <w:pPr>
        <w:pStyle w:val="6"/>
        <w:spacing w:before="65" w:line="338" w:lineRule="auto"/>
        <w:ind w:left="120"/>
        <w:rPr>
          <w:rFonts w:hint="default" w:ascii="Times New Roman" w:hAnsi="Times New Roman" w:cs="Times New Roman"/>
        </w:rPr>
      </w:pPr>
      <w:r>
        <w:rPr>
          <w:rFonts w:hint="default" w:ascii="Times New Roman" w:hAnsi="Times New Roman" w:cs="Times New Roman"/>
        </w:rPr>
        <w:t>The 28BYJ-48 motor is not very fast or very strong, but it‟s great for beginners to start experimenting with controlling a stepper motor with an Arduino.</w:t>
      </w:r>
    </w:p>
    <w:p>
      <w:pPr>
        <w:pStyle w:val="6"/>
        <w:spacing w:before="63" w:line="336" w:lineRule="auto"/>
        <w:ind w:left="120" w:right="389"/>
        <w:jc w:val="both"/>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7"/>
        </w:rPr>
        <w:t xml:space="preserve"> </w:t>
      </w:r>
      <w:r>
        <w:rPr>
          <w:rFonts w:hint="default" w:ascii="Times New Roman" w:hAnsi="Times New Roman" w:cs="Times New Roman"/>
        </w:rPr>
        <w:t>will</w:t>
      </w:r>
      <w:r>
        <w:rPr>
          <w:rFonts w:hint="default" w:ascii="Times New Roman" w:hAnsi="Times New Roman" w:cs="Times New Roman"/>
          <w:spacing w:val="-5"/>
        </w:rPr>
        <w:t xml:space="preserve"> </w:t>
      </w:r>
      <w:r>
        <w:rPr>
          <w:rFonts w:hint="default" w:ascii="Times New Roman" w:hAnsi="Times New Roman" w:cs="Times New Roman"/>
        </w:rPr>
        <w:t>write</w:t>
      </w:r>
      <w:r>
        <w:rPr>
          <w:rFonts w:hint="default" w:ascii="Times New Roman" w:hAnsi="Times New Roman" w:cs="Times New Roman"/>
          <w:spacing w:val="-9"/>
        </w:rPr>
        <w:t xml:space="preserve"> </w:t>
      </w:r>
      <w:r>
        <w:rPr>
          <w:rFonts w:hint="default" w:ascii="Times New Roman" w:hAnsi="Times New Roman" w:cs="Times New Roman"/>
        </w:rPr>
        <w:t>some</w:t>
      </w:r>
      <w:r>
        <w:rPr>
          <w:rFonts w:hint="default" w:ascii="Times New Roman" w:hAnsi="Times New Roman" w:cs="Times New Roman"/>
          <w:spacing w:val="-8"/>
        </w:rPr>
        <w:t xml:space="preserve"> </w:t>
      </w:r>
      <w:r>
        <w:rPr>
          <w:rFonts w:hint="default" w:ascii="Times New Roman" w:hAnsi="Times New Roman" w:cs="Times New Roman"/>
        </w:rPr>
        <w:t>code</w:t>
      </w:r>
      <w:r>
        <w:rPr>
          <w:rFonts w:hint="default" w:ascii="Times New Roman" w:hAnsi="Times New Roman" w:cs="Times New Roman"/>
          <w:spacing w:val="-7"/>
        </w:rPr>
        <w:t xml:space="preserve"> </w:t>
      </w:r>
      <w:r>
        <w:rPr>
          <w:rFonts w:hint="default" w:ascii="Times New Roman" w:hAnsi="Times New Roman" w:cs="Times New Roman"/>
        </w:rPr>
        <w:t>to</w:t>
      </w:r>
      <w:r>
        <w:rPr>
          <w:rFonts w:hint="default" w:ascii="Times New Roman" w:hAnsi="Times New Roman" w:cs="Times New Roman"/>
          <w:spacing w:val="-7"/>
        </w:rPr>
        <w:t xml:space="preserve"> </w:t>
      </w:r>
      <w:r>
        <w:rPr>
          <w:rFonts w:hint="default" w:ascii="Times New Roman" w:hAnsi="Times New Roman" w:cs="Times New Roman"/>
        </w:rPr>
        <w:t>have</w:t>
      </w:r>
      <w:r>
        <w:rPr>
          <w:rFonts w:hint="default" w:ascii="Times New Roman" w:hAnsi="Times New Roman" w:cs="Times New Roman"/>
          <w:spacing w:val="-6"/>
        </w:rPr>
        <w:t xml:space="preserve"> </w:t>
      </w:r>
      <w:r>
        <w:rPr>
          <w:rFonts w:hint="default" w:ascii="Times New Roman" w:hAnsi="Times New Roman" w:cs="Times New Roman"/>
        </w:rPr>
        <w:t>the</w:t>
      </w:r>
      <w:r>
        <w:rPr>
          <w:rFonts w:hint="default" w:ascii="Times New Roman" w:hAnsi="Times New Roman" w:cs="Times New Roman"/>
          <w:spacing w:val="-6"/>
        </w:rPr>
        <w:t xml:space="preserve"> </w:t>
      </w:r>
      <w:r>
        <w:rPr>
          <w:rFonts w:hint="default" w:ascii="Times New Roman" w:hAnsi="Times New Roman" w:cs="Times New Roman"/>
        </w:rPr>
        <w:t>motor</w:t>
      </w:r>
      <w:r>
        <w:rPr>
          <w:rFonts w:hint="default" w:ascii="Times New Roman" w:hAnsi="Times New Roman" w:cs="Times New Roman"/>
          <w:spacing w:val="-9"/>
        </w:rPr>
        <w:t xml:space="preserve"> </w:t>
      </w:r>
      <w:r>
        <w:rPr>
          <w:rFonts w:hint="default" w:ascii="Times New Roman" w:hAnsi="Times New Roman" w:cs="Times New Roman"/>
        </w:rPr>
        <w:t>move</w:t>
      </w:r>
      <w:r>
        <w:rPr>
          <w:rFonts w:hint="default" w:ascii="Times New Roman" w:hAnsi="Times New Roman" w:cs="Times New Roman"/>
          <w:spacing w:val="-7"/>
        </w:rPr>
        <w:t xml:space="preserve"> </w:t>
      </w:r>
      <w:r>
        <w:rPr>
          <w:rFonts w:hint="default" w:ascii="Times New Roman" w:hAnsi="Times New Roman" w:cs="Times New Roman"/>
        </w:rPr>
        <w:t>in</w:t>
      </w:r>
      <w:r>
        <w:rPr>
          <w:rFonts w:hint="default" w:ascii="Times New Roman" w:hAnsi="Times New Roman" w:cs="Times New Roman"/>
          <w:spacing w:val="-8"/>
        </w:rPr>
        <w:t xml:space="preserve"> </w:t>
      </w:r>
      <w:r>
        <w:rPr>
          <w:rFonts w:hint="default" w:ascii="Times New Roman" w:hAnsi="Times New Roman" w:cs="Times New Roman"/>
        </w:rPr>
        <w:t>the</w:t>
      </w:r>
      <w:r>
        <w:rPr>
          <w:rFonts w:hint="default" w:ascii="Times New Roman" w:hAnsi="Times New Roman" w:cs="Times New Roman"/>
          <w:spacing w:val="-6"/>
        </w:rPr>
        <w:t xml:space="preserve"> </w:t>
      </w:r>
      <w:r>
        <w:rPr>
          <w:rFonts w:hint="default" w:ascii="Times New Roman" w:hAnsi="Times New Roman" w:cs="Times New Roman"/>
        </w:rPr>
        <w:t>direction</w:t>
      </w:r>
      <w:r>
        <w:rPr>
          <w:rFonts w:hint="default" w:ascii="Times New Roman" w:hAnsi="Times New Roman" w:cs="Times New Roman"/>
          <w:spacing w:val="-9"/>
        </w:rPr>
        <w:t xml:space="preserve"> </w:t>
      </w:r>
      <w:r>
        <w:rPr>
          <w:rFonts w:hint="default" w:ascii="Times New Roman" w:hAnsi="Times New Roman" w:cs="Times New Roman"/>
        </w:rPr>
        <w:t>that</w:t>
      </w:r>
      <w:r>
        <w:rPr>
          <w:rFonts w:hint="default" w:ascii="Times New Roman" w:hAnsi="Times New Roman" w:cs="Times New Roman"/>
          <w:spacing w:val="-8"/>
        </w:rPr>
        <w:t xml:space="preserve"> </w:t>
      </w:r>
      <w:r>
        <w:rPr>
          <w:rFonts w:hint="default" w:ascii="Times New Roman" w:hAnsi="Times New Roman" w:cs="Times New Roman"/>
        </w:rPr>
        <w:t>we</w:t>
      </w:r>
      <w:r>
        <w:rPr>
          <w:rFonts w:hint="default" w:ascii="Times New Roman" w:hAnsi="Times New Roman" w:cs="Times New Roman"/>
          <w:spacing w:val="-6"/>
        </w:rPr>
        <w:t xml:space="preserve"> </w:t>
      </w:r>
      <w:r>
        <w:rPr>
          <w:rFonts w:hint="default" w:ascii="Times New Roman" w:hAnsi="Times New Roman" w:cs="Times New Roman"/>
        </w:rPr>
        <w:t>turn</w:t>
      </w:r>
      <w:r>
        <w:rPr>
          <w:rFonts w:hint="default" w:ascii="Times New Roman" w:hAnsi="Times New Roman" w:cs="Times New Roman"/>
          <w:spacing w:val="-1"/>
        </w:rPr>
        <w:t xml:space="preserve"> </w:t>
      </w:r>
      <w:r>
        <w:rPr>
          <w:rFonts w:hint="default" w:ascii="Times New Roman" w:hAnsi="Times New Roman" w:cs="Times New Roman"/>
        </w:rPr>
        <w:t>the</w:t>
      </w:r>
      <w:r>
        <w:rPr>
          <w:rFonts w:hint="default" w:ascii="Times New Roman" w:hAnsi="Times New Roman" w:cs="Times New Roman"/>
          <w:spacing w:val="-6"/>
        </w:rPr>
        <w:t xml:space="preserve"> </w:t>
      </w:r>
      <w:r>
        <w:rPr>
          <w:rFonts w:hint="default" w:ascii="Times New Roman" w:hAnsi="Times New Roman" w:cs="Times New Roman"/>
        </w:rPr>
        <w:t>rotary encoder,</w:t>
      </w:r>
      <w:r>
        <w:rPr>
          <w:rFonts w:hint="default" w:ascii="Times New Roman" w:hAnsi="Times New Roman" w:cs="Times New Roman"/>
          <w:spacing w:val="-13"/>
        </w:rPr>
        <w:t xml:space="preserve"> </w:t>
      </w:r>
      <w:r>
        <w:rPr>
          <w:rFonts w:hint="default" w:ascii="Times New Roman" w:hAnsi="Times New Roman" w:cs="Times New Roman"/>
        </w:rPr>
        <w:t>and</w:t>
      </w:r>
      <w:r>
        <w:rPr>
          <w:rFonts w:hint="default" w:ascii="Times New Roman" w:hAnsi="Times New Roman" w:cs="Times New Roman"/>
          <w:spacing w:val="-11"/>
        </w:rPr>
        <w:t xml:space="preserve"> </w:t>
      </w:r>
      <w:r>
        <w:rPr>
          <w:rFonts w:hint="default" w:ascii="Times New Roman" w:hAnsi="Times New Roman" w:cs="Times New Roman"/>
        </w:rPr>
        <w:t>will</w:t>
      </w:r>
      <w:r>
        <w:rPr>
          <w:rFonts w:hint="default" w:ascii="Times New Roman" w:hAnsi="Times New Roman" w:cs="Times New Roman"/>
          <w:spacing w:val="-10"/>
        </w:rPr>
        <w:t xml:space="preserve"> </w:t>
      </w:r>
      <w:r>
        <w:rPr>
          <w:rFonts w:hint="default" w:ascii="Times New Roman" w:hAnsi="Times New Roman" w:cs="Times New Roman"/>
        </w:rPr>
        <w:t>also</w:t>
      </w:r>
      <w:r>
        <w:rPr>
          <w:rFonts w:hint="default" w:ascii="Times New Roman" w:hAnsi="Times New Roman" w:cs="Times New Roman"/>
          <w:spacing w:val="-14"/>
        </w:rPr>
        <w:t xml:space="preserve"> </w:t>
      </w:r>
      <w:r>
        <w:rPr>
          <w:rFonts w:hint="default" w:ascii="Times New Roman" w:hAnsi="Times New Roman" w:cs="Times New Roman"/>
        </w:rPr>
        <w:t>keep</w:t>
      </w:r>
      <w:r>
        <w:rPr>
          <w:rFonts w:hint="default" w:ascii="Times New Roman" w:hAnsi="Times New Roman" w:cs="Times New Roman"/>
          <w:spacing w:val="-10"/>
        </w:rPr>
        <w:t xml:space="preserve"> </w:t>
      </w:r>
      <w:r>
        <w:rPr>
          <w:rFonts w:hint="default" w:ascii="Times New Roman" w:hAnsi="Times New Roman" w:cs="Times New Roman"/>
        </w:rPr>
        <w:t>track</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2"/>
        </w:rPr>
        <w:t xml:space="preserve"> </w:t>
      </w:r>
      <w:r>
        <w:rPr>
          <w:rFonts w:hint="default" w:ascii="Times New Roman" w:hAnsi="Times New Roman" w:cs="Times New Roman"/>
        </w:rPr>
        <w:t>how</w:t>
      </w:r>
      <w:r>
        <w:rPr>
          <w:rFonts w:hint="default" w:ascii="Times New Roman" w:hAnsi="Times New Roman" w:cs="Times New Roman"/>
          <w:spacing w:val="-13"/>
        </w:rPr>
        <w:t xml:space="preserve"> </w:t>
      </w:r>
      <w:r>
        <w:rPr>
          <w:rFonts w:hint="default" w:ascii="Times New Roman" w:hAnsi="Times New Roman" w:cs="Times New Roman"/>
        </w:rPr>
        <w:t>much</w:t>
      </w:r>
      <w:r>
        <w:rPr>
          <w:rFonts w:hint="default" w:ascii="Times New Roman" w:hAnsi="Times New Roman" w:cs="Times New Roman"/>
          <w:spacing w:val="-12"/>
        </w:rPr>
        <w:t xml:space="preserve"> </w:t>
      </w:r>
      <w:r>
        <w:rPr>
          <w:rFonts w:hint="default" w:ascii="Times New Roman" w:hAnsi="Times New Roman" w:cs="Times New Roman"/>
        </w:rPr>
        <w:t>steps</w:t>
      </w:r>
      <w:r>
        <w:rPr>
          <w:rFonts w:hint="default" w:ascii="Times New Roman" w:hAnsi="Times New Roman" w:cs="Times New Roman"/>
          <w:spacing w:val="-10"/>
        </w:rPr>
        <w:t xml:space="preserve"> </w:t>
      </w:r>
      <w:r>
        <w:rPr>
          <w:rFonts w:hint="default" w:ascii="Times New Roman" w:hAnsi="Times New Roman" w:cs="Times New Roman"/>
        </w:rPr>
        <w:t>we</w:t>
      </w:r>
      <w:r>
        <w:rPr>
          <w:rFonts w:hint="default" w:ascii="Times New Roman" w:hAnsi="Times New Roman" w:cs="Times New Roman"/>
          <w:spacing w:val="-11"/>
        </w:rPr>
        <w:t xml:space="preserve"> </w:t>
      </w:r>
      <w:r>
        <w:rPr>
          <w:rFonts w:hint="default" w:ascii="Times New Roman" w:hAnsi="Times New Roman" w:cs="Times New Roman"/>
        </w:rPr>
        <w:t>have</w:t>
      </w:r>
      <w:r>
        <w:rPr>
          <w:rFonts w:hint="default" w:ascii="Times New Roman" w:hAnsi="Times New Roman" w:cs="Times New Roman"/>
          <w:spacing w:val="-11"/>
        </w:rPr>
        <w:t xml:space="preserve"> </w:t>
      </w:r>
      <w:r>
        <w:rPr>
          <w:rFonts w:hint="default" w:ascii="Times New Roman" w:hAnsi="Times New Roman" w:cs="Times New Roman"/>
        </w:rPr>
        <w:t>taken,</w:t>
      </w:r>
      <w:r>
        <w:rPr>
          <w:rFonts w:hint="default" w:ascii="Times New Roman" w:hAnsi="Times New Roman" w:cs="Times New Roman"/>
          <w:spacing w:val="-13"/>
        </w:rPr>
        <w:t xml:space="preserve"> </w:t>
      </w:r>
      <w:r>
        <w:rPr>
          <w:rFonts w:hint="default" w:ascii="Times New Roman" w:hAnsi="Times New Roman" w:cs="Times New Roman"/>
        </w:rPr>
        <w:t>so</w:t>
      </w:r>
      <w:r>
        <w:rPr>
          <w:rFonts w:hint="default" w:ascii="Times New Roman" w:hAnsi="Times New Roman" w:cs="Times New Roman"/>
          <w:spacing w:val="-12"/>
        </w:rPr>
        <w:t xml:space="preserve"> </w:t>
      </w:r>
      <w:r>
        <w:rPr>
          <w:rFonts w:hint="default" w:ascii="Times New Roman" w:hAnsi="Times New Roman" w:cs="Times New Roman"/>
        </w:rPr>
        <w:t>that</w:t>
      </w:r>
      <w:r>
        <w:rPr>
          <w:rFonts w:hint="default" w:ascii="Times New Roman" w:hAnsi="Times New Roman" w:cs="Times New Roman"/>
          <w:spacing w:val="-12"/>
        </w:rPr>
        <w:t xml:space="preserve"> </w:t>
      </w:r>
      <w:r>
        <w:rPr>
          <w:rFonts w:hint="default" w:ascii="Times New Roman" w:hAnsi="Times New Roman" w:cs="Times New Roman"/>
        </w:rPr>
        <w:t>we</w:t>
      </w:r>
      <w:r>
        <w:rPr>
          <w:rFonts w:hint="default" w:ascii="Times New Roman" w:hAnsi="Times New Roman" w:cs="Times New Roman"/>
          <w:spacing w:val="-11"/>
        </w:rPr>
        <w:t xml:space="preserve"> </w:t>
      </w:r>
      <w:r>
        <w:rPr>
          <w:rFonts w:hint="default" w:ascii="Times New Roman" w:hAnsi="Times New Roman" w:cs="Times New Roman"/>
        </w:rPr>
        <w:t>can</w:t>
      </w:r>
      <w:r>
        <w:rPr>
          <w:rFonts w:hint="default" w:ascii="Times New Roman" w:hAnsi="Times New Roman" w:cs="Times New Roman"/>
          <w:spacing w:val="-11"/>
        </w:rPr>
        <w:t xml:space="preserve"> </w:t>
      </w:r>
      <w:r>
        <w:rPr>
          <w:rFonts w:hint="default" w:ascii="Times New Roman" w:hAnsi="Times New Roman" w:cs="Times New Roman"/>
        </w:rPr>
        <w:t>have the motor move back to the starting position by pressing down on the rotary encoder switch.</w:t>
      </w:r>
    </w:p>
    <w:p>
      <w:pPr>
        <w:pStyle w:val="6"/>
        <w:spacing w:before="7"/>
        <w:rPr>
          <w:rFonts w:hint="default" w:ascii="Times New Roman" w:hAnsi="Times New Roman" w:cs="Times New Roman"/>
          <w:sz w:val="24"/>
        </w:rPr>
      </w:pPr>
    </w:p>
    <w:p>
      <w:pPr>
        <w:pStyle w:val="3"/>
        <w:ind w:left="120"/>
        <w:jc w:val="both"/>
        <w:rPr>
          <w:rFonts w:hint="default" w:ascii="Times New Roman" w:hAnsi="Times New Roman" w:cs="Times New Roman"/>
        </w:rPr>
      </w:pPr>
      <w:r>
        <w:rPr>
          <w:rFonts w:hint="default" w:ascii="Times New Roman" w:hAnsi="Times New Roman" w:cs="Times New Roman"/>
        </w:rPr>
        <w:t>Components</w:t>
      </w:r>
    </w:p>
    <w:p>
      <w:pPr>
        <w:pStyle w:val="6"/>
        <w:spacing w:before="64"/>
        <w:ind w:left="12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19"/>
        </w:numPr>
        <w:tabs>
          <w:tab w:val="left" w:pos="255"/>
        </w:tabs>
        <w:spacing w:before="102" w:after="0" w:line="246" w:lineRule="exact"/>
        <w:ind w:left="254" w:right="0" w:hanging="134"/>
        <w:jc w:val="both"/>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19"/>
        </w:numPr>
        <w:tabs>
          <w:tab w:val="left" w:pos="255"/>
        </w:tabs>
        <w:spacing w:before="0" w:after="0" w:line="457" w:lineRule="exact"/>
        <w:ind w:left="254" w:right="0" w:hanging="134"/>
        <w:jc w:val="both"/>
        <w:rPr>
          <w:rFonts w:hint="default" w:ascii="Times New Roman" w:hAnsi="Times New Roman" w:cs="Times New Roman"/>
          <w:sz w:val="22"/>
        </w:rPr>
      </w:pPr>
      <w:r>
        <w:rPr>
          <w:rFonts w:hint="default" w:ascii="Times New Roman" w:hAnsi="Times New Roman" w:cs="Times New Roman"/>
          <w:sz w:val="22"/>
        </w:rPr>
        <w:t xml:space="preserve">1 </w:t>
      </w:r>
      <w:r>
        <w:rPr>
          <w:rFonts w:hint="default" w:ascii="Times New Roman" w:hAnsi="Times New Roman" w:cs="Times New Roman"/>
          <w:sz w:val="22"/>
        </w:rPr>
        <w:t>*</w:t>
      </w:r>
      <w:r>
        <w:rPr>
          <w:rFonts w:hint="default" w:ascii="Times New Roman" w:hAnsi="Times New Roman" w:cs="Times New Roman"/>
          <w:spacing w:val="-69"/>
          <w:sz w:val="22"/>
        </w:rPr>
        <w:t xml:space="preserve"> </w:t>
      </w:r>
      <w:r>
        <w:rPr>
          <w:rFonts w:hint="default" w:ascii="Times New Roman" w:hAnsi="Times New Roman" w:cs="Times New Roman"/>
          <w:sz w:val="22"/>
        </w:rPr>
        <w:t>9v adapter</w:t>
      </w:r>
    </w:p>
    <w:p>
      <w:pPr>
        <w:pStyle w:val="11"/>
        <w:numPr>
          <w:ilvl w:val="0"/>
          <w:numId w:val="19"/>
        </w:numPr>
        <w:tabs>
          <w:tab w:val="left" w:pos="255"/>
        </w:tabs>
        <w:spacing w:before="31"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 Stepper</w:t>
      </w:r>
      <w:r>
        <w:rPr>
          <w:rFonts w:hint="default" w:ascii="Times New Roman" w:hAnsi="Times New Roman" w:cs="Times New Roman"/>
          <w:spacing w:val="-33"/>
          <w:sz w:val="22"/>
        </w:rPr>
        <w:t xml:space="preserve"> </w:t>
      </w:r>
      <w:r>
        <w:rPr>
          <w:rFonts w:hint="default" w:ascii="Times New Roman" w:hAnsi="Times New Roman" w:cs="Times New Roman"/>
          <w:sz w:val="22"/>
        </w:rPr>
        <w:t>Motor</w:t>
      </w:r>
    </w:p>
    <w:p>
      <w:pPr>
        <w:pStyle w:val="11"/>
        <w:numPr>
          <w:ilvl w:val="0"/>
          <w:numId w:val="19"/>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 ULN2003</w:t>
      </w:r>
      <w:r>
        <w:rPr>
          <w:rFonts w:hint="default" w:ascii="Times New Roman" w:hAnsi="Times New Roman" w:cs="Times New Roman"/>
          <w:spacing w:val="-34"/>
          <w:sz w:val="22"/>
        </w:rPr>
        <w:t xml:space="preserve"> </w:t>
      </w:r>
      <w:r>
        <w:rPr>
          <w:rFonts w:hint="default" w:ascii="Times New Roman" w:hAnsi="Times New Roman" w:cs="Times New Roman"/>
          <w:sz w:val="22"/>
        </w:rPr>
        <w:t>Module</w:t>
      </w:r>
    </w:p>
    <w:p>
      <w:pPr>
        <w:pStyle w:val="11"/>
        <w:numPr>
          <w:ilvl w:val="0"/>
          <w:numId w:val="19"/>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 Rotary Encoder</w:t>
      </w:r>
      <w:r>
        <w:rPr>
          <w:rFonts w:hint="default" w:ascii="Times New Roman" w:hAnsi="Times New Roman" w:cs="Times New Roman"/>
          <w:spacing w:val="-44"/>
          <w:sz w:val="22"/>
        </w:rPr>
        <w:t xml:space="preserve"> </w:t>
      </w:r>
      <w:r>
        <w:rPr>
          <w:rFonts w:hint="default" w:ascii="Times New Roman" w:hAnsi="Times New Roman" w:cs="Times New Roman"/>
          <w:sz w:val="22"/>
        </w:rPr>
        <w:t>Module</w:t>
      </w:r>
    </w:p>
    <w:p>
      <w:pPr>
        <w:pStyle w:val="11"/>
        <w:numPr>
          <w:ilvl w:val="0"/>
          <w:numId w:val="19"/>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1"/>
          <w:sz w:val="22"/>
        </w:rPr>
        <w:t xml:space="preserve"> </w:t>
      </w:r>
      <w:r>
        <w:rPr>
          <w:rFonts w:hint="default" w:ascii="Times New Roman" w:hAnsi="Times New Roman" w:cs="Times New Roman"/>
          <w:sz w:val="22"/>
        </w:rPr>
        <w:t>*</w:t>
      </w:r>
      <w:r>
        <w:rPr>
          <w:rFonts w:hint="default" w:ascii="Times New Roman" w:hAnsi="Times New Roman" w:cs="Times New Roman"/>
          <w:spacing w:val="-12"/>
          <w:sz w:val="22"/>
        </w:rPr>
        <w:t xml:space="preserve"> </w:t>
      </w:r>
      <w:r>
        <w:rPr>
          <w:rFonts w:hint="default" w:ascii="Times New Roman" w:hAnsi="Times New Roman" w:cs="Times New Roman"/>
          <w:sz w:val="22"/>
        </w:rPr>
        <w:t>Breadboard</w:t>
      </w:r>
      <w:r>
        <w:rPr>
          <w:rFonts w:hint="default" w:ascii="Times New Roman" w:hAnsi="Times New Roman" w:cs="Times New Roman"/>
          <w:spacing w:val="-11"/>
          <w:sz w:val="22"/>
        </w:rPr>
        <w:t xml:space="preserve"> </w:t>
      </w:r>
      <w:r>
        <w:rPr>
          <w:rFonts w:hint="default" w:ascii="Times New Roman" w:hAnsi="Times New Roman" w:cs="Times New Roman"/>
          <w:sz w:val="22"/>
        </w:rPr>
        <w:t>Power</w:t>
      </w:r>
      <w:r>
        <w:rPr>
          <w:rFonts w:hint="default" w:ascii="Times New Roman" w:hAnsi="Times New Roman" w:cs="Times New Roman"/>
          <w:spacing w:val="-10"/>
          <w:sz w:val="22"/>
        </w:rPr>
        <w:t xml:space="preserve"> </w:t>
      </w:r>
      <w:r>
        <w:rPr>
          <w:rFonts w:hint="default" w:ascii="Times New Roman" w:hAnsi="Times New Roman" w:cs="Times New Roman"/>
          <w:sz w:val="22"/>
        </w:rPr>
        <w:t>Supply</w:t>
      </w:r>
      <w:r>
        <w:rPr>
          <w:rFonts w:hint="default" w:ascii="Times New Roman" w:hAnsi="Times New Roman" w:cs="Times New Roman"/>
          <w:spacing w:val="-12"/>
          <w:sz w:val="22"/>
        </w:rPr>
        <w:t xml:space="preserve"> </w:t>
      </w:r>
      <w:r>
        <w:rPr>
          <w:rFonts w:hint="default" w:ascii="Times New Roman" w:hAnsi="Times New Roman" w:cs="Times New Roman"/>
          <w:sz w:val="22"/>
        </w:rPr>
        <w:t>Module</w:t>
      </w:r>
    </w:p>
    <w:p>
      <w:pPr>
        <w:pStyle w:val="11"/>
        <w:numPr>
          <w:ilvl w:val="0"/>
          <w:numId w:val="19"/>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19"/>
        </w:numPr>
        <w:tabs>
          <w:tab w:val="left" w:pos="255"/>
        </w:tabs>
        <w:spacing w:before="104" w:after="0" w:line="240" w:lineRule="auto"/>
        <w:ind w:left="254" w:right="0" w:hanging="134"/>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2"/>
        <w:rPr>
          <w:rFonts w:hint="default" w:ascii="Times New Roman" w:hAnsi="Times New Roman" w:cs="Times New Roman"/>
          <w:sz w:val="33"/>
        </w:rPr>
      </w:pPr>
    </w:p>
    <w:p>
      <w:pPr>
        <w:pStyle w:val="3"/>
        <w:ind w:left="120"/>
        <w:jc w:val="both"/>
        <w:rPr>
          <w:rFonts w:hint="default" w:ascii="Times New Roman" w:hAnsi="Times New Roman" w:cs="Times New Roman"/>
        </w:rPr>
      </w:pPr>
      <w:r>
        <w:rPr>
          <w:rFonts w:hint="default" w:ascii="Times New Roman" w:hAnsi="Times New Roman" w:cs="Times New Roman"/>
          <w:w w:val="95"/>
        </w:rPr>
        <w:t>Experimental Principle</w:t>
      </w:r>
    </w:p>
    <w:p>
      <w:pPr>
        <w:pStyle w:val="6"/>
        <w:rPr>
          <w:rFonts w:hint="default" w:ascii="Times New Roman" w:hAnsi="Times New Roman" w:cs="Times New Roman"/>
          <w:b/>
          <w:sz w:val="28"/>
        </w:rPr>
      </w:pPr>
    </w:p>
    <w:p>
      <w:pPr>
        <w:pStyle w:val="6"/>
        <w:spacing w:before="6"/>
        <w:rPr>
          <w:rFonts w:hint="default" w:ascii="Times New Roman" w:hAnsi="Times New Roman" w:cs="Times New Roman"/>
          <w:b/>
          <w:sz w:val="21"/>
        </w:rPr>
      </w:pPr>
    </w:p>
    <w:p>
      <w:pPr>
        <w:pStyle w:val="3"/>
        <w:ind w:left="120"/>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2"/>
        <w:ind w:left="12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8"/>
        <w:ind w:left="120"/>
        <w:jc w:val="both"/>
        <w:rPr>
          <w:rFonts w:hint="default" w:ascii="Times New Roman" w:hAnsi="Times New Roman" w:cs="Times New Roman"/>
        </w:rPr>
      </w:pPr>
      <w:r>
        <w:rPr>
          <w:rFonts w:hint="default" w:ascii="Times New Roman" w:hAnsi="Times New Roman" w:cs="Times New Roman"/>
        </w:rPr>
        <w:t>We are using 4 pins to control the Stepper and 3 pins for the rotary encoder module.</w:t>
      </w:r>
    </w:p>
    <w:p>
      <w:pPr>
        <w:pStyle w:val="6"/>
        <w:spacing w:before="75" w:line="252" w:lineRule="auto"/>
        <w:ind w:left="120" w:right="413"/>
        <w:rPr>
          <w:rFonts w:hint="default" w:ascii="Times New Roman" w:hAnsi="Times New Roman" w:cs="Times New Roman"/>
        </w:rPr>
      </w:pPr>
      <w:r>
        <w:rPr>
          <w:rFonts w:hint="default" w:ascii="Times New Roman" w:hAnsi="Times New Roman" w:cs="Times New Roman"/>
        </w:rPr>
        <w:t>Pin</w:t>
      </w:r>
      <w:r>
        <w:rPr>
          <w:rFonts w:hint="default" w:ascii="Times New Roman" w:hAnsi="Times New Roman" w:cs="Times New Roman"/>
          <w:spacing w:val="-37"/>
        </w:rPr>
        <w:t xml:space="preserve"> </w:t>
      </w:r>
      <w:r>
        <w:rPr>
          <w:rFonts w:hint="default" w:ascii="Times New Roman" w:hAnsi="Times New Roman" w:cs="Times New Roman"/>
        </w:rPr>
        <w:t>8-11</w:t>
      </w:r>
      <w:r>
        <w:rPr>
          <w:rFonts w:hint="default" w:ascii="Times New Roman" w:hAnsi="Times New Roman" w:cs="Times New Roman"/>
          <w:spacing w:val="-35"/>
        </w:rPr>
        <w:t xml:space="preserve"> </w:t>
      </w:r>
      <w:r>
        <w:rPr>
          <w:rFonts w:hint="default" w:ascii="Times New Roman" w:hAnsi="Times New Roman" w:cs="Times New Roman"/>
        </w:rPr>
        <w:t>are</w:t>
      </w:r>
      <w:r>
        <w:rPr>
          <w:rFonts w:hint="default" w:ascii="Times New Roman" w:hAnsi="Times New Roman" w:cs="Times New Roman"/>
          <w:spacing w:val="-36"/>
        </w:rPr>
        <w:t xml:space="preserve"> </w:t>
      </w:r>
      <w:r>
        <w:rPr>
          <w:rFonts w:hint="default" w:ascii="Times New Roman" w:hAnsi="Times New Roman" w:cs="Times New Roman"/>
        </w:rPr>
        <w:t>controlling</w:t>
      </w:r>
      <w:r>
        <w:rPr>
          <w:rFonts w:hint="default" w:ascii="Times New Roman" w:hAnsi="Times New Roman" w:cs="Times New Roman"/>
          <w:spacing w:val="-37"/>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Stepper</w:t>
      </w:r>
      <w:r>
        <w:rPr>
          <w:rFonts w:hint="default" w:ascii="Times New Roman" w:hAnsi="Times New Roman" w:cs="Times New Roman"/>
          <w:spacing w:val="-35"/>
        </w:rPr>
        <w:t xml:space="preserve"> </w:t>
      </w:r>
      <w:r>
        <w:rPr>
          <w:rFonts w:hint="default" w:ascii="Times New Roman" w:hAnsi="Times New Roman" w:cs="Times New Roman"/>
        </w:rPr>
        <w:t>motor</w:t>
      </w:r>
      <w:r>
        <w:rPr>
          <w:rFonts w:hint="default" w:ascii="Times New Roman" w:hAnsi="Times New Roman" w:cs="Times New Roman"/>
          <w:spacing w:val="-36"/>
        </w:rPr>
        <w:t xml:space="preserve"> </w:t>
      </w:r>
      <w:r>
        <w:rPr>
          <w:rFonts w:hint="default" w:ascii="Times New Roman" w:hAnsi="Times New Roman" w:cs="Times New Roman"/>
        </w:rPr>
        <w:t>and</w:t>
      </w:r>
      <w:r>
        <w:rPr>
          <w:rFonts w:hint="default" w:ascii="Times New Roman" w:hAnsi="Times New Roman" w:cs="Times New Roman"/>
          <w:spacing w:val="-36"/>
        </w:rPr>
        <w:t xml:space="preserve"> </w:t>
      </w:r>
      <w:r>
        <w:rPr>
          <w:rFonts w:hint="default" w:ascii="Times New Roman" w:hAnsi="Times New Roman" w:cs="Times New Roman"/>
        </w:rPr>
        <w:t>pin</w:t>
      </w:r>
      <w:r>
        <w:rPr>
          <w:rFonts w:hint="default" w:ascii="Times New Roman" w:hAnsi="Times New Roman" w:cs="Times New Roman"/>
          <w:spacing w:val="-36"/>
        </w:rPr>
        <w:t xml:space="preserve"> </w:t>
      </w:r>
      <w:r>
        <w:rPr>
          <w:rFonts w:hint="default" w:ascii="Times New Roman" w:hAnsi="Times New Roman" w:cs="Times New Roman"/>
        </w:rPr>
        <w:t>2-4</w:t>
      </w:r>
      <w:r>
        <w:rPr>
          <w:rFonts w:hint="default" w:ascii="Times New Roman" w:hAnsi="Times New Roman" w:cs="Times New Roman"/>
          <w:spacing w:val="-35"/>
        </w:rPr>
        <w:t xml:space="preserve"> </w:t>
      </w:r>
      <w:r>
        <w:rPr>
          <w:rFonts w:hint="default" w:ascii="Times New Roman" w:hAnsi="Times New Roman" w:cs="Times New Roman"/>
        </w:rPr>
        <w:t>are</w:t>
      </w:r>
      <w:r>
        <w:rPr>
          <w:rFonts w:hint="default" w:ascii="Times New Roman" w:hAnsi="Times New Roman" w:cs="Times New Roman"/>
          <w:spacing w:val="-36"/>
        </w:rPr>
        <w:t xml:space="preserve"> </w:t>
      </w:r>
      <w:r>
        <w:rPr>
          <w:rFonts w:hint="default" w:ascii="Times New Roman" w:hAnsi="Times New Roman" w:cs="Times New Roman"/>
        </w:rPr>
        <w:t>receiving</w:t>
      </w:r>
      <w:r>
        <w:rPr>
          <w:rFonts w:hint="default" w:ascii="Times New Roman" w:hAnsi="Times New Roman" w:cs="Times New Roman"/>
          <w:spacing w:val="-37"/>
        </w:rPr>
        <w:t xml:space="preserve"> </w:t>
      </w:r>
      <w:r>
        <w:rPr>
          <w:rFonts w:hint="default" w:ascii="Times New Roman" w:hAnsi="Times New Roman" w:cs="Times New Roman"/>
        </w:rPr>
        <w:t>information</w:t>
      </w:r>
      <w:r>
        <w:rPr>
          <w:rFonts w:hint="default" w:ascii="Times New Roman" w:hAnsi="Times New Roman" w:cs="Times New Roman"/>
          <w:spacing w:val="-36"/>
        </w:rPr>
        <w:t xml:space="preserve"> </w:t>
      </w:r>
      <w:r>
        <w:rPr>
          <w:rFonts w:hint="default" w:ascii="Times New Roman" w:hAnsi="Times New Roman" w:cs="Times New Roman"/>
        </w:rPr>
        <w:t>from</w:t>
      </w:r>
      <w:r>
        <w:rPr>
          <w:rFonts w:hint="default" w:ascii="Times New Roman" w:hAnsi="Times New Roman" w:cs="Times New Roman"/>
          <w:spacing w:val="-37"/>
        </w:rPr>
        <w:t xml:space="preserve"> </w:t>
      </w:r>
      <w:r>
        <w:rPr>
          <w:rFonts w:hint="default" w:ascii="Times New Roman" w:hAnsi="Times New Roman" w:cs="Times New Roman"/>
        </w:rPr>
        <w:t>the rotary</w:t>
      </w:r>
      <w:r>
        <w:rPr>
          <w:rFonts w:hint="default" w:ascii="Times New Roman" w:hAnsi="Times New Roman" w:cs="Times New Roman"/>
          <w:spacing w:val="-12"/>
        </w:rPr>
        <w:t xml:space="preserve"> </w:t>
      </w:r>
      <w:r>
        <w:rPr>
          <w:rFonts w:hint="default" w:ascii="Times New Roman" w:hAnsi="Times New Roman" w:cs="Times New Roman"/>
        </w:rPr>
        <w:t>encoder.</w:t>
      </w:r>
    </w:p>
    <w:p>
      <w:pPr>
        <w:pStyle w:val="6"/>
        <w:spacing w:before="62" w:line="252" w:lineRule="auto"/>
        <w:ind w:left="120" w:right="514"/>
        <w:jc w:val="both"/>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11"/>
        </w:rPr>
        <w:t xml:space="preserve"> </w:t>
      </w:r>
      <w:r>
        <w:rPr>
          <w:rFonts w:hint="default" w:ascii="Times New Roman" w:hAnsi="Times New Roman" w:cs="Times New Roman"/>
        </w:rPr>
        <w:t>connect</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5V</w:t>
      </w:r>
      <w:r>
        <w:rPr>
          <w:rFonts w:hint="default" w:ascii="Times New Roman" w:hAnsi="Times New Roman" w:cs="Times New Roman"/>
          <w:spacing w:val="-14"/>
        </w:rPr>
        <w:t xml:space="preserve"> </w:t>
      </w:r>
      <w:r>
        <w:rPr>
          <w:rFonts w:hint="default" w:ascii="Times New Roman" w:hAnsi="Times New Roman" w:cs="Times New Roman"/>
        </w:rPr>
        <w:t>and</w:t>
      </w:r>
      <w:r>
        <w:rPr>
          <w:rFonts w:hint="default" w:ascii="Times New Roman" w:hAnsi="Times New Roman" w:cs="Times New Roman"/>
          <w:spacing w:val="-11"/>
        </w:rPr>
        <w:t xml:space="preserve"> </w:t>
      </w:r>
      <w:r>
        <w:rPr>
          <w:rFonts w:hint="default" w:ascii="Times New Roman" w:hAnsi="Times New Roman" w:cs="Times New Roman"/>
        </w:rPr>
        <w:t>Ground</w:t>
      </w:r>
      <w:r>
        <w:rPr>
          <w:rFonts w:hint="default" w:ascii="Times New Roman" w:hAnsi="Times New Roman" w:cs="Times New Roman"/>
          <w:spacing w:val="-11"/>
        </w:rPr>
        <w:t xml:space="preserve"> </w:t>
      </w:r>
      <w:r>
        <w:rPr>
          <w:rFonts w:hint="default" w:ascii="Times New Roman" w:hAnsi="Times New Roman" w:cs="Times New Roman"/>
        </w:rPr>
        <w:t>from</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2"/>
        </w:rPr>
        <w:t xml:space="preserve"> </w:t>
      </w:r>
      <w:r>
        <w:rPr>
          <w:rFonts w:hint="default" w:ascii="Times New Roman" w:hAnsi="Times New Roman" w:cs="Times New Roman"/>
        </w:rPr>
        <w:t>UNO</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rotary</w:t>
      </w:r>
      <w:r>
        <w:rPr>
          <w:rFonts w:hint="default" w:ascii="Times New Roman" w:hAnsi="Times New Roman" w:cs="Times New Roman"/>
          <w:spacing w:val="-11"/>
        </w:rPr>
        <w:t xml:space="preserve"> </w:t>
      </w:r>
      <w:r>
        <w:rPr>
          <w:rFonts w:hint="default" w:ascii="Times New Roman" w:hAnsi="Times New Roman" w:cs="Times New Roman"/>
        </w:rPr>
        <w:t>encoder</w:t>
      </w:r>
      <w:r>
        <w:rPr>
          <w:rFonts w:hint="default" w:ascii="Times New Roman" w:hAnsi="Times New Roman" w:cs="Times New Roman"/>
          <w:spacing w:val="-13"/>
        </w:rPr>
        <w:t xml:space="preserve"> </w:t>
      </w:r>
      <w:r>
        <w:rPr>
          <w:rFonts w:hint="default" w:ascii="Times New Roman" w:hAnsi="Times New Roman" w:cs="Times New Roman"/>
        </w:rPr>
        <w:t>and</w:t>
      </w:r>
      <w:r>
        <w:rPr>
          <w:rFonts w:hint="default" w:ascii="Times New Roman" w:hAnsi="Times New Roman" w:cs="Times New Roman"/>
          <w:spacing w:val="-10"/>
        </w:rPr>
        <w:t xml:space="preserve"> </w:t>
      </w:r>
      <w:r>
        <w:rPr>
          <w:rFonts w:hint="default" w:ascii="Times New Roman" w:hAnsi="Times New Roman" w:cs="Times New Roman"/>
        </w:rPr>
        <w:t>as</w:t>
      </w:r>
      <w:r>
        <w:rPr>
          <w:rFonts w:hint="default" w:ascii="Times New Roman" w:hAnsi="Times New Roman" w:cs="Times New Roman"/>
          <w:spacing w:val="-11"/>
        </w:rPr>
        <w:t xml:space="preserve"> </w:t>
      </w:r>
      <w:r>
        <w:rPr>
          <w:rFonts w:hint="default" w:ascii="Times New Roman" w:hAnsi="Times New Roman" w:cs="Times New Roman"/>
        </w:rPr>
        <w:t>a</w:t>
      </w:r>
      <w:r>
        <w:rPr>
          <w:rFonts w:hint="default" w:ascii="Times New Roman" w:hAnsi="Times New Roman" w:cs="Times New Roman"/>
          <w:spacing w:val="-10"/>
        </w:rPr>
        <w:t xml:space="preserve"> </w:t>
      </w:r>
      <w:r>
        <w:rPr>
          <w:rFonts w:hint="default" w:ascii="Times New Roman" w:hAnsi="Times New Roman" w:cs="Times New Roman"/>
        </w:rPr>
        <w:t>precaution, use</w:t>
      </w:r>
      <w:r>
        <w:rPr>
          <w:rFonts w:hint="default" w:ascii="Times New Roman" w:hAnsi="Times New Roman" w:cs="Times New Roman"/>
          <w:spacing w:val="-19"/>
        </w:rPr>
        <w:t xml:space="preserve"> </w:t>
      </w:r>
      <w:r>
        <w:rPr>
          <w:rFonts w:hint="default" w:ascii="Times New Roman" w:hAnsi="Times New Roman" w:cs="Times New Roman"/>
        </w:rPr>
        <w:t>a</w:t>
      </w:r>
      <w:r>
        <w:rPr>
          <w:rFonts w:hint="default" w:ascii="Times New Roman" w:hAnsi="Times New Roman" w:cs="Times New Roman"/>
          <w:spacing w:val="-19"/>
        </w:rPr>
        <w:t xml:space="preserve"> </w:t>
      </w:r>
      <w:r>
        <w:rPr>
          <w:rFonts w:hint="default" w:ascii="Times New Roman" w:hAnsi="Times New Roman" w:cs="Times New Roman"/>
        </w:rPr>
        <w:t>breadboard</w:t>
      </w:r>
      <w:r>
        <w:rPr>
          <w:rFonts w:hint="default" w:ascii="Times New Roman" w:hAnsi="Times New Roman" w:cs="Times New Roman"/>
          <w:spacing w:val="-19"/>
        </w:rPr>
        <w:t xml:space="preserve"> </w:t>
      </w:r>
      <w:r>
        <w:rPr>
          <w:rFonts w:hint="default" w:ascii="Times New Roman" w:hAnsi="Times New Roman" w:cs="Times New Roman"/>
        </w:rPr>
        <w:t>power</w:t>
      </w:r>
      <w:r>
        <w:rPr>
          <w:rFonts w:hint="default" w:ascii="Times New Roman" w:hAnsi="Times New Roman" w:cs="Times New Roman"/>
          <w:spacing w:val="-18"/>
        </w:rPr>
        <w:t xml:space="preserve"> </w:t>
      </w:r>
      <w:r>
        <w:rPr>
          <w:rFonts w:hint="default" w:ascii="Times New Roman" w:hAnsi="Times New Roman" w:cs="Times New Roman"/>
        </w:rPr>
        <w:t>supply</w:t>
      </w:r>
      <w:r>
        <w:rPr>
          <w:rFonts w:hint="default" w:ascii="Times New Roman" w:hAnsi="Times New Roman" w:cs="Times New Roman"/>
          <w:spacing w:val="-20"/>
        </w:rPr>
        <w:t xml:space="preserve"> </w:t>
      </w:r>
      <w:r>
        <w:rPr>
          <w:rFonts w:hint="default" w:ascii="Times New Roman" w:hAnsi="Times New Roman" w:cs="Times New Roman"/>
        </w:rPr>
        <w:t>to</w:t>
      </w:r>
      <w:r>
        <w:rPr>
          <w:rFonts w:hint="default" w:ascii="Times New Roman" w:hAnsi="Times New Roman" w:cs="Times New Roman"/>
          <w:spacing w:val="-20"/>
        </w:rPr>
        <w:t xml:space="preserve"> </w:t>
      </w:r>
      <w:r>
        <w:rPr>
          <w:rFonts w:hint="default" w:ascii="Times New Roman" w:hAnsi="Times New Roman" w:cs="Times New Roman"/>
        </w:rPr>
        <w:t>power</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Stepper</w:t>
      </w:r>
      <w:r>
        <w:rPr>
          <w:rFonts w:hint="default" w:ascii="Times New Roman" w:hAnsi="Times New Roman" w:cs="Times New Roman"/>
          <w:spacing w:val="-19"/>
        </w:rPr>
        <w:t xml:space="preserve"> </w:t>
      </w:r>
      <w:r>
        <w:rPr>
          <w:rFonts w:hint="default" w:ascii="Times New Roman" w:hAnsi="Times New Roman" w:cs="Times New Roman"/>
        </w:rPr>
        <w:t>motor</w:t>
      </w:r>
      <w:r>
        <w:rPr>
          <w:rFonts w:hint="default" w:ascii="Times New Roman" w:hAnsi="Times New Roman" w:cs="Times New Roman"/>
          <w:spacing w:val="-19"/>
        </w:rPr>
        <w:t xml:space="preserve"> </w:t>
      </w:r>
      <w:r>
        <w:rPr>
          <w:rFonts w:hint="default" w:ascii="Times New Roman" w:hAnsi="Times New Roman" w:cs="Times New Roman"/>
        </w:rPr>
        <w:t>since</w:t>
      </w:r>
      <w:r>
        <w:rPr>
          <w:rFonts w:hint="default" w:ascii="Times New Roman" w:hAnsi="Times New Roman" w:cs="Times New Roman"/>
          <w:spacing w:val="-20"/>
        </w:rPr>
        <w:t xml:space="preserve"> </w:t>
      </w:r>
      <w:r>
        <w:rPr>
          <w:rFonts w:hint="default" w:ascii="Times New Roman" w:hAnsi="Times New Roman" w:cs="Times New Roman"/>
        </w:rPr>
        <w:t>it</w:t>
      </w:r>
      <w:r>
        <w:rPr>
          <w:rFonts w:hint="default" w:ascii="Times New Roman" w:hAnsi="Times New Roman" w:cs="Times New Roman"/>
          <w:spacing w:val="-20"/>
        </w:rPr>
        <w:t xml:space="preserve"> </w:t>
      </w:r>
      <w:r>
        <w:rPr>
          <w:rFonts w:hint="default" w:ascii="Times New Roman" w:hAnsi="Times New Roman" w:cs="Times New Roman"/>
        </w:rPr>
        <w:t>can</w:t>
      </w:r>
      <w:r>
        <w:rPr>
          <w:rFonts w:hint="default" w:ascii="Times New Roman" w:hAnsi="Times New Roman" w:cs="Times New Roman"/>
          <w:spacing w:val="-19"/>
        </w:rPr>
        <w:t xml:space="preserve"> </w:t>
      </w:r>
      <w:r>
        <w:rPr>
          <w:rFonts w:hint="default" w:ascii="Times New Roman" w:hAnsi="Times New Roman" w:cs="Times New Roman"/>
        </w:rPr>
        <w:t>use</w:t>
      </w:r>
      <w:r>
        <w:rPr>
          <w:rFonts w:hint="default" w:ascii="Times New Roman" w:hAnsi="Times New Roman" w:cs="Times New Roman"/>
          <w:spacing w:val="-19"/>
        </w:rPr>
        <w:t xml:space="preserve"> </w:t>
      </w:r>
      <w:r>
        <w:rPr>
          <w:rFonts w:hint="default" w:ascii="Times New Roman" w:hAnsi="Times New Roman" w:cs="Times New Roman"/>
        </w:rPr>
        <w:t>more</w:t>
      </w:r>
      <w:r>
        <w:rPr>
          <w:rFonts w:hint="default" w:ascii="Times New Roman" w:hAnsi="Times New Roman" w:cs="Times New Roman"/>
          <w:spacing w:val="-19"/>
        </w:rPr>
        <w:t xml:space="preserve"> </w:t>
      </w:r>
      <w:r>
        <w:rPr>
          <w:rFonts w:hint="default" w:ascii="Times New Roman" w:hAnsi="Times New Roman" w:cs="Times New Roman"/>
        </w:rPr>
        <w:t>power that the UNO can</w:t>
      </w:r>
      <w:r>
        <w:rPr>
          <w:rFonts w:hint="default" w:ascii="Times New Roman" w:hAnsi="Times New Roman" w:cs="Times New Roman"/>
          <w:spacing w:val="-42"/>
        </w:rPr>
        <w:t xml:space="preserve"> </w:t>
      </w:r>
      <w:r>
        <w:rPr>
          <w:rFonts w:hint="default" w:ascii="Times New Roman" w:hAnsi="Times New Roman" w:cs="Times New Roman"/>
        </w:rPr>
        <w:t>provide.</w:t>
      </w:r>
    </w:p>
    <w:p>
      <w:pPr>
        <w:pStyle w:val="6"/>
        <w:spacing w:before="64"/>
        <w:ind w:left="120"/>
        <w:jc w:val="both"/>
        <w:rPr>
          <w:rFonts w:hint="default" w:ascii="Times New Roman" w:hAnsi="Times New Roman" w:cs="Times New Roman"/>
        </w:rPr>
      </w:pPr>
      <w:r>
        <w:rPr>
          <w:rFonts w:hint="default" w:ascii="Times New Roman" w:hAnsi="Times New Roman" w:cs="Times New Roman"/>
          <w:w w:val="105"/>
        </w:rPr>
        <w:t>We also connect the UNO Ground to the breadboard to serve as a reference.</w:t>
      </w:r>
    </w:p>
    <w:p>
      <w:pPr>
        <w:spacing w:after="0"/>
        <w:jc w:val="both"/>
        <w:rPr>
          <w:rFonts w:hint="default" w:ascii="Times New Roman" w:hAnsi="Times New Roman" w:cs="Times New Roman"/>
        </w:rPr>
        <w:sectPr>
          <w:pgSz w:w="11930" w:h="16850"/>
          <w:pgMar w:top="1320" w:right="780" w:bottom="1300" w:left="960" w:header="0" w:footer="1106" w:gutter="0"/>
        </w:sectPr>
      </w:pPr>
    </w:p>
    <w:p>
      <w:pPr>
        <w:pStyle w:val="6"/>
        <w:ind w:left="207"/>
        <w:rPr>
          <w:rFonts w:hint="default" w:ascii="Times New Roman" w:hAnsi="Times New Roman" w:cs="Times New Roman"/>
          <w:sz w:val="20"/>
        </w:rPr>
      </w:pPr>
      <w:r>
        <w:rPr>
          <w:rFonts w:hint="default" w:ascii="Times New Roman" w:hAnsi="Times New Roman" w:cs="Times New Roman"/>
          <w:sz w:val="20"/>
        </w:rPr>
        <w:drawing>
          <wp:inline distT="0" distB="0" distL="0" distR="0">
            <wp:extent cx="6049645" cy="4180840"/>
            <wp:effectExtent l="0" t="0" r="0" b="0"/>
            <wp:docPr id="35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72.png"/>
                    <pic:cNvPicPr>
                      <a:picLocks noChangeAspect="1"/>
                    </pic:cNvPicPr>
                  </pic:nvPicPr>
                  <pic:blipFill>
                    <a:blip r:embed="rId198" cstate="print"/>
                    <a:stretch>
                      <a:fillRect/>
                    </a:stretch>
                  </pic:blipFill>
                  <pic:spPr>
                    <a:xfrm>
                      <a:off x="0" y="0"/>
                      <a:ext cx="6049987" cy="4181094"/>
                    </a:xfrm>
                    <a:prstGeom prst="rect">
                      <a:avLst/>
                    </a:prstGeom>
                  </pic:spPr>
                </pic:pic>
              </a:graphicData>
            </a:graphic>
          </wp:inline>
        </w:drawing>
      </w:r>
    </w:p>
    <w:p>
      <w:pPr>
        <w:pStyle w:val="6"/>
        <w:spacing w:before="93" w:line="331" w:lineRule="auto"/>
        <w:ind w:left="120" w:right="2981"/>
        <w:rPr>
          <w:rFonts w:hint="default" w:ascii="Times New Roman" w:hAnsi="Times New Roman" w:cs="Times New Roman"/>
        </w:rPr>
      </w:pPr>
      <w:r>
        <w:rPr>
          <w:rFonts w:hint="default" w:ascii="Times New Roman" w:hAnsi="Times New Roman" w:cs="Times New Roman"/>
          <w:b/>
        </w:rPr>
        <w:t>Step</w:t>
      </w:r>
      <w:r>
        <w:rPr>
          <w:rFonts w:hint="default" w:ascii="Times New Roman" w:hAnsi="Times New Roman" w:cs="Times New Roman"/>
          <w:b/>
          <w:spacing w:val="-50"/>
        </w:rPr>
        <w:t xml:space="preserve"> </w:t>
      </w:r>
      <w:r>
        <w:rPr>
          <w:rFonts w:hint="default" w:ascii="Times New Roman" w:hAnsi="Times New Roman" w:cs="Times New Roman"/>
          <w:b/>
        </w:rPr>
        <w:t>2</w:t>
      </w:r>
      <w:r>
        <w:rPr>
          <w:rFonts w:hint="default" w:ascii="Times New Roman" w:hAnsi="Times New Roman" w:cs="Times New Roman"/>
        </w:rPr>
        <w:t>:</w:t>
      </w:r>
      <w:r>
        <w:rPr>
          <w:rFonts w:hint="default" w:ascii="Times New Roman" w:hAnsi="Times New Roman" w:cs="Times New Roman"/>
          <w:spacing w:val="-46"/>
        </w:rPr>
        <w:t xml:space="preserve"> </w:t>
      </w:r>
      <w:r>
        <w:rPr>
          <w:rFonts w:hint="default" w:ascii="Times New Roman" w:hAnsi="Times New Roman" w:cs="Times New Roman"/>
          <w:spacing w:val="-9"/>
        </w:rPr>
        <w:t>We</w:t>
      </w:r>
      <w:r>
        <w:rPr>
          <w:rFonts w:hint="default" w:ascii="Times New Roman" w:hAnsi="Times New Roman" w:cs="Times New Roman"/>
          <w:spacing w:val="-53"/>
        </w:rPr>
        <w:t xml:space="preserve"> </w:t>
      </w:r>
      <w:r>
        <w:rPr>
          <w:rFonts w:hint="default" w:ascii="Times New Roman" w:hAnsi="Times New Roman" w:cs="Times New Roman"/>
          <w:spacing w:val="-10"/>
        </w:rPr>
        <w:t>are</w:t>
      </w:r>
      <w:r>
        <w:rPr>
          <w:rFonts w:hint="default" w:ascii="Times New Roman" w:hAnsi="Times New Roman" w:cs="Times New Roman"/>
          <w:spacing w:val="-52"/>
        </w:rPr>
        <w:t xml:space="preserve"> </w:t>
      </w:r>
      <w:r>
        <w:rPr>
          <w:rFonts w:hint="default" w:ascii="Times New Roman" w:hAnsi="Times New Roman" w:cs="Times New Roman"/>
          <w:spacing w:val="-12"/>
        </w:rPr>
        <w:t>using</w:t>
      </w:r>
      <w:r>
        <w:rPr>
          <w:rFonts w:hint="default" w:ascii="Times New Roman" w:hAnsi="Times New Roman" w:cs="Times New Roman"/>
          <w:spacing w:val="-53"/>
        </w:rPr>
        <w:t xml:space="preserve"> </w:t>
      </w:r>
      <w:r>
        <w:rPr>
          <w:rFonts w:hint="default" w:ascii="Times New Roman" w:hAnsi="Times New Roman" w:cs="Times New Roman"/>
          <w:spacing w:val="-10"/>
        </w:rPr>
        <w:t>the</w:t>
      </w:r>
      <w:r>
        <w:rPr>
          <w:rFonts w:hint="default" w:ascii="Times New Roman" w:hAnsi="Times New Roman" w:cs="Times New Roman"/>
          <w:spacing w:val="-50"/>
        </w:rPr>
        <w:t xml:space="preserve"> </w:t>
      </w:r>
      <w:r>
        <w:rPr>
          <w:rFonts w:hint="default" w:ascii="Times New Roman" w:hAnsi="Times New Roman" w:cs="Times New Roman"/>
          <w:spacing w:val="-13"/>
        </w:rPr>
        <w:t>“Stepper”</w:t>
      </w:r>
      <w:r>
        <w:rPr>
          <w:rFonts w:hint="default" w:ascii="Times New Roman" w:hAnsi="Times New Roman" w:cs="Times New Roman"/>
          <w:spacing w:val="-53"/>
        </w:rPr>
        <w:t xml:space="preserve"> </w:t>
      </w:r>
      <w:r>
        <w:rPr>
          <w:rFonts w:hint="default" w:ascii="Times New Roman" w:hAnsi="Times New Roman" w:cs="Times New Roman"/>
          <w:spacing w:val="-13"/>
        </w:rPr>
        <w:t>library</w:t>
      </w:r>
      <w:r>
        <w:rPr>
          <w:rFonts w:hint="default" w:ascii="Times New Roman" w:hAnsi="Times New Roman" w:cs="Times New Roman"/>
          <w:spacing w:val="-53"/>
        </w:rPr>
        <w:t xml:space="preserve"> </w:t>
      </w:r>
      <w:r>
        <w:rPr>
          <w:rFonts w:hint="default" w:ascii="Times New Roman" w:hAnsi="Times New Roman" w:cs="Times New Roman"/>
          <w:spacing w:val="-8"/>
        </w:rPr>
        <w:t>to</w:t>
      </w:r>
      <w:r>
        <w:rPr>
          <w:rFonts w:hint="default" w:ascii="Times New Roman" w:hAnsi="Times New Roman" w:cs="Times New Roman"/>
          <w:spacing w:val="-53"/>
        </w:rPr>
        <w:t xml:space="preserve"> </w:t>
      </w:r>
      <w:r>
        <w:rPr>
          <w:rFonts w:hint="default" w:ascii="Times New Roman" w:hAnsi="Times New Roman" w:cs="Times New Roman"/>
          <w:spacing w:val="-13"/>
        </w:rPr>
        <w:t>control</w:t>
      </w:r>
      <w:r>
        <w:rPr>
          <w:rFonts w:hint="default" w:ascii="Times New Roman" w:hAnsi="Times New Roman" w:cs="Times New Roman"/>
          <w:spacing w:val="-53"/>
        </w:rPr>
        <w:t xml:space="preserve"> </w:t>
      </w:r>
      <w:r>
        <w:rPr>
          <w:rFonts w:hint="default" w:ascii="Times New Roman" w:hAnsi="Times New Roman" w:cs="Times New Roman"/>
          <w:spacing w:val="-10"/>
        </w:rPr>
        <w:t>the</w:t>
      </w:r>
      <w:r>
        <w:rPr>
          <w:rFonts w:hint="default" w:ascii="Times New Roman" w:hAnsi="Times New Roman" w:cs="Times New Roman"/>
          <w:spacing w:val="-52"/>
        </w:rPr>
        <w:t xml:space="preserve"> </w:t>
      </w:r>
      <w:r>
        <w:rPr>
          <w:rFonts w:hint="default" w:ascii="Times New Roman" w:hAnsi="Times New Roman" w:cs="Times New Roman"/>
          <w:spacing w:val="-13"/>
        </w:rPr>
        <w:t>stepper</w:t>
      </w:r>
      <w:r>
        <w:rPr>
          <w:rFonts w:hint="default" w:ascii="Times New Roman" w:hAnsi="Times New Roman" w:cs="Times New Roman"/>
          <w:spacing w:val="-53"/>
        </w:rPr>
        <w:t xml:space="preserve"> </w:t>
      </w:r>
      <w:r>
        <w:rPr>
          <w:rFonts w:hint="default" w:ascii="Times New Roman" w:hAnsi="Times New Roman" w:cs="Times New Roman"/>
          <w:spacing w:val="-13"/>
        </w:rPr>
        <w:t xml:space="preserve">motor. </w:t>
      </w:r>
      <w:r>
        <w:rPr>
          <w:rFonts w:hint="default" w:ascii="Times New Roman" w:hAnsi="Times New Roman" w:cs="Times New Roman"/>
          <w:spacing w:val="-10"/>
          <w:w w:val="95"/>
        </w:rPr>
        <w:t>The</w:t>
      </w:r>
      <w:r>
        <w:rPr>
          <w:rFonts w:hint="default" w:ascii="Times New Roman" w:hAnsi="Times New Roman" w:cs="Times New Roman"/>
          <w:spacing w:val="-32"/>
          <w:w w:val="95"/>
        </w:rPr>
        <w:t xml:space="preserve"> </w:t>
      </w:r>
      <w:r>
        <w:rPr>
          <w:rFonts w:hint="default" w:ascii="Times New Roman" w:hAnsi="Times New Roman" w:cs="Times New Roman"/>
          <w:spacing w:val="-13"/>
          <w:w w:val="95"/>
        </w:rPr>
        <w:t>“Stepper”</w:t>
      </w:r>
      <w:r>
        <w:rPr>
          <w:rFonts w:hint="default" w:ascii="Times New Roman" w:hAnsi="Times New Roman" w:cs="Times New Roman"/>
          <w:spacing w:val="-30"/>
          <w:w w:val="95"/>
        </w:rPr>
        <w:t xml:space="preserve"> </w:t>
      </w:r>
      <w:r>
        <w:rPr>
          <w:rFonts w:hint="default" w:ascii="Times New Roman" w:hAnsi="Times New Roman" w:cs="Times New Roman"/>
          <w:spacing w:val="-13"/>
          <w:w w:val="95"/>
        </w:rPr>
        <w:t>library</w:t>
      </w:r>
      <w:r>
        <w:rPr>
          <w:rFonts w:hint="default" w:ascii="Times New Roman" w:hAnsi="Times New Roman" w:cs="Times New Roman"/>
          <w:spacing w:val="-32"/>
          <w:w w:val="95"/>
        </w:rPr>
        <w:t xml:space="preserve"> </w:t>
      </w:r>
      <w:r>
        <w:rPr>
          <w:rFonts w:hint="default" w:ascii="Times New Roman" w:hAnsi="Times New Roman" w:cs="Times New Roman"/>
          <w:spacing w:val="-7"/>
          <w:w w:val="95"/>
        </w:rPr>
        <w:t>is</w:t>
      </w:r>
      <w:r>
        <w:rPr>
          <w:rFonts w:hint="default" w:ascii="Times New Roman" w:hAnsi="Times New Roman" w:cs="Times New Roman"/>
          <w:spacing w:val="-30"/>
          <w:w w:val="95"/>
        </w:rPr>
        <w:t xml:space="preserve"> </w:t>
      </w:r>
      <w:r>
        <w:rPr>
          <w:rFonts w:hint="default" w:ascii="Times New Roman" w:hAnsi="Times New Roman" w:cs="Times New Roman"/>
          <w:spacing w:val="-14"/>
          <w:w w:val="95"/>
        </w:rPr>
        <w:t>included</w:t>
      </w:r>
      <w:r>
        <w:rPr>
          <w:rFonts w:hint="default" w:ascii="Times New Roman" w:hAnsi="Times New Roman" w:cs="Times New Roman"/>
          <w:spacing w:val="-31"/>
          <w:w w:val="95"/>
        </w:rPr>
        <w:t xml:space="preserve"> </w:t>
      </w:r>
      <w:r>
        <w:rPr>
          <w:rFonts w:hint="default" w:ascii="Times New Roman" w:hAnsi="Times New Roman" w:cs="Times New Roman"/>
          <w:spacing w:val="-7"/>
          <w:w w:val="95"/>
        </w:rPr>
        <w:t>by</w:t>
      </w:r>
      <w:r>
        <w:rPr>
          <w:rFonts w:hint="default" w:ascii="Times New Roman" w:hAnsi="Times New Roman" w:cs="Times New Roman"/>
          <w:spacing w:val="-33"/>
          <w:w w:val="95"/>
        </w:rPr>
        <w:t xml:space="preserve"> </w:t>
      </w:r>
      <w:r>
        <w:rPr>
          <w:rFonts w:hint="default" w:ascii="Times New Roman" w:hAnsi="Times New Roman" w:cs="Times New Roman"/>
          <w:spacing w:val="-13"/>
          <w:w w:val="95"/>
        </w:rPr>
        <w:t>default</w:t>
      </w:r>
      <w:r>
        <w:rPr>
          <w:rFonts w:hint="default" w:ascii="Times New Roman" w:hAnsi="Times New Roman" w:cs="Times New Roman"/>
          <w:spacing w:val="-31"/>
          <w:w w:val="95"/>
        </w:rPr>
        <w:t xml:space="preserve"> </w:t>
      </w:r>
      <w:r>
        <w:rPr>
          <w:rFonts w:hint="default" w:ascii="Times New Roman" w:hAnsi="Times New Roman" w:cs="Times New Roman"/>
          <w:spacing w:val="-12"/>
          <w:w w:val="95"/>
        </w:rPr>
        <w:t>with</w:t>
      </w:r>
      <w:r>
        <w:rPr>
          <w:rFonts w:hint="default" w:ascii="Times New Roman" w:hAnsi="Times New Roman" w:cs="Times New Roman"/>
          <w:spacing w:val="-31"/>
          <w:w w:val="95"/>
        </w:rPr>
        <w:t xml:space="preserve"> </w:t>
      </w:r>
      <w:r>
        <w:rPr>
          <w:rFonts w:hint="default" w:ascii="Times New Roman" w:hAnsi="Times New Roman" w:cs="Times New Roman"/>
          <w:spacing w:val="-10"/>
          <w:w w:val="95"/>
        </w:rPr>
        <w:t>the</w:t>
      </w:r>
      <w:r>
        <w:rPr>
          <w:rFonts w:hint="default" w:ascii="Times New Roman" w:hAnsi="Times New Roman" w:cs="Times New Roman"/>
          <w:spacing w:val="-26"/>
          <w:w w:val="95"/>
        </w:rPr>
        <w:t xml:space="preserve"> </w:t>
      </w:r>
      <w:r>
        <w:rPr>
          <w:rFonts w:hint="default" w:ascii="Times New Roman" w:hAnsi="Times New Roman" w:cs="Times New Roman"/>
          <w:spacing w:val="-13"/>
          <w:w w:val="95"/>
        </w:rPr>
        <w:t>Arduino</w:t>
      </w:r>
      <w:r>
        <w:rPr>
          <w:rFonts w:hint="default" w:ascii="Times New Roman" w:hAnsi="Times New Roman" w:cs="Times New Roman"/>
          <w:spacing w:val="-32"/>
          <w:w w:val="95"/>
        </w:rPr>
        <w:t xml:space="preserve"> </w:t>
      </w:r>
      <w:r>
        <w:rPr>
          <w:rFonts w:hint="default" w:ascii="Times New Roman" w:hAnsi="Times New Roman" w:cs="Times New Roman"/>
          <w:spacing w:val="-13"/>
          <w:w w:val="95"/>
        </w:rPr>
        <w:t>Software</w:t>
      </w:r>
      <w:r>
        <w:rPr>
          <w:rFonts w:hint="default" w:ascii="Times New Roman" w:hAnsi="Times New Roman" w:cs="Times New Roman"/>
          <w:spacing w:val="-31"/>
          <w:w w:val="95"/>
        </w:rPr>
        <w:t xml:space="preserve"> </w:t>
      </w:r>
      <w:r>
        <w:rPr>
          <w:rFonts w:hint="default" w:ascii="Times New Roman" w:hAnsi="Times New Roman" w:cs="Times New Roman"/>
          <w:spacing w:val="-13"/>
          <w:w w:val="95"/>
        </w:rPr>
        <w:t>install.</w:t>
      </w:r>
    </w:p>
    <w:p>
      <w:pPr>
        <w:pStyle w:val="6"/>
        <w:spacing w:before="9" w:line="338" w:lineRule="auto"/>
        <w:ind w:left="120" w:right="339"/>
        <w:rPr>
          <w:rFonts w:hint="default" w:ascii="Times New Roman" w:hAnsi="Times New Roman" w:cs="Times New Roman"/>
        </w:rPr>
      </w:pPr>
      <w:r>
        <w:rPr>
          <w:rFonts w:hint="default" w:ascii="Times New Roman" w:hAnsi="Times New Roman" w:cs="Times New Roman"/>
          <w:spacing w:val="-9"/>
        </w:rPr>
        <w:t>We</w:t>
      </w:r>
      <w:r>
        <w:rPr>
          <w:rFonts w:hint="default" w:ascii="Times New Roman" w:hAnsi="Times New Roman" w:cs="Times New Roman"/>
          <w:spacing w:val="-44"/>
        </w:rPr>
        <w:t xml:space="preserve"> </w:t>
      </w:r>
      <w:r>
        <w:rPr>
          <w:rFonts w:hint="default" w:ascii="Times New Roman" w:hAnsi="Times New Roman" w:cs="Times New Roman"/>
          <w:spacing w:val="-10"/>
        </w:rPr>
        <w:t>are</w:t>
      </w:r>
      <w:r>
        <w:rPr>
          <w:rFonts w:hint="default" w:ascii="Times New Roman" w:hAnsi="Times New Roman" w:cs="Times New Roman"/>
          <w:spacing w:val="-46"/>
        </w:rPr>
        <w:t xml:space="preserve"> </w:t>
      </w:r>
      <w:r>
        <w:rPr>
          <w:rFonts w:hint="default" w:ascii="Times New Roman" w:hAnsi="Times New Roman" w:cs="Times New Roman"/>
          <w:spacing w:val="-12"/>
        </w:rPr>
        <w:t>using</w:t>
      </w:r>
      <w:r>
        <w:rPr>
          <w:rFonts w:hint="default" w:ascii="Times New Roman" w:hAnsi="Times New Roman" w:cs="Times New Roman"/>
          <w:spacing w:val="-45"/>
        </w:rPr>
        <w:t xml:space="preserve"> </w:t>
      </w:r>
      <w:r>
        <w:rPr>
          <w:rFonts w:hint="default" w:ascii="Times New Roman" w:hAnsi="Times New Roman" w:cs="Times New Roman"/>
          <w:spacing w:val="-12"/>
        </w:rPr>
        <w:t>some</w:t>
      </w:r>
      <w:r>
        <w:rPr>
          <w:rFonts w:hint="default" w:ascii="Times New Roman" w:hAnsi="Times New Roman" w:cs="Times New Roman"/>
          <w:spacing w:val="-44"/>
        </w:rPr>
        <w:t xml:space="preserve"> </w:t>
      </w:r>
      <w:r>
        <w:rPr>
          <w:rFonts w:hint="default" w:ascii="Times New Roman" w:hAnsi="Times New Roman" w:cs="Times New Roman"/>
          <w:spacing w:val="-13"/>
        </w:rPr>
        <w:t>variables</w:t>
      </w:r>
      <w:r>
        <w:rPr>
          <w:rFonts w:hint="default" w:ascii="Times New Roman" w:hAnsi="Times New Roman" w:cs="Times New Roman"/>
          <w:spacing w:val="-45"/>
        </w:rPr>
        <w:t xml:space="preserve"> </w:t>
      </w:r>
      <w:r>
        <w:rPr>
          <w:rFonts w:hint="default" w:ascii="Times New Roman" w:hAnsi="Times New Roman" w:cs="Times New Roman"/>
          <w:spacing w:val="-8"/>
        </w:rPr>
        <w:t>to</w:t>
      </w:r>
      <w:r>
        <w:rPr>
          <w:rFonts w:hint="default" w:ascii="Times New Roman" w:hAnsi="Times New Roman" w:cs="Times New Roman"/>
          <w:spacing w:val="-46"/>
        </w:rPr>
        <w:t xml:space="preserve"> </w:t>
      </w:r>
      <w:r>
        <w:rPr>
          <w:rFonts w:hint="default" w:ascii="Times New Roman" w:hAnsi="Times New Roman" w:cs="Times New Roman"/>
          <w:spacing w:val="-12"/>
        </w:rPr>
        <w:t>store</w:t>
      </w:r>
      <w:r>
        <w:rPr>
          <w:rFonts w:hint="default" w:ascii="Times New Roman" w:hAnsi="Times New Roman" w:cs="Times New Roman"/>
          <w:spacing w:val="-43"/>
        </w:rPr>
        <w:t xml:space="preserve"> </w:t>
      </w:r>
      <w:r>
        <w:rPr>
          <w:rFonts w:hint="default" w:ascii="Times New Roman" w:hAnsi="Times New Roman" w:cs="Times New Roman"/>
          <w:spacing w:val="-10"/>
        </w:rPr>
        <w:t>the</w:t>
      </w:r>
      <w:r>
        <w:rPr>
          <w:rFonts w:hint="default" w:ascii="Times New Roman" w:hAnsi="Times New Roman" w:cs="Times New Roman"/>
          <w:spacing w:val="-44"/>
        </w:rPr>
        <w:t xml:space="preserve"> </w:t>
      </w:r>
      <w:r>
        <w:rPr>
          <w:rFonts w:hint="default" w:ascii="Times New Roman" w:hAnsi="Times New Roman" w:cs="Times New Roman"/>
          <w:spacing w:val="-13"/>
        </w:rPr>
        <w:t>current</w:t>
      </w:r>
      <w:r>
        <w:rPr>
          <w:rFonts w:hint="default" w:ascii="Times New Roman" w:hAnsi="Times New Roman" w:cs="Times New Roman"/>
          <w:spacing w:val="-45"/>
        </w:rPr>
        <w:t xml:space="preserve"> </w:t>
      </w:r>
      <w:r>
        <w:rPr>
          <w:rFonts w:hint="default" w:ascii="Times New Roman" w:hAnsi="Times New Roman" w:cs="Times New Roman"/>
          <w:spacing w:val="-13"/>
        </w:rPr>
        <w:t>position,</w:t>
      </w:r>
      <w:r>
        <w:rPr>
          <w:rFonts w:hint="default" w:ascii="Times New Roman" w:hAnsi="Times New Roman" w:cs="Times New Roman"/>
          <w:spacing w:val="-46"/>
        </w:rPr>
        <w:t xml:space="preserve"> </w:t>
      </w:r>
      <w:r>
        <w:rPr>
          <w:rFonts w:hint="default" w:ascii="Times New Roman" w:hAnsi="Times New Roman" w:cs="Times New Roman"/>
          <w:spacing w:val="-12"/>
        </w:rPr>
        <w:t>since</w:t>
      </w:r>
      <w:r>
        <w:rPr>
          <w:rFonts w:hint="default" w:ascii="Times New Roman" w:hAnsi="Times New Roman" w:cs="Times New Roman"/>
          <w:spacing w:val="-46"/>
        </w:rPr>
        <w:t xml:space="preserve"> </w:t>
      </w:r>
      <w:r>
        <w:rPr>
          <w:rFonts w:hint="default" w:ascii="Times New Roman" w:hAnsi="Times New Roman" w:cs="Times New Roman"/>
          <w:spacing w:val="-8"/>
        </w:rPr>
        <w:t>we</w:t>
      </w:r>
      <w:r>
        <w:rPr>
          <w:rFonts w:hint="default" w:ascii="Times New Roman" w:hAnsi="Times New Roman" w:cs="Times New Roman"/>
          <w:spacing w:val="-44"/>
        </w:rPr>
        <w:t xml:space="preserve"> </w:t>
      </w:r>
      <w:r>
        <w:rPr>
          <w:rFonts w:hint="default" w:ascii="Times New Roman" w:hAnsi="Times New Roman" w:cs="Times New Roman"/>
          <w:spacing w:val="-12"/>
        </w:rPr>
        <w:t>want</w:t>
      </w:r>
      <w:r>
        <w:rPr>
          <w:rFonts w:hint="default" w:ascii="Times New Roman" w:hAnsi="Times New Roman" w:cs="Times New Roman"/>
          <w:spacing w:val="-44"/>
        </w:rPr>
        <w:t xml:space="preserve"> </w:t>
      </w:r>
      <w:r>
        <w:rPr>
          <w:rFonts w:hint="default" w:ascii="Times New Roman" w:hAnsi="Times New Roman" w:cs="Times New Roman"/>
          <w:spacing w:val="-8"/>
        </w:rPr>
        <w:t>to</w:t>
      </w:r>
      <w:r>
        <w:rPr>
          <w:rFonts w:hint="default" w:ascii="Times New Roman" w:hAnsi="Times New Roman" w:cs="Times New Roman"/>
          <w:spacing w:val="-43"/>
        </w:rPr>
        <w:t xml:space="preserve"> </w:t>
      </w:r>
      <w:r>
        <w:rPr>
          <w:rFonts w:hint="default" w:ascii="Times New Roman" w:hAnsi="Times New Roman" w:cs="Times New Roman"/>
          <w:spacing w:val="-11"/>
        </w:rPr>
        <w:t>keep</w:t>
      </w:r>
      <w:r>
        <w:rPr>
          <w:rFonts w:hint="default" w:ascii="Times New Roman" w:hAnsi="Times New Roman" w:cs="Times New Roman"/>
          <w:spacing w:val="-45"/>
        </w:rPr>
        <w:t xml:space="preserve"> </w:t>
      </w:r>
      <w:r>
        <w:rPr>
          <w:rFonts w:hint="default" w:ascii="Times New Roman" w:hAnsi="Times New Roman" w:cs="Times New Roman"/>
          <w:spacing w:val="-12"/>
        </w:rPr>
        <w:t>track</w:t>
      </w:r>
      <w:r>
        <w:rPr>
          <w:rFonts w:hint="default" w:ascii="Times New Roman" w:hAnsi="Times New Roman" w:cs="Times New Roman"/>
          <w:spacing w:val="-45"/>
        </w:rPr>
        <w:t xml:space="preserve"> </w:t>
      </w:r>
      <w:r>
        <w:rPr>
          <w:rFonts w:hint="default" w:ascii="Times New Roman" w:hAnsi="Times New Roman" w:cs="Times New Roman"/>
          <w:spacing w:val="-8"/>
        </w:rPr>
        <w:t>of</w:t>
      </w:r>
      <w:r>
        <w:rPr>
          <w:rFonts w:hint="default" w:ascii="Times New Roman" w:hAnsi="Times New Roman" w:cs="Times New Roman"/>
          <w:spacing w:val="-44"/>
        </w:rPr>
        <w:t xml:space="preserve"> </w:t>
      </w:r>
      <w:r>
        <w:rPr>
          <w:rFonts w:hint="default" w:ascii="Times New Roman" w:hAnsi="Times New Roman" w:cs="Times New Roman"/>
          <w:spacing w:val="-10"/>
        </w:rPr>
        <w:t>the</w:t>
      </w:r>
      <w:r>
        <w:rPr>
          <w:rFonts w:hint="default" w:ascii="Times New Roman" w:hAnsi="Times New Roman" w:cs="Times New Roman"/>
          <w:spacing w:val="-43"/>
        </w:rPr>
        <w:t xml:space="preserve"> </w:t>
      </w:r>
      <w:r>
        <w:rPr>
          <w:rFonts w:hint="default" w:ascii="Times New Roman" w:hAnsi="Times New Roman" w:cs="Times New Roman"/>
          <w:spacing w:val="-13"/>
        </w:rPr>
        <w:t>position</w:t>
      </w:r>
      <w:r>
        <w:rPr>
          <w:rFonts w:hint="default" w:ascii="Times New Roman" w:hAnsi="Times New Roman" w:cs="Times New Roman"/>
          <w:spacing w:val="-44"/>
        </w:rPr>
        <w:t xml:space="preserve"> </w:t>
      </w:r>
      <w:r>
        <w:rPr>
          <w:rFonts w:hint="default" w:ascii="Times New Roman" w:hAnsi="Times New Roman" w:cs="Times New Roman"/>
          <w:spacing w:val="-8"/>
        </w:rPr>
        <w:t xml:space="preserve">of </w:t>
      </w:r>
      <w:r>
        <w:rPr>
          <w:rFonts w:hint="default" w:ascii="Times New Roman" w:hAnsi="Times New Roman" w:cs="Times New Roman"/>
          <w:spacing w:val="-10"/>
        </w:rPr>
        <w:t>the</w:t>
      </w:r>
      <w:r>
        <w:rPr>
          <w:rFonts w:hint="default" w:ascii="Times New Roman" w:hAnsi="Times New Roman" w:cs="Times New Roman"/>
          <w:spacing w:val="-41"/>
        </w:rPr>
        <w:t xml:space="preserve"> </w:t>
      </w:r>
      <w:r>
        <w:rPr>
          <w:rFonts w:hint="default" w:ascii="Times New Roman" w:hAnsi="Times New Roman" w:cs="Times New Roman"/>
          <w:spacing w:val="-13"/>
        </w:rPr>
        <w:t>stepper</w:t>
      </w:r>
      <w:r>
        <w:rPr>
          <w:rFonts w:hint="default" w:ascii="Times New Roman" w:hAnsi="Times New Roman" w:cs="Times New Roman"/>
          <w:spacing w:val="-39"/>
        </w:rPr>
        <w:t xml:space="preserve"> </w:t>
      </w:r>
      <w:r>
        <w:rPr>
          <w:rFonts w:hint="default" w:ascii="Times New Roman" w:hAnsi="Times New Roman" w:cs="Times New Roman"/>
          <w:spacing w:val="-13"/>
        </w:rPr>
        <w:t>motor</w:t>
      </w:r>
      <w:r>
        <w:rPr>
          <w:rFonts w:hint="default" w:ascii="Times New Roman" w:hAnsi="Times New Roman" w:cs="Times New Roman"/>
          <w:spacing w:val="-39"/>
        </w:rPr>
        <w:t xml:space="preserve"> </w:t>
      </w:r>
      <w:r>
        <w:rPr>
          <w:rFonts w:hint="default" w:ascii="Times New Roman" w:hAnsi="Times New Roman" w:cs="Times New Roman"/>
          <w:spacing w:val="-7"/>
        </w:rPr>
        <w:t>so</w:t>
      </w:r>
      <w:r>
        <w:rPr>
          <w:rFonts w:hint="default" w:ascii="Times New Roman" w:hAnsi="Times New Roman" w:cs="Times New Roman"/>
          <w:spacing w:val="-39"/>
        </w:rPr>
        <w:t xml:space="preserve"> </w:t>
      </w:r>
      <w:r>
        <w:rPr>
          <w:rFonts w:hint="default" w:ascii="Times New Roman" w:hAnsi="Times New Roman" w:cs="Times New Roman"/>
          <w:spacing w:val="-8"/>
        </w:rPr>
        <w:t>we</w:t>
      </w:r>
      <w:r>
        <w:rPr>
          <w:rFonts w:hint="default" w:ascii="Times New Roman" w:hAnsi="Times New Roman" w:cs="Times New Roman"/>
          <w:spacing w:val="-40"/>
        </w:rPr>
        <w:t xml:space="preserve"> </w:t>
      </w:r>
      <w:r>
        <w:rPr>
          <w:rFonts w:hint="default" w:ascii="Times New Roman" w:hAnsi="Times New Roman" w:cs="Times New Roman"/>
          <w:spacing w:val="-10"/>
        </w:rPr>
        <w:t>can</w:t>
      </w:r>
      <w:r>
        <w:rPr>
          <w:rFonts w:hint="default" w:ascii="Times New Roman" w:hAnsi="Times New Roman" w:cs="Times New Roman"/>
          <w:spacing w:val="-40"/>
        </w:rPr>
        <w:t xml:space="preserve"> </w:t>
      </w:r>
      <w:r>
        <w:rPr>
          <w:rFonts w:hint="default" w:ascii="Times New Roman" w:hAnsi="Times New Roman" w:cs="Times New Roman"/>
          <w:spacing w:val="-12"/>
        </w:rPr>
        <w:t>make</w:t>
      </w:r>
      <w:r>
        <w:rPr>
          <w:rFonts w:hint="default" w:ascii="Times New Roman" w:hAnsi="Times New Roman" w:cs="Times New Roman"/>
          <w:spacing w:val="-40"/>
        </w:rPr>
        <w:t xml:space="preserve"> </w:t>
      </w:r>
      <w:r>
        <w:rPr>
          <w:rFonts w:hint="default" w:ascii="Times New Roman" w:hAnsi="Times New Roman" w:cs="Times New Roman"/>
          <w:spacing w:val="-7"/>
        </w:rPr>
        <w:t>it</w:t>
      </w:r>
      <w:r>
        <w:rPr>
          <w:rFonts w:hint="default" w:ascii="Times New Roman" w:hAnsi="Times New Roman" w:cs="Times New Roman"/>
          <w:spacing w:val="-41"/>
        </w:rPr>
        <w:t xml:space="preserve"> </w:t>
      </w:r>
      <w:r>
        <w:rPr>
          <w:rFonts w:hint="default" w:ascii="Times New Roman" w:hAnsi="Times New Roman" w:cs="Times New Roman"/>
          <w:spacing w:val="-11"/>
        </w:rPr>
        <w:t>move</w:t>
      </w:r>
      <w:r>
        <w:rPr>
          <w:rFonts w:hint="default" w:ascii="Times New Roman" w:hAnsi="Times New Roman" w:cs="Times New Roman"/>
          <w:spacing w:val="-40"/>
        </w:rPr>
        <w:t xml:space="preserve"> </w:t>
      </w:r>
      <w:r>
        <w:rPr>
          <w:rFonts w:hint="default" w:ascii="Times New Roman" w:hAnsi="Times New Roman" w:cs="Times New Roman"/>
          <w:spacing w:val="-11"/>
        </w:rPr>
        <w:t>back</w:t>
      </w:r>
      <w:r>
        <w:rPr>
          <w:rFonts w:hint="default" w:ascii="Times New Roman" w:hAnsi="Times New Roman" w:cs="Times New Roman"/>
          <w:spacing w:val="-40"/>
        </w:rPr>
        <w:t xml:space="preserve"> </w:t>
      </w:r>
      <w:r>
        <w:rPr>
          <w:rFonts w:hint="default" w:ascii="Times New Roman" w:hAnsi="Times New Roman" w:cs="Times New Roman"/>
          <w:spacing w:val="-8"/>
        </w:rPr>
        <w:t>to</w:t>
      </w:r>
      <w:r>
        <w:rPr>
          <w:rFonts w:hint="default" w:ascii="Times New Roman" w:hAnsi="Times New Roman" w:cs="Times New Roman"/>
          <w:spacing w:val="-39"/>
        </w:rPr>
        <w:t xml:space="preserve"> </w:t>
      </w:r>
      <w:r>
        <w:rPr>
          <w:rFonts w:hint="default" w:ascii="Times New Roman" w:hAnsi="Times New Roman" w:cs="Times New Roman"/>
          <w:spacing w:val="-10"/>
        </w:rPr>
        <w:t>the</w:t>
      </w:r>
      <w:r>
        <w:rPr>
          <w:rFonts w:hint="default" w:ascii="Times New Roman" w:hAnsi="Times New Roman" w:cs="Times New Roman"/>
          <w:spacing w:val="-40"/>
        </w:rPr>
        <w:t xml:space="preserve"> </w:t>
      </w:r>
      <w:r>
        <w:rPr>
          <w:rFonts w:hint="default" w:ascii="Times New Roman" w:hAnsi="Times New Roman" w:cs="Times New Roman"/>
          <w:spacing w:val="-13"/>
        </w:rPr>
        <w:t>starting</w:t>
      </w:r>
      <w:r>
        <w:rPr>
          <w:rFonts w:hint="default" w:ascii="Times New Roman" w:hAnsi="Times New Roman" w:cs="Times New Roman"/>
          <w:spacing w:val="-40"/>
        </w:rPr>
        <w:t xml:space="preserve"> </w:t>
      </w:r>
      <w:r>
        <w:rPr>
          <w:rFonts w:hint="default" w:ascii="Times New Roman" w:hAnsi="Times New Roman" w:cs="Times New Roman"/>
          <w:spacing w:val="-13"/>
        </w:rPr>
        <w:t>position.</w:t>
      </w:r>
    </w:p>
    <w:p>
      <w:pPr>
        <w:pStyle w:val="6"/>
        <w:spacing w:line="336" w:lineRule="auto"/>
        <w:ind w:left="120"/>
        <w:rPr>
          <w:rFonts w:hint="default" w:ascii="Times New Roman" w:hAnsi="Times New Roman" w:cs="Times New Roman"/>
        </w:rPr>
      </w:pPr>
      <w:r>
        <w:rPr>
          <w:rFonts w:hint="default" w:ascii="Times New Roman" w:hAnsi="Times New Roman" w:cs="Times New Roman"/>
          <w:spacing w:val="-9"/>
        </w:rPr>
        <w:t>We</w:t>
      </w:r>
      <w:r>
        <w:rPr>
          <w:rFonts w:hint="default" w:ascii="Times New Roman" w:hAnsi="Times New Roman" w:cs="Times New Roman"/>
          <w:spacing w:val="-37"/>
        </w:rPr>
        <w:t xml:space="preserve"> </w:t>
      </w:r>
      <w:r>
        <w:rPr>
          <w:rFonts w:hint="default" w:ascii="Times New Roman" w:hAnsi="Times New Roman" w:cs="Times New Roman"/>
          <w:spacing w:val="-11"/>
        </w:rPr>
        <w:t>also</w:t>
      </w:r>
      <w:r>
        <w:rPr>
          <w:rFonts w:hint="default" w:ascii="Times New Roman" w:hAnsi="Times New Roman" w:cs="Times New Roman"/>
          <w:spacing w:val="-38"/>
        </w:rPr>
        <w:t xml:space="preserve"> </w:t>
      </w:r>
      <w:r>
        <w:rPr>
          <w:rFonts w:hint="default" w:ascii="Times New Roman" w:hAnsi="Times New Roman" w:cs="Times New Roman"/>
          <w:spacing w:val="-13"/>
        </w:rPr>
        <w:t>included</w:t>
      </w:r>
      <w:r>
        <w:rPr>
          <w:rFonts w:hint="default" w:ascii="Times New Roman" w:hAnsi="Times New Roman" w:cs="Times New Roman"/>
          <w:spacing w:val="-48"/>
        </w:rPr>
        <w:t xml:space="preserve"> </w:t>
      </w:r>
      <w:r>
        <w:rPr>
          <w:rFonts w:hint="default" w:ascii="Times New Roman" w:hAnsi="Times New Roman" w:cs="Times New Roman"/>
          <w:spacing w:val="-12"/>
        </w:rPr>
        <w:t>some</w:t>
      </w:r>
      <w:r>
        <w:rPr>
          <w:rFonts w:hint="default" w:ascii="Times New Roman" w:hAnsi="Times New Roman" w:cs="Times New Roman"/>
          <w:spacing w:val="-38"/>
        </w:rPr>
        <w:t xml:space="preserve"> </w:t>
      </w:r>
      <w:r>
        <w:rPr>
          <w:rFonts w:hint="default" w:ascii="Times New Roman" w:hAnsi="Times New Roman" w:cs="Times New Roman"/>
          <w:spacing w:val="-12"/>
        </w:rPr>
        <w:t>error</w:t>
      </w:r>
      <w:r>
        <w:rPr>
          <w:rFonts w:hint="default" w:ascii="Times New Roman" w:hAnsi="Times New Roman" w:cs="Times New Roman"/>
          <w:spacing w:val="-38"/>
        </w:rPr>
        <w:t xml:space="preserve"> </w:t>
      </w:r>
      <w:r>
        <w:rPr>
          <w:rFonts w:hint="default" w:ascii="Times New Roman" w:hAnsi="Times New Roman" w:cs="Times New Roman"/>
          <w:spacing w:val="-13"/>
        </w:rPr>
        <w:t>checking</w:t>
      </w:r>
      <w:r>
        <w:rPr>
          <w:rFonts w:hint="default" w:ascii="Times New Roman" w:hAnsi="Times New Roman" w:cs="Times New Roman"/>
          <w:spacing w:val="-37"/>
        </w:rPr>
        <w:t xml:space="preserve"> </w:t>
      </w:r>
      <w:r>
        <w:rPr>
          <w:rFonts w:hint="default" w:ascii="Times New Roman" w:hAnsi="Times New Roman" w:cs="Times New Roman"/>
          <w:spacing w:val="-11"/>
        </w:rPr>
        <w:t>code</w:t>
      </w:r>
      <w:r>
        <w:rPr>
          <w:rFonts w:hint="default" w:ascii="Times New Roman" w:hAnsi="Times New Roman" w:cs="Times New Roman"/>
          <w:spacing w:val="-38"/>
        </w:rPr>
        <w:t xml:space="preserve"> </w:t>
      </w:r>
      <w:r>
        <w:rPr>
          <w:rFonts w:hint="default" w:ascii="Times New Roman" w:hAnsi="Times New Roman" w:cs="Times New Roman"/>
          <w:spacing w:val="-8"/>
        </w:rPr>
        <w:t>to</w:t>
      </w:r>
      <w:r>
        <w:rPr>
          <w:rFonts w:hint="default" w:ascii="Times New Roman" w:hAnsi="Times New Roman" w:cs="Times New Roman"/>
          <w:spacing w:val="-38"/>
        </w:rPr>
        <w:t xml:space="preserve"> </w:t>
      </w:r>
      <w:r>
        <w:rPr>
          <w:rFonts w:hint="default" w:ascii="Times New Roman" w:hAnsi="Times New Roman" w:cs="Times New Roman"/>
          <w:spacing w:val="-11"/>
        </w:rPr>
        <w:t>make</w:t>
      </w:r>
      <w:r>
        <w:rPr>
          <w:rFonts w:hint="default" w:ascii="Times New Roman" w:hAnsi="Times New Roman" w:cs="Times New Roman"/>
          <w:spacing w:val="-38"/>
        </w:rPr>
        <w:t xml:space="preserve"> </w:t>
      </w:r>
      <w:r>
        <w:rPr>
          <w:rFonts w:hint="default" w:ascii="Times New Roman" w:hAnsi="Times New Roman" w:cs="Times New Roman"/>
          <w:spacing w:val="-11"/>
        </w:rPr>
        <w:t>sure</w:t>
      </w:r>
      <w:r>
        <w:rPr>
          <w:rFonts w:hint="default" w:ascii="Times New Roman" w:hAnsi="Times New Roman" w:cs="Times New Roman"/>
          <w:spacing w:val="-37"/>
        </w:rPr>
        <w:t xml:space="preserve"> </w:t>
      </w:r>
      <w:r>
        <w:rPr>
          <w:rFonts w:hint="default" w:ascii="Times New Roman" w:hAnsi="Times New Roman" w:cs="Times New Roman"/>
          <w:spacing w:val="-11"/>
        </w:rPr>
        <w:t>that</w:t>
      </w:r>
      <w:r>
        <w:rPr>
          <w:rFonts w:hint="default" w:ascii="Times New Roman" w:hAnsi="Times New Roman" w:cs="Times New Roman"/>
          <w:spacing w:val="-39"/>
        </w:rPr>
        <w:t xml:space="preserve"> </w:t>
      </w:r>
      <w:r>
        <w:rPr>
          <w:rFonts w:hint="default" w:ascii="Times New Roman" w:hAnsi="Times New Roman" w:cs="Times New Roman"/>
          <w:spacing w:val="-10"/>
        </w:rPr>
        <w:t>the</w:t>
      </w:r>
      <w:r>
        <w:rPr>
          <w:rFonts w:hint="default" w:ascii="Times New Roman" w:hAnsi="Times New Roman" w:cs="Times New Roman"/>
          <w:spacing w:val="-36"/>
        </w:rPr>
        <w:t xml:space="preserve"> </w:t>
      </w:r>
      <w:r>
        <w:rPr>
          <w:rFonts w:hint="default" w:ascii="Times New Roman" w:hAnsi="Times New Roman" w:cs="Times New Roman"/>
          <w:spacing w:val="-12"/>
        </w:rPr>
        <w:t>rotary</w:t>
      </w:r>
      <w:r>
        <w:rPr>
          <w:rFonts w:hint="default" w:ascii="Times New Roman" w:hAnsi="Times New Roman" w:cs="Times New Roman"/>
          <w:spacing w:val="-38"/>
        </w:rPr>
        <w:t xml:space="preserve"> </w:t>
      </w:r>
      <w:r>
        <w:rPr>
          <w:rFonts w:hint="default" w:ascii="Times New Roman" w:hAnsi="Times New Roman" w:cs="Times New Roman"/>
          <w:spacing w:val="-13"/>
        </w:rPr>
        <w:t>encoder</w:t>
      </w:r>
      <w:r>
        <w:rPr>
          <w:rFonts w:hint="default" w:ascii="Times New Roman" w:hAnsi="Times New Roman" w:cs="Times New Roman"/>
          <w:spacing w:val="-38"/>
        </w:rPr>
        <w:t xml:space="preserve"> </w:t>
      </w:r>
      <w:r>
        <w:rPr>
          <w:rFonts w:hint="default" w:ascii="Times New Roman" w:hAnsi="Times New Roman" w:cs="Times New Roman"/>
          <w:spacing w:val="-7"/>
        </w:rPr>
        <w:t>is</w:t>
      </w:r>
      <w:r>
        <w:rPr>
          <w:rFonts w:hint="default" w:ascii="Times New Roman" w:hAnsi="Times New Roman" w:cs="Times New Roman"/>
          <w:spacing w:val="-37"/>
        </w:rPr>
        <w:t xml:space="preserve"> </w:t>
      </w:r>
      <w:r>
        <w:rPr>
          <w:rFonts w:hint="default" w:ascii="Times New Roman" w:hAnsi="Times New Roman" w:cs="Times New Roman"/>
          <w:spacing w:val="-10"/>
        </w:rPr>
        <w:t>not</w:t>
      </w:r>
      <w:r>
        <w:rPr>
          <w:rFonts w:hint="default" w:ascii="Times New Roman" w:hAnsi="Times New Roman" w:cs="Times New Roman"/>
          <w:spacing w:val="-39"/>
        </w:rPr>
        <w:t xml:space="preserve"> </w:t>
      </w:r>
      <w:r>
        <w:rPr>
          <w:rFonts w:hint="default" w:ascii="Times New Roman" w:hAnsi="Times New Roman" w:cs="Times New Roman"/>
          <w:spacing w:val="-13"/>
        </w:rPr>
        <w:t>missing</w:t>
      </w:r>
      <w:r>
        <w:rPr>
          <w:rFonts w:hint="default" w:ascii="Times New Roman" w:hAnsi="Times New Roman" w:cs="Times New Roman"/>
          <w:spacing w:val="-37"/>
        </w:rPr>
        <w:t xml:space="preserve"> </w:t>
      </w:r>
      <w:r>
        <w:rPr>
          <w:rFonts w:hint="default" w:ascii="Times New Roman" w:hAnsi="Times New Roman" w:cs="Times New Roman"/>
          <w:spacing w:val="-12"/>
        </w:rPr>
        <w:t>steps, since</w:t>
      </w:r>
      <w:r>
        <w:rPr>
          <w:rFonts w:hint="default" w:ascii="Times New Roman" w:hAnsi="Times New Roman" w:cs="Times New Roman"/>
          <w:spacing w:val="-40"/>
        </w:rPr>
        <w:t xml:space="preserve"> </w:t>
      </w:r>
      <w:r>
        <w:rPr>
          <w:rFonts w:hint="default" w:ascii="Times New Roman" w:hAnsi="Times New Roman" w:cs="Times New Roman"/>
          <w:spacing w:val="-11"/>
        </w:rPr>
        <w:t>that</w:t>
      </w:r>
      <w:r>
        <w:rPr>
          <w:rFonts w:hint="default" w:ascii="Times New Roman" w:hAnsi="Times New Roman" w:cs="Times New Roman"/>
          <w:spacing w:val="-40"/>
        </w:rPr>
        <w:t xml:space="preserve"> </w:t>
      </w:r>
      <w:r>
        <w:rPr>
          <w:rFonts w:hint="default" w:ascii="Times New Roman" w:hAnsi="Times New Roman" w:cs="Times New Roman"/>
          <w:spacing w:val="-12"/>
        </w:rPr>
        <w:t>would</w:t>
      </w:r>
      <w:r>
        <w:rPr>
          <w:rFonts w:hint="default" w:ascii="Times New Roman" w:hAnsi="Times New Roman" w:cs="Times New Roman"/>
          <w:spacing w:val="-39"/>
        </w:rPr>
        <w:t xml:space="preserve"> </w:t>
      </w:r>
      <w:r>
        <w:rPr>
          <w:rFonts w:hint="default" w:ascii="Times New Roman" w:hAnsi="Times New Roman" w:cs="Times New Roman"/>
          <w:spacing w:val="-12"/>
        </w:rPr>
        <w:t>make</w:t>
      </w:r>
      <w:r>
        <w:rPr>
          <w:rFonts w:hint="default" w:ascii="Times New Roman" w:hAnsi="Times New Roman" w:cs="Times New Roman"/>
          <w:spacing w:val="-40"/>
        </w:rPr>
        <w:t xml:space="preserve"> </w:t>
      </w:r>
      <w:r>
        <w:rPr>
          <w:rFonts w:hint="default" w:ascii="Times New Roman" w:hAnsi="Times New Roman" w:cs="Times New Roman"/>
          <w:spacing w:val="-9"/>
        </w:rPr>
        <w:t>our</w:t>
      </w:r>
      <w:r>
        <w:rPr>
          <w:rFonts w:hint="default" w:ascii="Times New Roman" w:hAnsi="Times New Roman" w:cs="Times New Roman"/>
          <w:spacing w:val="-38"/>
        </w:rPr>
        <w:t xml:space="preserve"> </w:t>
      </w:r>
      <w:r>
        <w:rPr>
          <w:rFonts w:hint="default" w:ascii="Times New Roman" w:hAnsi="Times New Roman" w:cs="Times New Roman"/>
          <w:spacing w:val="-13"/>
        </w:rPr>
        <w:t>motor</w:t>
      </w:r>
      <w:r>
        <w:rPr>
          <w:rFonts w:hint="default" w:ascii="Times New Roman" w:hAnsi="Times New Roman" w:cs="Times New Roman"/>
          <w:spacing w:val="-39"/>
        </w:rPr>
        <w:t xml:space="preserve"> </w:t>
      </w:r>
      <w:r>
        <w:rPr>
          <w:rFonts w:hint="default" w:ascii="Times New Roman" w:hAnsi="Times New Roman" w:cs="Times New Roman"/>
          <w:spacing w:val="-13"/>
        </w:rPr>
        <w:t>position</w:t>
      </w:r>
      <w:r>
        <w:rPr>
          <w:rFonts w:hint="default" w:ascii="Times New Roman" w:hAnsi="Times New Roman" w:cs="Times New Roman"/>
          <w:spacing w:val="-39"/>
        </w:rPr>
        <w:t xml:space="preserve"> </w:t>
      </w:r>
      <w:r>
        <w:rPr>
          <w:rFonts w:hint="default" w:ascii="Times New Roman" w:hAnsi="Times New Roman" w:cs="Times New Roman"/>
          <w:spacing w:val="-14"/>
        </w:rPr>
        <w:t>inaccurate.</w:t>
      </w:r>
    </w:p>
    <w:p>
      <w:pPr>
        <w:spacing w:before="0" w:line="257" w:lineRule="exact"/>
        <w:ind w:left="120" w:right="0" w:firstLine="0"/>
        <w:jc w:val="left"/>
        <w:rPr>
          <w:rFonts w:hint="default" w:ascii="Times New Roman" w:hAnsi="Times New Roman" w:cs="Times New Roman"/>
          <w:sz w:val="22"/>
        </w:rPr>
      </w:pPr>
      <w:r>
        <w:rPr>
          <w:rFonts w:hint="default" w:ascii="Times New Roman" w:hAnsi="Times New Roman" w:cs="Times New Roman"/>
          <w:b/>
          <w:sz w:val="22"/>
        </w:rPr>
        <w:t>Step 4:</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174"/>
        <w:ind w:left="122"/>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Burn the program into RobotLinking Uno board</w:t>
      </w:r>
    </w:p>
    <w:p>
      <w:pPr>
        <w:spacing w:after="0"/>
        <w:rPr>
          <w:rFonts w:hint="default" w:ascii="Times New Roman" w:hAnsi="Times New Roman" w:cs="Times New Roman"/>
        </w:rPr>
        <w:sectPr>
          <w:pgSz w:w="11930" w:h="16850"/>
          <w:pgMar w:top="1400" w:right="780" w:bottom="1300" w:left="960" w:header="0" w:footer="1106" w:gutter="0"/>
        </w:sectPr>
      </w:pPr>
    </w:p>
    <w:p>
      <w:pPr>
        <w:spacing w:before="84"/>
        <w:ind w:left="2959" w:right="0" w:hanging="788"/>
        <w:jc w:val="left"/>
        <w:rPr>
          <w:rFonts w:hint="default" w:ascii="Times New Roman" w:hAnsi="Times New Roman" w:cs="Times New Roman"/>
          <w:b/>
          <w:sz w:val="36"/>
        </w:rPr>
      </w:pPr>
      <w:r>
        <w:rPr>
          <w:rFonts w:hint="default" w:ascii="Times New Roman" w:hAnsi="Times New Roman" w:cs="Times New Roman"/>
          <w:b/>
          <w:w w:val="90"/>
          <w:sz w:val="36"/>
        </w:rPr>
        <w:t>Lesson</w:t>
      </w:r>
      <w:r>
        <w:rPr>
          <w:rFonts w:hint="default" w:ascii="Times New Roman" w:hAnsi="Times New Roman" w:cs="Times New Roman"/>
          <w:b/>
          <w:spacing w:val="-51"/>
          <w:w w:val="90"/>
          <w:sz w:val="36"/>
        </w:rPr>
        <w:t xml:space="preserve"> </w:t>
      </w:r>
      <w:r>
        <w:rPr>
          <w:rFonts w:hint="default" w:ascii="Times New Roman" w:hAnsi="Times New Roman" w:cs="Times New Roman"/>
          <w:b/>
          <w:w w:val="90"/>
          <w:sz w:val="36"/>
        </w:rPr>
        <w:t>30</w:t>
      </w:r>
      <w:r>
        <w:rPr>
          <w:rFonts w:hint="default" w:ascii="Times New Roman" w:hAnsi="Times New Roman" w:cs="Times New Roman"/>
          <w:b/>
          <w:spacing w:val="-51"/>
          <w:w w:val="90"/>
          <w:sz w:val="36"/>
        </w:rPr>
        <w:t xml:space="preserve"> </w:t>
      </w:r>
      <w:r>
        <w:rPr>
          <w:rFonts w:hint="default" w:ascii="Times New Roman" w:hAnsi="Times New Roman" w:cs="Times New Roman"/>
          <w:b/>
          <w:w w:val="90"/>
          <w:sz w:val="36"/>
        </w:rPr>
        <w:t>connect</w:t>
      </w:r>
      <w:r>
        <w:rPr>
          <w:rFonts w:hint="default" w:ascii="Times New Roman" w:hAnsi="Times New Roman" w:cs="Times New Roman"/>
          <w:b/>
          <w:spacing w:val="-52"/>
          <w:w w:val="90"/>
          <w:sz w:val="36"/>
        </w:rPr>
        <w:t xml:space="preserve"> </w:t>
      </w:r>
      <w:r>
        <w:rPr>
          <w:rFonts w:hint="default" w:ascii="Times New Roman" w:hAnsi="Times New Roman" w:cs="Times New Roman"/>
          <w:b/>
          <w:w w:val="90"/>
          <w:sz w:val="36"/>
        </w:rPr>
        <w:t>and</w:t>
      </w:r>
      <w:r>
        <w:rPr>
          <w:rFonts w:hint="default" w:ascii="Times New Roman" w:hAnsi="Times New Roman" w:cs="Times New Roman"/>
          <w:b/>
          <w:spacing w:val="-51"/>
          <w:w w:val="90"/>
          <w:sz w:val="36"/>
        </w:rPr>
        <w:t xml:space="preserve"> </w:t>
      </w:r>
      <w:r>
        <w:rPr>
          <w:rFonts w:hint="default" w:ascii="Times New Roman" w:hAnsi="Times New Roman" w:cs="Times New Roman"/>
          <w:b/>
          <w:w w:val="90"/>
          <w:sz w:val="36"/>
        </w:rPr>
        <w:t>control</w:t>
      </w:r>
      <w:r>
        <w:rPr>
          <w:rFonts w:hint="default" w:ascii="Times New Roman" w:hAnsi="Times New Roman" w:cs="Times New Roman"/>
          <w:b/>
          <w:spacing w:val="-51"/>
          <w:w w:val="90"/>
          <w:sz w:val="36"/>
        </w:rPr>
        <w:t xml:space="preserve"> </w:t>
      </w:r>
      <w:r>
        <w:rPr>
          <w:rFonts w:hint="default" w:ascii="Times New Roman" w:hAnsi="Times New Roman" w:cs="Times New Roman"/>
          <w:b/>
          <w:w w:val="90"/>
          <w:sz w:val="36"/>
        </w:rPr>
        <w:t>a</w:t>
      </w:r>
      <w:r>
        <w:rPr>
          <w:rFonts w:hint="default" w:ascii="Times New Roman" w:hAnsi="Times New Roman" w:cs="Times New Roman"/>
          <w:b/>
          <w:spacing w:val="-51"/>
          <w:w w:val="90"/>
          <w:sz w:val="36"/>
        </w:rPr>
        <w:t xml:space="preserve"> </w:t>
      </w:r>
      <w:r>
        <w:rPr>
          <w:rFonts w:hint="default" w:ascii="Times New Roman" w:hAnsi="Times New Roman" w:cs="Times New Roman"/>
          <w:b/>
          <w:w w:val="90"/>
          <w:sz w:val="36"/>
        </w:rPr>
        <w:t xml:space="preserve">Stepper </w:t>
      </w:r>
      <w:r>
        <w:rPr>
          <w:rFonts w:hint="default" w:ascii="Times New Roman" w:hAnsi="Times New Roman" w:cs="Times New Roman"/>
          <w:b/>
          <w:w w:val="95"/>
          <w:sz w:val="36"/>
        </w:rPr>
        <w:t>Motor</w:t>
      </w:r>
      <w:r>
        <w:rPr>
          <w:rFonts w:hint="default" w:ascii="Times New Roman" w:hAnsi="Times New Roman" w:cs="Times New Roman"/>
          <w:b/>
          <w:spacing w:val="-71"/>
          <w:w w:val="95"/>
          <w:sz w:val="36"/>
        </w:rPr>
        <w:t xml:space="preserve"> </w:t>
      </w:r>
      <w:r>
        <w:rPr>
          <w:rFonts w:hint="default" w:ascii="Times New Roman" w:hAnsi="Times New Roman" w:cs="Times New Roman"/>
          <w:b/>
          <w:w w:val="95"/>
          <w:sz w:val="36"/>
        </w:rPr>
        <w:t>with</w:t>
      </w:r>
      <w:r>
        <w:rPr>
          <w:rFonts w:hint="default" w:ascii="Times New Roman" w:hAnsi="Times New Roman" w:cs="Times New Roman"/>
          <w:b/>
          <w:spacing w:val="-71"/>
          <w:w w:val="95"/>
          <w:sz w:val="36"/>
        </w:rPr>
        <w:t xml:space="preserve"> </w:t>
      </w:r>
      <w:r>
        <w:rPr>
          <w:rFonts w:hint="default" w:ascii="Times New Roman" w:hAnsi="Times New Roman" w:cs="Times New Roman"/>
          <w:b/>
          <w:w w:val="95"/>
          <w:sz w:val="36"/>
        </w:rPr>
        <w:t>an</w:t>
      </w:r>
      <w:r>
        <w:rPr>
          <w:rFonts w:hint="default" w:ascii="Times New Roman" w:hAnsi="Times New Roman" w:cs="Times New Roman"/>
          <w:b/>
          <w:spacing w:val="-70"/>
          <w:w w:val="95"/>
          <w:sz w:val="36"/>
        </w:rPr>
        <w:t xml:space="preserve"> </w:t>
      </w:r>
      <w:r>
        <w:rPr>
          <w:rFonts w:hint="default" w:ascii="Times New Roman" w:hAnsi="Times New Roman" w:cs="Times New Roman"/>
          <w:b/>
          <w:w w:val="95"/>
          <w:sz w:val="36"/>
        </w:rPr>
        <w:t>IR</w:t>
      </w:r>
      <w:r>
        <w:rPr>
          <w:rFonts w:hint="default" w:ascii="Times New Roman" w:hAnsi="Times New Roman" w:cs="Times New Roman"/>
          <w:b/>
          <w:spacing w:val="-71"/>
          <w:w w:val="95"/>
          <w:sz w:val="36"/>
        </w:rPr>
        <w:t xml:space="preserve"> </w:t>
      </w:r>
      <w:r>
        <w:rPr>
          <w:rFonts w:hint="default" w:ascii="Times New Roman" w:hAnsi="Times New Roman" w:cs="Times New Roman"/>
          <w:b/>
          <w:w w:val="95"/>
          <w:sz w:val="36"/>
        </w:rPr>
        <w:t>Remote</w:t>
      </w:r>
      <w:r>
        <w:rPr>
          <w:rFonts w:hint="default" w:ascii="Times New Roman" w:hAnsi="Times New Roman" w:cs="Times New Roman"/>
          <w:b/>
          <w:spacing w:val="-71"/>
          <w:w w:val="95"/>
          <w:sz w:val="36"/>
        </w:rPr>
        <w:t xml:space="preserve"> </w:t>
      </w:r>
      <w:r>
        <w:rPr>
          <w:rFonts w:hint="default" w:ascii="Times New Roman" w:hAnsi="Times New Roman" w:cs="Times New Roman"/>
          <w:b/>
          <w:w w:val="95"/>
          <w:sz w:val="36"/>
        </w:rPr>
        <w:t>control</w:t>
      </w:r>
    </w:p>
    <w:p>
      <w:pPr>
        <w:pStyle w:val="6"/>
        <w:spacing w:before="6"/>
        <w:rPr>
          <w:rFonts w:hint="default" w:ascii="Times New Roman" w:hAnsi="Times New Roman" w:cs="Times New Roman"/>
          <w:b/>
          <w:sz w:val="33"/>
        </w:rPr>
      </w:pPr>
    </w:p>
    <w:p>
      <w:pPr>
        <w:pStyle w:val="3"/>
        <w:ind w:left="120"/>
        <w:rPr>
          <w:rFonts w:hint="default" w:ascii="Times New Roman" w:hAnsi="Times New Roman" w:cs="Times New Roman"/>
        </w:rPr>
      </w:pPr>
      <w:r>
        <w:rPr>
          <w:rFonts w:hint="default" w:ascii="Times New Roman" w:hAnsi="Times New Roman" w:cs="Times New Roman"/>
          <w:w w:val="90"/>
        </w:rPr>
        <w:t>Introduction</w:t>
      </w:r>
    </w:p>
    <w:p>
      <w:pPr>
        <w:pStyle w:val="6"/>
        <w:spacing w:before="84" w:line="336" w:lineRule="auto"/>
        <w:ind w:left="120"/>
        <w:rPr>
          <w:rFonts w:hint="default" w:ascii="Times New Roman" w:hAnsi="Times New Roman" w:cs="Times New Roman"/>
        </w:rPr>
      </w:pPr>
      <w:r>
        <w:rPr>
          <w:rFonts w:hint="default" w:ascii="Times New Roman" w:hAnsi="Times New Roman" w:cs="Times New Roman"/>
        </w:rPr>
        <w:t>Here‟s a fun and easy way to control a Stepper motor at a distance using an IR Remote control.</w:t>
      </w:r>
    </w:p>
    <w:p>
      <w:pPr>
        <w:pStyle w:val="6"/>
        <w:spacing w:before="65" w:line="336" w:lineRule="auto"/>
        <w:ind w:left="120"/>
        <w:rPr>
          <w:rFonts w:hint="default" w:ascii="Times New Roman" w:hAnsi="Times New Roman" w:cs="Times New Roman"/>
        </w:rPr>
      </w:pP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stepper</w:t>
      </w:r>
      <w:r>
        <w:rPr>
          <w:rFonts w:hint="default" w:ascii="Times New Roman" w:hAnsi="Times New Roman" w:cs="Times New Roman"/>
          <w:spacing w:val="-24"/>
        </w:rPr>
        <w:t xml:space="preserve"> </w:t>
      </w:r>
      <w:r>
        <w:rPr>
          <w:rFonts w:hint="default" w:ascii="Times New Roman" w:hAnsi="Times New Roman" w:cs="Times New Roman"/>
        </w:rPr>
        <w:t>we</w:t>
      </w:r>
      <w:r>
        <w:rPr>
          <w:rFonts w:hint="default" w:ascii="Times New Roman" w:hAnsi="Times New Roman" w:cs="Times New Roman"/>
          <w:spacing w:val="-24"/>
        </w:rPr>
        <w:t xml:space="preserve"> </w:t>
      </w:r>
      <w:r>
        <w:rPr>
          <w:rFonts w:hint="default" w:ascii="Times New Roman" w:hAnsi="Times New Roman" w:cs="Times New Roman"/>
        </w:rPr>
        <w:t>are</w:t>
      </w:r>
      <w:r>
        <w:rPr>
          <w:rFonts w:hint="default" w:ascii="Times New Roman" w:hAnsi="Times New Roman" w:cs="Times New Roman"/>
          <w:spacing w:val="-24"/>
        </w:rPr>
        <w:t xml:space="preserve"> </w:t>
      </w:r>
      <w:r>
        <w:rPr>
          <w:rFonts w:hint="default" w:ascii="Times New Roman" w:hAnsi="Times New Roman" w:cs="Times New Roman"/>
        </w:rPr>
        <w:t>using</w:t>
      </w:r>
      <w:r>
        <w:rPr>
          <w:rFonts w:hint="default" w:ascii="Times New Roman" w:hAnsi="Times New Roman" w:cs="Times New Roman"/>
          <w:spacing w:val="-24"/>
        </w:rPr>
        <w:t xml:space="preserve"> </w:t>
      </w:r>
      <w:r>
        <w:rPr>
          <w:rFonts w:hint="default" w:ascii="Times New Roman" w:hAnsi="Times New Roman" w:cs="Times New Roman"/>
        </w:rPr>
        <w:t>comes</w:t>
      </w:r>
      <w:r>
        <w:rPr>
          <w:rFonts w:hint="default" w:ascii="Times New Roman" w:hAnsi="Times New Roman" w:cs="Times New Roman"/>
          <w:spacing w:val="-22"/>
        </w:rPr>
        <w:t xml:space="preserve"> </w:t>
      </w:r>
      <w:r>
        <w:rPr>
          <w:rFonts w:hint="default" w:ascii="Times New Roman" w:hAnsi="Times New Roman" w:cs="Times New Roman"/>
        </w:rPr>
        <w:t>with</w:t>
      </w:r>
      <w:r>
        <w:rPr>
          <w:rFonts w:hint="default" w:ascii="Times New Roman" w:hAnsi="Times New Roman" w:cs="Times New Roman"/>
          <w:spacing w:val="-24"/>
        </w:rPr>
        <w:t xml:space="preserve"> </w:t>
      </w:r>
      <w:r>
        <w:rPr>
          <w:rFonts w:hint="default" w:ascii="Times New Roman" w:hAnsi="Times New Roman" w:cs="Times New Roman"/>
        </w:rPr>
        <w:t>its</w:t>
      </w:r>
      <w:r>
        <w:rPr>
          <w:rFonts w:hint="default" w:ascii="Times New Roman" w:hAnsi="Times New Roman" w:cs="Times New Roman"/>
          <w:spacing w:val="-25"/>
        </w:rPr>
        <w:t xml:space="preserve"> </w:t>
      </w:r>
      <w:r>
        <w:rPr>
          <w:rFonts w:hint="default" w:ascii="Times New Roman" w:hAnsi="Times New Roman" w:cs="Times New Roman"/>
        </w:rPr>
        <w:t>own</w:t>
      </w:r>
      <w:r>
        <w:rPr>
          <w:rFonts w:hint="default" w:ascii="Times New Roman" w:hAnsi="Times New Roman" w:cs="Times New Roman"/>
          <w:spacing w:val="-25"/>
        </w:rPr>
        <w:t xml:space="preserve"> </w:t>
      </w:r>
      <w:r>
        <w:rPr>
          <w:rFonts w:hint="default" w:ascii="Times New Roman" w:hAnsi="Times New Roman" w:cs="Times New Roman"/>
        </w:rPr>
        <w:t>driver</w:t>
      </w:r>
      <w:r>
        <w:rPr>
          <w:rFonts w:hint="default" w:ascii="Times New Roman" w:hAnsi="Times New Roman" w:cs="Times New Roman"/>
          <w:spacing w:val="-23"/>
        </w:rPr>
        <w:t xml:space="preserve"> </w:t>
      </w:r>
      <w:r>
        <w:rPr>
          <w:rFonts w:hint="default" w:ascii="Times New Roman" w:hAnsi="Times New Roman" w:cs="Times New Roman"/>
        </w:rPr>
        <w:t>board</w:t>
      </w:r>
      <w:r>
        <w:rPr>
          <w:rFonts w:hint="default" w:ascii="Times New Roman" w:hAnsi="Times New Roman" w:cs="Times New Roman"/>
          <w:spacing w:val="-24"/>
        </w:rPr>
        <w:t xml:space="preserve"> </w:t>
      </w:r>
      <w:r>
        <w:rPr>
          <w:rFonts w:hint="default" w:ascii="Times New Roman" w:hAnsi="Times New Roman" w:cs="Times New Roman"/>
        </w:rPr>
        <w:t>making</w:t>
      </w:r>
      <w:r>
        <w:rPr>
          <w:rFonts w:hint="default" w:ascii="Times New Roman" w:hAnsi="Times New Roman" w:cs="Times New Roman"/>
          <w:spacing w:val="-27"/>
        </w:rPr>
        <w:t xml:space="preserve"> </w:t>
      </w:r>
      <w:r>
        <w:rPr>
          <w:rFonts w:hint="default" w:ascii="Times New Roman" w:hAnsi="Times New Roman" w:cs="Times New Roman"/>
        </w:rPr>
        <w:t>it</w:t>
      </w:r>
      <w:r>
        <w:rPr>
          <w:rFonts w:hint="default" w:ascii="Times New Roman" w:hAnsi="Times New Roman" w:cs="Times New Roman"/>
          <w:spacing w:val="-24"/>
        </w:rPr>
        <w:t xml:space="preserve"> </w:t>
      </w:r>
      <w:r>
        <w:rPr>
          <w:rFonts w:hint="default" w:ascii="Times New Roman" w:hAnsi="Times New Roman" w:cs="Times New Roman"/>
        </w:rPr>
        <w:t>easy</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connect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our UNO.</w:t>
      </w:r>
    </w:p>
    <w:p>
      <w:pPr>
        <w:pStyle w:val="6"/>
        <w:spacing w:before="65" w:line="338" w:lineRule="auto"/>
        <w:ind w:left="120" w:right="391"/>
        <w:jc w:val="both"/>
        <w:rPr>
          <w:rFonts w:hint="default" w:ascii="Times New Roman" w:hAnsi="Times New Roman" w:cs="Times New Roman"/>
        </w:rPr>
      </w:pPr>
      <w:r>
        <w:rPr>
          <w:rFonts w:hint="default" w:ascii="Times New Roman" w:hAnsi="Times New Roman" w:cs="Times New Roman"/>
        </w:rPr>
        <w:t>Since we don‟t want to drive the motor directly from the UNO, we will be using an inexpensive</w:t>
      </w:r>
      <w:r>
        <w:rPr>
          <w:rFonts w:hint="default" w:ascii="Times New Roman" w:hAnsi="Times New Roman" w:cs="Times New Roman"/>
          <w:spacing w:val="-22"/>
        </w:rPr>
        <w:t xml:space="preserve"> </w:t>
      </w:r>
      <w:r>
        <w:rPr>
          <w:rFonts w:hint="default" w:ascii="Times New Roman" w:hAnsi="Times New Roman" w:cs="Times New Roman"/>
        </w:rPr>
        <w:t>little</w:t>
      </w:r>
      <w:r>
        <w:rPr>
          <w:rFonts w:hint="default" w:ascii="Times New Roman" w:hAnsi="Times New Roman" w:cs="Times New Roman"/>
          <w:spacing w:val="-21"/>
        </w:rPr>
        <w:t xml:space="preserve"> </w:t>
      </w:r>
      <w:r>
        <w:rPr>
          <w:rFonts w:hint="default" w:ascii="Times New Roman" w:hAnsi="Times New Roman" w:cs="Times New Roman"/>
        </w:rPr>
        <w:t>breadboard</w:t>
      </w:r>
      <w:r>
        <w:rPr>
          <w:rFonts w:hint="default" w:ascii="Times New Roman" w:hAnsi="Times New Roman" w:cs="Times New Roman"/>
          <w:spacing w:val="-22"/>
        </w:rPr>
        <w:t xml:space="preserve"> </w:t>
      </w:r>
      <w:r>
        <w:rPr>
          <w:rFonts w:hint="default" w:ascii="Times New Roman" w:hAnsi="Times New Roman" w:cs="Times New Roman"/>
        </w:rPr>
        <w:t>power</w:t>
      </w:r>
      <w:r>
        <w:rPr>
          <w:rFonts w:hint="default" w:ascii="Times New Roman" w:hAnsi="Times New Roman" w:cs="Times New Roman"/>
          <w:spacing w:val="-21"/>
        </w:rPr>
        <w:t xml:space="preserve"> </w:t>
      </w:r>
      <w:r>
        <w:rPr>
          <w:rFonts w:hint="default" w:ascii="Times New Roman" w:hAnsi="Times New Roman" w:cs="Times New Roman"/>
        </w:rPr>
        <w:t>supply</w:t>
      </w:r>
      <w:r>
        <w:rPr>
          <w:rFonts w:hint="default" w:ascii="Times New Roman" w:hAnsi="Times New Roman" w:cs="Times New Roman"/>
          <w:spacing w:val="-23"/>
        </w:rPr>
        <w:t xml:space="preserve"> </w:t>
      </w:r>
      <w:r>
        <w:rPr>
          <w:rFonts w:hint="default" w:ascii="Times New Roman" w:hAnsi="Times New Roman" w:cs="Times New Roman"/>
        </w:rPr>
        <w:t>that</w:t>
      </w:r>
      <w:r>
        <w:rPr>
          <w:rFonts w:hint="default" w:ascii="Times New Roman" w:hAnsi="Times New Roman" w:cs="Times New Roman"/>
          <w:spacing w:val="-21"/>
        </w:rPr>
        <w:t xml:space="preserve"> </w:t>
      </w:r>
      <w:r>
        <w:rPr>
          <w:rFonts w:hint="default" w:ascii="Times New Roman" w:hAnsi="Times New Roman" w:cs="Times New Roman"/>
        </w:rPr>
        <w:t>plugs</w:t>
      </w:r>
      <w:r>
        <w:rPr>
          <w:rFonts w:hint="default" w:ascii="Times New Roman" w:hAnsi="Times New Roman" w:cs="Times New Roman"/>
          <w:spacing w:val="-24"/>
        </w:rPr>
        <w:t xml:space="preserve"> </w:t>
      </w:r>
      <w:r>
        <w:rPr>
          <w:rFonts w:hint="default" w:ascii="Times New Roman" w:hAnsi="Times New Roman" w:cs="Times New Roman"/>
        </w:rPr>
        <w:t>right</w:t>
      </w:r>
      <w:r>
        <w:rPr>
          <w:rFonts w:hint="default" w:ascii="Times New Roman" w:hAnsi="Times New Roman" w:cs="Times New Roman"/>
          <w:spacing w:val="-22"/>
        </w:rPr>
        <w:t xml:space="preserve"> </w:t>
      </w:r>
      <w:r>
        <w:rPr>
          <w:rFonts w:hint="default" w:ascii="Times New Roman" w:hAnsi="Times New Roman" w:cs="Times New Roman"/>
        </w:rPr>
        <w:t>on</w:t>
      </w:r>
      <w:r>
        <w:rPr>
          <w:rFonts w:hint="default" w:ascii="Times New Roman" w:hAnsi="Times New Roman" w:cs="Times New Roman"/>
          <w:spacing w:val="-22"/>
        </w:rPr>
        <w:t xml:space="preserve"> </w:t>
      </w:r>
      <w:r>
        <w:rPr>
          <w:rFonts w:hint="default" w:ascii="Times New Roman" w:hAnsi="Times New Roman" w:cs="Times New Roman"/>
        </w:rPr>
        <w:t>our</w:t>
      </w:r>
      <w:r>
        <w:rPr>
          <w:rFonts w:hint="default" w:ascii="Times New Roman" w:hAnsi="Times New Roman" w:cs="Times New Roman"/>
          <w:spacing w:val="-24"/>
        </w:rPr>
        <w:t xml:space="preserve"> </w:t>
      </w:r>
      <w:r>
        <w:rPr>
          <w:rFonts w:hint="default" w:ascii="Times New Roman" w:hAnsi="Times New Roman" w:cs="Times New Roman"/>
        </w:rPr>
        <w:t>breadboard</w:t>
      </w:r>
      <w:r>
        <w:rPr>
          <w:rFonts w:hint="default" w:ascii="Times New Roman" w:hAnsi="Times New Roman" w:cs="Times New Roman"/>
          <w:spacing w:val="-23"/>
        </w:rPr>
        <w:t xml:space="preserve"> </w:t>
      </w:r>
      <w:r>
        <w:rPr>
          <w:rFonts w:hint="default" w:ascii="Times New Roman" w:hAnsi="Times New Roman" w:cs="Times New Roman"/>
        </w:rPr>
        <w:t>and</w:t>
      </w:r>
      <w:r>
        <w:rPr>
          <w:rFonts w:hint="default" w:ascii="Times New Roman" w:hAnsi="Times New Roman" w:cs="Times New Roman"/>
          <w:spacing w:val="-22"/>
        </w:rPr>
        <w:t xml:space="preserve"> </w:t>
      </w:r>
      <w:r>
        <w:rPr>
          <w:rFonts w:hint="default" w:ascii="Times New Roman" w:hAnsi="Times New Roman" w:cs="Times New Roman"/>
        </w:rPr>
        <w:t>power it</w:t>
      </w:r>
      <w:r>
        <w:rPr>
          <w:rFonts w:hint="default" w:ascii="Times New Roman" w:hAnsi="Times New Roman" w:cs="Times New Roman"/>
          <w:spacing w:val="-12"/>
        </w:rPr>
        <w:t xml:space="preserve"> </w:t>
      </w:r>
      <w:r>
        <w:rPr>
          <w:rFonts w:hint="default" w:ascii="Times New Roman" w:hAnsi="Times New Roman" w:cs="Times New Roman"/>
        </w:rPr>
        <w:t>with</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1"/>
        </w:rPr>
        <w:t xml:space="preserve"> </w:t>
      </w:r>
      <w:r>
        <w:rPr>
          <w:rFonts w:hint="default" w:ascii="Times New Roman" w:hAnsi="Times New Roman" w:cs="Times New Roman"/>
        </w:rPr>
        <w:t>9V</w:t>
      </w:r>
      <w:r>
        <w:rPr>
          <w:rFonts w:hint="default" w:ascii="Times New Roman" w:hAnsi="Times New Roman" w:cs="Times New Roman"/>
          <w:spacing w:val="-15"/>
        </w:rPr>
        <w:t xml:space="preserve"> </w:t>
      </w:r>
      <w:r>
        <w:rPr>
          <w:rFonts w:hint="default" w:ascii="Times New Roman" w:hAnsi="Times New Roman" w:cs="Times New Roman"/>
        </w:rPr>
        <w:t>1Amp</w:t>
      </w:r>
      <w:r>
        <w:rPr>
          <w:rFonts w:hint="default" w:ascii="Times New Roman" w:hAnsi="Times New Roman" w:cs="Times New Roman"/>
          <w:spacing w:val="-10"/>
        </w:rPr>
        <w:t xml:space="preserve"> </w:t>
      </w:r>
      <w:r>
        <w:rPr>
          <w:rFonts w:hint="default" w:ascii="Times New Roman" w:hAnsi="Times New Roman" w:cs="Times New Roman"/>
        </w:rPr>
        <w:t>power</w:t>
      </w:r>
      <w:r>
        <w:rPr>
          <w:rFonts w:hint="default" w:ascii="Times New Roman" w:hAnsi="Times New Roman" w:cs="Times New Roman"/>
          <w:spacing w:val="-11"/>
        </w:rPr>
        <w:t xml:space="preserve"> </w:t>
      </w:r>
      <w:r>
        <w:rPr>
          <w:rFonts w:hint="default" w:ascii="Times New Roman" w:hAnsi="Times New Roman" w:cs="Times New Roman"/>
        </w:rPr>
        <w:t>supply.</w:t>
      </w:r>
    </w:p>
    <w:p>
      <w:pPr>
        <w:pStyle w:val="6"/>
        <w:spacing w:before="60"/>
        <w:ind w:left="120"/>
        <w:rPr>
          <w:rFonts w:hint="default" w:ascii="Times New Roman" w:hAnsi="Times New Roman" w:cs="Times New Roman"/>
        </w:rPr>
      </w:pPr>
      <w:r>
        <w:rPr>
          <w:rFonts w:hint="default" w:ascii="Times New Roman" w:hAnsi="Times New Roman" w:cs="Times New Roman"/>
        </w:rPr>
        <w:t>The IR sensor is connected to the UNO directly since it uses almost no power.</w:t>
      </w:r>
    </w:p>
    <w:p>
      <w:pPr>
        <w:pStyle w:val="6"/>
        <w:spacing w:before="4"/>
        <w:rPr>
          <w:rFonts w:hint="default" w:ascii="Times New Roman" w:hAnsi="Times New Roman" w:cs="Times New Roman"/>
          <w:sz w:val="33"/>
        </w:rPr>
      </w:pPr>
    </w:p>
    <w:p>
      <w:pPr>
        <w:pStyle w:val="3"/>
        <w:ind w:left="120"/>
        <w:rPr>
          <w:rFonts w:hint="default" w:ascii="Times New Roman" w:hAnsi="Times New Roman" w:cs="Times New Roman"/>
        </w:rPr>
      </w:pPr>
      <w:r>
        <w:rPr>
          <w:rFonts w:hint="default" w:ascii="Times New Roman" w:hAnsi="Times New Roman" w:cs="Times New Roman"/>
        </w:rPr>
        <w:t>Components</w:t>
      </w:r>
    </w:p>
    <w:p>
      <w:pPr>
        <w:pStyle w:val="6"/>
        <w:spacing w:before="62"/>
        <w:ind w:left="12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20"/>
        </w:numPr>
        <w:tabs>
          <w:tab w:val="left" w:pos="255"/>
        </w:tabs>
        <w:spacing w:before="102" w:after="0" w:line="246" w:lineRule="exact"/>
        <w:ind w:left="254" w:right="0" w:hanging="134"/>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20"/>
        </w:numPr>
        <w:tabs>
          <w:tab w:val="left" w:pos="255"/>
        </w:tabs>
        <w:spacing w:before="0" w:after="0" w:line="456" w:lineRule="exact"/>
        <w:ind w:left="254" w:right="0" w:hanging="134"/>
        <w:jc w:val="left"/>
        <w:rPr>
          <w:rFonts w:hint="default" w:ascii="Times New Roman" w:hAnsi="Times New Roman" w:cs="Times New Roman"/>
          <w:sz w:val="22"/>
        </w:rPr>
      </w:pPr>
      <w:r>
        <w:rPr>
          <w:rFonts w:hint="default" w:ascii="Times New Roman" w:hAnsi="Times New Roman" w:cs="Times New Roman"/>
          <w:sz w:val="22"/>
        </w:rPr>
        <w:t xml:space="preserve">1 </w:t>
      </w:r>
      <w:r>
        <w:rPr>
          <w:rFonts w:hint="default" w:ascii="Times New Roman" w:hAnsi="Times New Roman" w:cs="Times New Roman"/>
          <w:sz w:val="22"/>
        </w:rPr>
        <w:t>*</w:t>
      </w:r>
      <w:r>
        <w:rPr>
          <w:rFonts w:hint="default" w:ascii="Times New Roman" w:hAnsi="Times New Roman" w:cs="Times New Roman"/>
          <w:spacing w:val="-69"/>
          <w:sz w:val="22"/>
        </w:rPr>
        <w:t xml:space="preserve"> </w:t>
      </w:r>
      <w:r>
        <w:rPr>
          <w:rFonts w:hint="default" w:ascii="Times New Roman" w:hAnsi="Times New Roman" w:cs="Times New Roman"/>
          <w:sz w:val="22"/>
        </w:rPr>
        <w:t>9v adapter</w:t>
      </w:r>
    </w:p>
    <w:p>
      <w:pPr>
        <w:pStyle w:val="11"/>
        <w:numPr>
          <w:ilvl w:val="0"/>
          <w:numId w:val="20"/>
        </w:numPr>
        <w:tabs>
          <w:tab w:val="left" w:pos="255"/>
        </w:tabs>
        <w:spacing w:before="3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Stepper</w:t>
      </w:r>
      <w:r>
        <w:rPr>
          <w:rFonts w:hint="default" w:ascii="Times New Roman" w:hAnsi="Times New Roman" w:cs="Times New Roman"/>
          <w:spacing w:val="-33"/>
          <w:sz w:val="22"/>
        </w:rPr>
        <w:t xml:space="preserve"> </w:t>
      </w:r>
      <w:r>
        <w:rPr>
          <w:rFonts w:hint="default" w:ascii="Times New Roman" w:hAnsi="Times New Roman" w:cs="Times New Roman"/>
          <w:sz w:val="22"/>
        </w:rPr>
        <w:t>Motor</w:t>
      </w:r>
    </w:p>
    <w:p>
      <w:pPr>
        <w:pStyle w:val="11"/>
        <w:numPr>
          <w:ilvl w:val="0"/>
          <w:numId w:val="20"/>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ULN2003</w:t>
      </w:r>
      <w:r>
        <w:rPr>
          <w:rFonts w:hint="default" w:ascii="Times New Roman" w:hAnsi="Times New Roman" w:cs="Times New Roman"/>
          <w:spacing w:val="-34"/>
          <w:sz w:val="22"/>
        </w:rPr>
        <w:t xml:space="preserve"> </w:t>
      </w:r>
      <w:r>
        <w:rPr>
          <w:rFonts w:hint="default" w:ascii="Times New Roman" w:hAnsi="Times New Roman" w:cs="Times New Roman"/>
          <w:sz w:val="22"/>
        </w:rPr>
        <w:t>Module</w:t>
      </w:r>
    </w:p>
    <w:p>
      <w:pPr>
        <w:pStyle w:val="11"/>
        <w:numPr>
          <w:ilvl w:val="0"/>
          <w:numId w:val="20"/>
        </w:numPr>
        <w:tabs>
          <w:tab w:val="left" w:pos="255"/>
        </w:tabs>
        <w:spacing w:before="102"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IR Receive</w:t>
      </w:r>
      <w:r>
        <w:rPr>
          <w:rFonts w:hint="default" w:ascii="Times New Roman" w:hAnsi="Times New Roman" w:cs="Times New Roman"/>
          <w:spacing w:val="-45"/>
          <w:sz w:val="22"/>
        </w:rPr>
        <w:t xml:space="preserve"> </w:t>
      </w:r>
      <w:r>
        <w:rPr>
          <w:rFonts w:hint="default" w:ascii="Times New Roman" w:hAnsi="Times New Roman" w:cs="Times New Roman"/>
          <w:sz w:val="22"/>
        </w:rPr>
        <w:t>Module</w:t>
      </w:r>
    </w:p>
    <w:p>
      <w:pPr>
        <w:pStyle w:val="11"/>
        <w:numPr>
          <w:ilvl w:val="0"/>
          <w:numId w:val="20"/>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 IR</w:t>
      </w:r>
      <w:r>
        <w:rPr>
          <w:rFonts w:hint="default" w:ascii="Times New Roman" w:hAnsi="Times New Roman" w:cs="Times New Roman"/>
          <w:spacing w:val="-35"/>
          <w:sz w:val="22"/>
        </w:rPr>
        <w:t xml:space="preserve"> </w:t>
      </w:r>
      <w:r>
        <w:rPr>
          <w:rFonts w:hint="default" w:ascii="Times New Roman" w:hAnsi="Times New Roman" w:cs="Times New Roman"/>
          <w:sz w:val="22"/>
        </w:rPr>
        <w:t>Remote</w:t>
      </w:r>
    </w:p>
    <w:p>
      <w:pPr>
        <w:pStyle w:val="11"/>
        <w:numPr>
          <w:ilvl w:val="0"/>
          <w:numId w:val="20"/>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w:t>
      </w:r>
      <w:r>
        <w:rPr>
          <w:rFonts w:hint="default" w:ascii="Times New Roman" w:hAnsi="Times New Roman" w:cs="Times New Roman"/>
          <w:spacing w:val="-11"/>
          <w:sz w:val="22"/>
        </w:rPr>
        <w:t xml:space="preserve"> </w:t>
      </w:r>
      <w:r>
        <w:rPr>
          <w:rFonts w:hint="default" w:ascii="Times New Roman" w:hAnsi="Times New Roman" w:cs="Times New Roman"/>
          <w:sz w:val="22"/>
        </w:rPr>
        <w:t>*</w:t>
      </w:r>
      <w:r>
        <w:rPr>
          <w:rFonts w:hint="default" w:ascii="Times New Roman" w:hAnsi="Times New Roman" w:cs="Times New Roman"/>
          <w:spacing w:val="-12"/>
          <w:sz w:val="22"/>
        </w:rPr>
        <w:t xml:space="preserve"> </w:t>
      </w:r>
      <w:r>
        <w:rPr>
          <w:rFonts w:hint="default" w:ascii="Times New Roman" w:hAnsi="Times New Roman" w:cs="Times New Roman"/>
          <w:sz w:val="22"/>
        </w:rPr>
        <w:t>Breadboard</w:t>
      </w:r>
      <w:r>
        <w:rPr>
          <w:rFonts w:hint="default" w:ascii="Times New Roman" w:hAnsi="Times New Roman" w:cs="Times New Roman"/>
          <w:spacing w:val="-11"/>
          <w:sz w:val="22"/>
        </w:rPr>
        <w:t xml:space="preserve"> </w:t>
      </w:r>
      <w:r>
        <w:rPr>
          <w:rFonts w:hint="default" w:ascii="Times New Roman" w:hAnsi="Times New Roman" w:cs="Times New Roman"/>
          <w:sz w:val="22"/>
        </w:rPr>
        <w:t>Power</w:t>
      </w:r>
      <w:r>
        <w:rPr>
          <w:rFonts w:hint="default" w:ascii="Times New Roman" w:hAnsi="Times New Roman" w:cs="Times New Roman"/>
          <w:spacing w:val="-10"/>
          <w:sz w:val="22"/>
        </w:rPr>
        <w:t xml:space="preserve"> </w:t>
      </w:r>
      <w:r>
        <w:rPr>
          <w:rFonts w:hint="default" w:ascii="Times New Roman" w:hAnsi="Times New Roman" w:cs="Times New Roman"/>
          <w:sz w:val="22"/>
        </w:rPr>
        <w:t>Supply</w:t>
      </w:r>
      <w:r>
        <w:rPr>
          <w:rFonts w:hint="default" w:ascii="Times New Roman" w:hAnsi="Times New Roman" w:cs="Times New Roman"/>
          <w:spacing w:val="-12"/>
          <w:sz w:val="22"/>
        </w:rPr>
        <w:t xml:space="preserve"> </w:t>
      </w:r>
      <w:r>
        <w:rPr>
          <w:rFonts w:hint="default" w:ascii="Times New Roman" w:hAnsi="Times New Roman" w:cs="Times New Roman"/>
          <w:sz w:val="22"/>
        </w:rPr>
        <w:t>Module</w:t>
      </w:r>
    </w:p>
    <w:p>
      <w:pPr>
        <w:pStyle w:val="11"/>
        <w:numPr>
          <w:ilvl w:val="0"/>
          <w:numId w:val="20"/>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20"/>
        </w:numPr>
        <w:tabs>
          <w:tab w:val="left" w:pos="255"/>
        </w:tabs>
        <w:spacing w:before="104" w:after="0" w:line="240" w:lineRule="auto"/>
        <w:ind w:left="25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6"/>
        <w:spacing w:before="1"/>
        <w:rPr>
          <w:rFonts w:hint="default" w:ascii="Times New Roman" w:hAnsi="Times New Roman" w:cs="Times New Roman"/>
          <w:sz w:val="33"/>
        </w:rPr>
      </w:pPr>
    </w:p>
    <w:p>
      <w:pPr>
        <w:pStyle w:val="3"/>
        <w:ind w:left="120"/>
        <w:rPr>
          <w:rFonts w:hint="default" w:ascii="Times New Roman" w:hAnsi="Times New Roman" w:cs="Times New Roman"/>
        </w:rPr>
      </w:pPr>
      <w:r>
        <w:rPr>
          <w:rFonts w:hint="default" w:ascii="Times New Roman" w:hAnsi="Times New Roman" w:cs="Times New Roman"/>
          <w:w w:val="95"/>
        </w:rPr>
        <w:t>Experimental Principle</w:t>
      </w:r>
    </w:p>
    <w:p>
      <w:pPr>
        <w:pStyle w:val="6"/>
        <w:rPr>
          <w:rFonts w:hint="default" w:ascii="Times New Roman" w:hAnsi="Times New Roman" w:cs="Times New Roman"/>
          <w:b/>
          <w:sz w:val="28"/>
        </w:rPr>
      </w:pPr>
    </w:p>
    <w:p>
      <w:pPr>
        <w:pStyle w:val="6"/>
        <w:spacing w:before="6"/>
        <w:rPr>
          <w:rFonts w:hint="default" w:ascii="Times New Roman" w:hAnsi="Times New Roman" w:cs="Times New Roman"/>
          <w:b/>
          <w:sz w:val="21"/>
        </w:rPr>
      </w:pPr>
    </w:p>
    <w:p>
      <w:pPr>
        <w:pStyle w:val="3"/>
        <w:spacing w:before="1"/>
        <w:ind w:left="120"/>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4"/>
        <w:ind w:left="12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75"/>
        <w:ind w:left="120"/>
        <w:rPr>
          <w:rFonts w:hint="default" w:ascii="Times New Roman" w:hAnsi="Times New Roman" w:cs="Times New Roman"/>
        </w:rPr>
      </w:pPr>
      <w:r>
        <w:rPr>
          <w:rFonts w:hint="default" w:ascii="Times New Roman" w:hAnsi="Times New Roman" w:cs="Times New Roman"/>
        </w:rPr>
        <w:t>We are using 4 pins to control the Stepper and 1 pin for the IR sensor.</w:t>
      </w:r>
    </w:p>
    <w:p>
      <w:pPr>
        <w:pStyle w:val="6"/>
        <w:spacing w:before="75"/>
        <w:ind w:left="120"/>
        <w:rPr>
          <w:rFonts w:hint="default" w:ascii="Times New Roman" w:hAnsi="Times New Roman" w:cs="Times New Roman"/>
        </w:rPr>
      </w:pPr>
      <w:r>
        <w:rPr>
          <w:rFonts w:hint="default" w:ascii="Times New Roman" w:hAnsi="Times New Roman" w:cs="Times New Roman"/>
        </w:rPr>
        <w:t>Pin 8-11 are controlling the Stepper motor and pin 6 in Receiving the IR information.</w:t>
      </w:r>
    </w:p>
    <w:p>
      <w:pPr>
        <w:pStyle w:val="6"/>
        <w:spacing w:before="75" w:line="252" w:lineRule="auto"/>
        <w:ind w:left="120" w:right="413"/>
        <w:rPr>
          <w:rFonts w:hint="default" w:ascii="Times New Roman" w:hAnsi="Times New Roman" w:cs="Times New Roman"/>
        </w:rPr>
      </w:pPr>
      <w:r>
        <w:rPr>
          <w:rFonts w:hint="default" w:ascii="Times New Roman" w:hAnsi="Times New Roman" w:cs="Times New Roman"/>
        </w:rPr>
        <w:t>We</w:t>
      </w:r>
      <w:r>
        <w:rPr>
          <w:rFonts w:hint="default" w:ascii="Times New Roman" w:hAnsi="Times New Roman" w:cs="Times New Roman"/>
          <w:spacing w:val="-14"/>
        </w:rPr>
        <w:t xml:space="preserve"> </w:t>
      </w:r>
      <w:r>
        <w:rPr>
          <w:rFonts w:hint="default" w:ascii="Times New Roman" w:hAnsi="Times New Roman" w:cs="Times New Roman"/>
        </w:rPr>
        <w:t>connect</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3"/>
        </w:rPr>
        <w:t xml:space="preserve"> </w:t>
      </w:r>
      <w:r>
        <w:rPr>
          <w:rFonts w:hint="default" w:ascii="Times New Roman" w:hAnsi="Times New Roman" w:cs="Times New Roman"/>
        </w:rPr>
        <w:t>5V</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Ground</w:t>
      </w:r>
      <w:r>
        <w:rPr>
          <w:rFonts w:hint="default" w:ascii="Times New Roman" w:hAnsi="Times New Roman" w:cs="Times New Roman"/>
          <w:spacing w:val="-15"/>
        </w:rPr>
        <w:t xml:space="preserve"> </w:t>
      </w:r>
      <w:r>
        <w:rPr>
          <w:rFonts w:hint="default" w:ascii="Times New Roman" w:hAnsi="Times New Roman" w:cs="Times New Roman"/>
        </w:rPr>
        <w:t>from</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UNO</w:t>
      </w:r>
      <w:r>
        <w:rPr>
          <w:rFonts w:hint="default" w:ascii="Times New Roman" w:hAnsi="Times New Roman" w:cs="Times New Roman"/>
          <w:spacing w:val="-16"/>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4"/>
        </w:rPr>
        <w:t xml:space="preserve"> </w:t>
      </w:r>
      <w:r>
        <w:rPr>
          <w:rFonts w:hint="default" w:ascii="Times New Roman" w:hAnsi="Times New Roman" w:cs="Times New Roman"/>
        </w:rPr>
        <w:t>sensor</w:t>
      </w:r>
      <w:r>
        <w:rPr>
          <w:rFonts w:hint="default" w:ascii="Times New Roman" w:hAnsi="Times New Roman" w:cs="Times New Roman"/>
          <w:spacing w:val="-13"/>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as</w:t>
      </w:r>
      <w:r>
        <w:rPr>
          <w:rFonts w:hint="default" w:ascii="Times New Roman" w:hAnsi="Times New Roman" w:cs="Times New Roman"/>
          <w:spacing w:val="-13"/>
        </w:rPr>
        <w:t xml:space="preserve"> </w:t>
      </w:r>
      <w:r>
        <w:rPr>
          <w:rFonts w:hint="default" w:ascii="Times New Roman" w:hAnsi="Times New Roman" w:cs="Times New Roman"/>
        </w:rPr>
        <w:t>a</w:t>
      </w:r>
      <w:r>
        <w:rPr>
          <w:rFonts w:hint="default" w:ascii="Times New Roman" w:hAnsi="Times New Roman" w:cs="Times New Roman"/>
          <w:spacing w:val="-16"/>
        </w:rPr>
        <w:t xml:space="preserve"> </w:t>
      </w:r>
      <w:r>
        <w:rPr>
          <w:rFonts w:hint="default" w:ascii="Times New Roman" w:hAnsi="Times New Roman" w:cs="Times New Roman"/>
        </w:rPr>
        <w:t>precaution,</w:t>
      </w:r>
      <w:r>
        <w:rPr>
          <w:rFonts w:hint="default" w:ascii="Times New Roman" w:hAnsi="Times New Roman" w:cs="Times New Roman"/>
          <w:spacing w:val="-14"/>
        </w:rPr>
        <w:t xml:space="preserve"> </w:t>
      </w:r>
      <w:r>
        <w:rPr>
          <w:rFonts w:hint="default" w:ascii="Times New Roman" w:hAnsi="Times New Roman" w:cs="Times New Roman"/>
        </w:rPr>
        <w:t>use</w:t>
      </w:r>
      <w:r>
        <w:rPr>
          <w:rFonts w:hint="default" w:ascii="Times New Roman" w:hAnsi="Times New Roman" w:cs="Times New Roman"/>
          <w:spacing w:val="-13"/>
        </w:rPr>
        <w:t xml:space="preserve"> </w:t>
      </w:r>
      <w:r>
        <w:rPr>
          <w:rFonts w:hint="default" w:ascii="Times New Roman" w:hAnsi="Times New Roman" w:cs="Times New Roman"/>
        </w:rPr>
        <w:t>a breadboard</w:t>
      </w:r>
      <w:r>
        <w:rPr>
          <w:rFonts w:hint="default" w:ascii="Times New Roman" w:hAnsi="Times New Roman" w:cs="Times New Roman"/>
          <w:spacing w:val="-18"/>
        </w:rPr>
        <w:t xml:space="preserve"> </w:t>
      </w:r>
      <w:r>
        <w:rPr>
          <w:rFonts w:hint="default" w:ascii="Times New Roman" w:hAnsi="Times New Roman" w:cs="Times New Roman"/>
        </w:rPr>
        <w:t>power</w:t>
      </w:r>
      <w:r>
        <w:rPr>
          <w:rFonts w:hint="default" w:ascii="Times New Roman" w:hAnsi="Times New Roman" w:cs="Times New Roman"/>
          <w:spacing w:val="-17"/>
        </w:rPr>
        <w:t xml:space="preserve"> </w:t>
      </w:r>
      <w:r>
        <w:rPr>
          <w:rFonts w:hint="default" w:ascii="Times New Roman" w:hAnsi="Times New Roman" w:cs="Times New Roman"/>
        </w:rPr>
        <w:t>supply</w:t>
      </w:r>
      <w:r>
        <w:rPr>
          <w:rFonts w:hint="default" w:ascii="Times New Roman" w:hAnsi="Times New Roman" w:cs="Times New Roman"/>
          <w:spacing w:val="-18"/>
        </w:rPr>
        <w:t xml:space="preserve"> </w:t>
      </w:r>
      <w:r>
        <w:rPr>
          <w:rFonts w:hint="default" w:ascii="Times New Roman" w:hAnsi="Times New Roman" w:cs="Times New Roman"/>
        </w:rPr>
        <w:t>to</w:t>
      </w:r>
      <w:r>
        <w:rPr>
          <w:rFonts w:hint="default" w:ascii="Times New Roman" w:hAnsi="Times New Roman" w:cs="Times New Roman"/>
          <w:spacing w:val="-18"/>
        </w:rPr>
        <w:t xml:space="preserve"> </w:t>
      </w:r>
      <w:r>
        <w:rPr>
          <w:rFonts w:hint="default" w:ascii="Times New Roman" w:hAnsi="Times New Roman" w:cs="Times New Roman"/>
        </w:rPr>
        <w:t>power</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Stepper</w:t>
      </w:r>
      <w:r>
        <w:rPr>
          <w:rFonts w:hint="default" w:ascii="Times New Roman" w:hAnsi="Times New Roman" w:cs="Times New Roman"/>
          <w:spacing w:val="-18"/>
        </w:rPr>
        <w:t xml:space="preserve"> </w:t>
      </w:r>
      <w:r>
        <w:rPr>
          <w:rFonts w:hint="default" w:ascii="Times New Roman" w:hAnsi="Times New Roman" w:cs="Times New Roman"/>
        </w:rPr>
        <w:t>motor</w:t>
      </w:r>
      <w:r>
        <w:rPr>
          <w:rFonts w:hint="default" w:ascii="Times New Roman" w:hAnsi="Times New Roman" w:cs="Times New Roman"/>
          <w:spacing w:val="-17"/>
        </w:rPr>
        <w:t xml:space="preserve"> </w:t>
      </w:r>
      <w:r>
        <w:rPr>
          <w:rFonts w:hint="default" w:ascii="Times New Roman" w:hAnsi="Times New Roman" w:cs="Times New Roman"/>
        </w:rPr>
        <w:t>since</w:t>
      </w:r>
      <w:r>
        <w:rPr>
          <w:rFonts w:hint="default" w:ascii="Times New Roman" w:hAnsi="Times New Roman" w:cs="Times New Roman"/>
          <w:spacing w:val="-18"/>
        </w:rPr>
        <w:t xml:space="preserve"> </w:t>
      </w:r>
      <w:r>
        <w:rPr>
          <w:rFonts w:hint="default" w:ascii="Times New Roman" w:hAnsi="Times New Roman" w:cs="Times New Roman"/>
        </w:rPr>
        <w:t>it</w:t>
      </w:r>
      <w:r>
        <w:rPr>
          <w:rFonts w:hint="default" w:ascii="Times New Roman" w:hAnsi="Times New Roman" w:cs="Times New Roman"/>
          <w:spacing w:val="-20"/>
        </w:rPr>
        <w:t xml:space="preserve"> </w:t>
      </w:r>
      <w:r>
        <w:rPr>
          <w:rFonts w:hint="default" w:ascii="Times New Roman" w:hAnsi="Times New Roman" w:cs="Times New Roman"/>
        </w:rPr>
        <w:t>can</w:t>
      </w:r>
      <w:r>
        <w:rPr>
          <w:rFonts w:hint="default" w:ascii="Times New Roman" w:hAnsi="Times New Roman" w:cs="Times New Roman"/>
          <w:spacing w:val="-20"/>
        </w:rPr>
        <w:t xml:space="preserve"> </w:t>
      </w:r>
      <w:r>
        <w:rPr>
          <w:rFonts w:hint="default" w:ascii="Times New Roman" w:hAnsi="Times New Roman" w:cs="Times New Roman"/>
        </w:rPr>
        <w:t>use</w:t>
      </w:r>
      <w:r>
        <w:rPr>
          <w:rFonts w:hint="default" w:ascii="Times New Roman" w:hAnsi="Times New Roman" w:cs="Times New Roman"/>
          <w:spacing w:val="-17"/>
        </w:rPr>
        <w:t xml:space="preserve"> </w:t>
      </w:r>
      <w:r>
        <w:rPr>
          <w:rFonts w:hint="default" w:ascii="Times New Roman" w:hAnsi="Times New Roman" w:cs="Times New Roman"/>
        </w:rPr>
        <w:t>more</w:t>
      </w:r>
      <w:r>
        <w:rPr>
          <w:rFonts w:hint="default" w:ascii="Times New Roman" w:hAnsi="Times New Roman" w:cs="Times New Roman"/>
          <w:spacing w:val="-18"/>
        </w:rPr>
        <w:t xml:space="preserve"> </w:t>
      </w:r>
      <w:r>
        <w:rPr>
          <w:rFonts w:hint="default" w:ascii="Times New Roman" w:hAnsi="Times New Roman" w:cs="Times New Roman"/>
        </w:rPr>
        <w:t>power</w:t>
      </w:r>
      <w:r>
        <w:rPr>
          <w:rFonts w:hint="default" w:ascii="Times New Roman" w:hAnsi="Times New Roman" w:cs="Times New Roman"/>
          <w:spacing w:val="-16"/>
        </w:rPr>
        <w:t xml:space="preserve"> </w:t>
      </w:r>
      <w:r>
        <w:rPr>
          <w:rFonts w:hint="default" w:ascii="Times New Roman" w:hAnsi="Times New Roman" w:cs="Times New Roman"/>
        </w:rPr>
        <w:t>and we</w:t>
      </w:r>
      <w:r>
        <w:rPr>
          <w:rFonts w:hint="default" w:ascii="Times New Roman" w:hAnsi="Times New Roman" w:cs="Times New Roman"/>
          <w:spacing w:val="-11"/>
        </w:rPr>
        <w:t xml:space="preserve"> </w:t>
      </w:r>
      <w:r>
        <w:rPr>
          <w:rFonts w:hint="default" w:ascii="Times New Roman" w:hAnsi="Times New Roman" w:cs="Times New Roman"/>
        </w:rPr>
        <w:t>don‟t</w:t>
      </w:r>
      <w:r>
        <w:rPr>
          <w:rFonts w:hint="default" w:ascii="Times New Roman" w:hAnsi="Times New Roman" w:cs="Times New Roman"/>
          <w:spacing w:val="-12"/>
        </w:rPr>
        <w:t xml:space="preserve"> </w:t>
      </w:r>
      <w:r>
        <w:rPr>
          <w:rFonts w:hint="default" w:ascii="Times New Roman" w:hAnsi="Times New Roman" w:cs="Times New Roman"/>
        </w:rPr>
        <w:t>want</w:t>
      </w:r>
      <w:r>
        <w:rPr>
          <w:rFonts w:hint="default" w:ascii="Times New Roman" w:hAnsi="Times New Roman" w:cs="Times New Roman"/>
          <w:spacing w:val="-12"/>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rPr>
        <w:t>damage</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power</w:t>
      </w:r>
      <w:r>
        <w:rPr>
          <w:rFonts w:hint="default" w:ascii="Times New Roman" w:hAnsi="Times New Roman" w:cs="Times New Roman"/>
          <w:spacing w:val="-10"/>
        </w:rPr>
        <w:t xml:space="preserve"> </w:t>
      </w:r>
      <w:r>
        <w:rPr>
          <w:rFonts w:hint="default" w:ascii="Times New Roman" w:hAnsi="Times New Roman" w:cs="Times New Roman"/>
        </w:rPr>
        <w:t>supply</w:t>
      </w:r>
      <w:r>
        <w:rPr>
          <w:rFonts w:hint="default" w:ascii="Times New Roman" w:hAnsi="Times New Roman" w:cs="Times New Roman"/>
          <w:spacing w:val="-12"/>
        </w:rPr>
        <w:t xml:space="preserve"> </w:t>
      </w:r>
      <w:r>
        <w:rPr>
          <w:rFonts w:hint="default" w:ascii="Times New Roman" w:hAnsi="Times New Roman" w:cs="Times New Roman"/>
        </w:rPr>
        <w:t>of</w:t>
      </w:r>
      <w:r>
        <w:rPr>
          <w:rFonts w:hint="default" w:ascii="Times New Roman" w:hAnsi="Times New Roman" w:cs="Times New Roman"/>
          <w:spacing w:val="-12"/>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UNO.</w:t>
      </w:r>
    </w:p>
    <w:p>
      <w:pPr>
        <w:spacing w:after="0" w:line="252" w:lineRule="auto"/>
        <w:rPr>
          <w:rFonts w:hint="default" w:ascii="Times New Roman" w:hAnsi="Times New Roman" w:cs="Times New Roman"/>
        </w:rPr>
        <w:sectPr>
          <w:pgSz w:w="11930" w:h="16850"/>
          <w:pgMar w:top="1320" w:right="780" w:bottom="1300" w:left="960" w:header="0" w:footer="1106" w:gutter="0"/>
        </w:sectPr>
      </w:pPr>
    </w:p>
    <w:p>
      <w:pPr>
        <w:pStyle w:val="6"/>
        <w:ind w:left="240"/>
        <w:rPr>
          <w:rFonts w:hint="default" w:ascii="Times New Roman" w:hAnsi="Times New Roman" w:cs="Times New Roman"/>
          <w:sz w:val="20"/>
        </w:rPr>
      </w:pPr>
      <w:r>
        <w:rPr>
          <w:rFonts w:hint="default" w:ascii="Times New Roman" w:hAnsi="Times New Roman" w:cs="Times New Roman"/>
          <w:sz w:val="20"/>
        </w:rPr>
        <w:drawing>
          <wp:inline distT="0" distB="0" distL="0" distR="0">
            <wp:extent cx="6049010" cy="4594225"/>
            <wp:effectExtent l="0" t="0" r="0" b="0"/>
            <wp:docPr id="35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73.png"/>
                    <pic:cNvPicPr>
                      <a:picLocks noChangeAspect="1"/>
                    </pic:cNvPicPr>
                  </pic:nvPicPr>
                  <pic:blipFill>
                    <a:blip r:embed="rId199" cstate="print"/>
                    <a:stretch>
                      <a:fillRect/>
                    </a:stretch>
                  </pic:blipFill>
                  <pic:spPr>
                    <a:xfrm>
                      <a:off x="0" y="0"/>
                      <a:ext cx="6049369" cy="4594479"/>
                    </a:xfrm>
                    <a:prstGeom prst="rect">
                      <a:avLst/>
                    </a:prstGeom>
                  </pic:spPr>
                </pic:pic>
              </a:graphicData>
            </a:graphic>
          </wp:inline>
        </w:drawing>
      </w:r>
    </w:p>
    <w:p>
      <w:pPr>
        <w:pStyle w:val="6"/>
        <w:spacing w:before="128" w:line="331" w:lineRule="auto"/>
        <w:ind w:left="100" w:right="3196"/>
        <w:rPr>
          <w:rFonts w:hint="default" w:ascii="Times New Roman" w:hAnsi="Times New Roman" w:cs="Times New Roman"/>
        </w:rPr>
      </w:pPr>
      <w:r>
        <w:rPr>
          <w:rFonts w:hint="default" w:ascii="Times New Roman" w:hAnsi="Times New Roman" w:cs="Times New Roman"/>
          <w:b/>
          <w:w w:val="95"/>
        </w:rPr>
        <w:t>Step</w:t>
      </w:r>
      <w:r>
        <w:rPr>
          <w:rFonts w:hint="default" w:ascii="Times New Roman" w:hAnsi="Times New Roman" w:cs="Times New Roman"/>
          <w:b/>
          <w:spacing w:val="-25"/>
          <w:w w:val="95"/>
        </w:rPr>
        <w:t xml:space="preserve"> </w:t>
      </w:r>
      <w:r>
        <w:rPr>
          <w:rFonts w:hint="default" w:ascii="Times New Roman" w:hAnsi="Times New Roman" w:cs="Times New Roman"/>
          <w:b/>
          <w:w w:val="95"/>
        </w:rPr>
        <w:t>2</w:t>
      </w:r>
      <w:r>
        <w:rPr>
          <w:rFonts w:hint="default" w:ascii="Times New Roman" w:hAnsi="Times New Roman" w:cs="Times New Roman"/>
          <w:w w:val="95"/>
        </w:rPr>
        <w:t>:</w:t>
      </w:r>
      <w:r>
        <w:rPr>
          <w:rFonts w:hint="default" w:ascii="Times New Roman" w:hAnsi="Times New Roman" w:cs="Times New Roman"/>
          <w:spacing w:val="-22"/>
          <w:w w:val="95"/>
        </w:rPr>
        <w:t xml:space="preserve"> </w:t>
      </w:r>
      <w:r>
        <w:rPr>
          <w:rFonts w:hint="default" w:ascii="Times New Roman" w:hAnsi="Times New Roman" w:cs="Times New Roman"/>
          <w:spacing w:val="-9"/>
          <w:w w:val="95"/>
        </w:rPr>
        <w:t>We</w:t>
      </w:r>
      <w:r>
        <w:rPr>
          <w:rFonts w:hint="default" w:ascii="Times New Roman" w:hAnsi="Times New Roman" w:cs="Times New Roman"/>
          <w:spacing w:val="-35"/>
          <w:w w:val="95"/>
        </w:rPr>
        <w:t xml:space="preserve"> </w:t>
      </w:r>
      <w:r>
        <w:rPr>
          <w:rFonts w:hint="default" w:ascii="Times New Roman" w:hAnsi="Times New Roman" w:cs="Times New Roman"/>
          <w:spacing w:val="-10"/>
          <w:w w:val="95"/>
        </w:rPr>
        <w:t>are</w:t>
      </w:r>
      <w:r>
        <w:rPr>
          <w:rFonts w:hint="default" w:ascii="Times New Roman" w:hAnsi="Times New Roman" w:cs="Times New Roman"/>
          <w:spacing w:val="-35"/>
          <w:w w:val="95"/>
        </w:rPr>
        <w:t xml:space="preserve"> </w:t>
      </w:r>
      <w:r>
        <w:rPr>
          <w:rFonts w:hint="default" w:ascii="Times New Roman" w:hAnsi="Times New Roman" w:cs="Times New Roman"/>
          <w:spacing w:val="-12"/>
          <w:w w:val="95"/>
        </w:rPr>
        <w:t>using</w:t>
      </w:r>
      <w:r>
        <w:rPr>
          <w:rFonts w:hint="default" w:ascii="Times New Roman" w:hAnsi="Times New Roman" w:cs="Times New Roman"/>
          <w:spacing w:val="-35"/>
          <w:w w:val="95"/>
        </w:rPr>
        <w:t xml:space="preserve"> </w:t>
      </w:r>
      <w:r>
        <w:rPr>
          <w:rFonts w:hint="default" w:ascii="Times New Roman" w:hAnsi="Times New Roman" w:cs="Times New Roman"/>
          <w:spacing w:val="-10"/>
          <w:w w:val="95"/>
        </w:rPr>
        <w:t>the</w:t>
      </w:r>
      <w:r>
        <w:rPr>
          <w:rFonts w:hint="default" w:ascii="Times New Roman" w:hAnsi="Times New Roman" w:cs="Times New Roman"/>
          <w:spacing w:val="-30"/>
          <w:w w:val="95"/>
        </w:rPr>
        <w:t xml:space="preserve"> </w:t>
      </w:r>
      <w:r>
        <w:rPr>
          <w:rFonts w:hint="default" w:ascii="Times New Roman" w:hAnsi="Times New Roman" w:cs="Times New Roman"/>
          <w:spacing w:val="-13"/>
          <w:w w:val="95"/>
        </w:rPr>
        <w:t>“Stepper”</w:t>
      </w:r>
      <w:r>
        <w:rPr>
          <w:rFonts w:hint="default" w:ascii="Times New Roman" w:hAnsi="Times New Roman" w:cs="Times New Roman"/>
          <w:spacing w:val="-34"/>
          <w:w w:val="95"/>
        </w:rPr>
        <w:t xml:space="preserve"> </w:t>
      </w:r>
      <w:r>
        <w:rPr>
          <w:rFonts w:hint="default" w:ascii="Times New Roman" w:hAnsi="Times New Roman" w:cs="Times New Roman"/>
          <w:spacing w:val="-13"/>
          <w:w w:val="95"/>
        </w:rPr>
        <w:t>library</w:t>
      </w:r>
      <w:r>
        <w:rPr>
          <w:rFonts w:hint="default" w:ascii="Times New Roman" w:hAnsi="Times New Roman" w:cs="Times New Roman"/>
          <w:spacing w:val="-36"/>
          <w:w w:val="95"/>
        </w:rPr>
        <w:t xml:space="preserve"> </w:t>
      </w:r>
      <w:r>
        <w:rPr>
          <w:rFonts w:hint="default" w:ascii="Times New Roman" w:hAnsi="Times New Roman" w:cs="Times New Roman"/>
          <w:spacing w:val="-8"/>
          <w:w w:val="95"/>
        </w:rPr>
        <w:t>to</w:t>
      </w:r>
      <w:r>
        <w:rPr>
          <w:rFonts w:hint="default" w:ascii="Times New Roman" w:hAnsi="Times New Roman" w:cs="Times New Roman"/>
          <w:spacing w:val="-36"/>
          <w:w w:val="95"/>
        </w:rPr>
        <w:t xml:space="preserve"> </w:t>
      </w:r>
      <w:r>
        <w:rPr>
          <w:rFonts w:hint="default" w:ascii="Times New Roman" w:hAnsi="Times New Roman" w:cs="Times New Roman"/>
          <w:spacing w:val="-13"/>
          <w:w w:val="95"/>
        </w:rPr>
        <w:t>control</w:t>
      </w:r>
      <w:r>
        <w:rPr>
          <w:rFonts w:hint="default" w:ascii="Times New Roman" w:hAnsi="Times New Roman" w:cs="Times New Roman"/>
          <w:spacing w:val="-34"/>
          <w:w w:val="95"/>
        </w:rPr>
        <w:t xml:space="preserve"> </w:t>
      </w:r>
      <w:r>
        <w:rPr>
          <w:rFonts w:hint="default" w:ascii="Times New Roman" w:hAnsi="Times New Roman" w:cs="Times New Roman"/>
          <w:spacing w:val="-10"/>
          <w:w w:val="95"/>
        </w:rPr>
        <w:t>the</w:t>
      </w:r>
      <w:r>
        <w:rPr>
          <w:rFonts w:hint="default" w:ascii="Times New Roman" w:hAnsi="Times New Roman" w:cs="Times New Roman"/>
          <w:spacing w:val="-35"/>
          <w:w w:val="95"/>
        </w:rPr>
        <w:t xml:space="preserve"> </w:t>
      </w:r>
      <w:r>
        <w:rPr>
          <w:rFonts w:hint="default" w:ascii="Times New Roman" w:hAnsi="Times New Roman" w:cs="Times New Roman"/>
          <w:spacing w:val="-13"/>
          <w:w w:val="95"/>
        </w:rPr>
        <w:t>stepper</w:t>
      </w:r>
      <w:r>
        <w:rPr>
          <w:rFonts w:hint="default" w:ascii="Times New Roman" w:hAnsi="Times New Roman" w:cs="Times New Roman"/>
          <w:spacing w:val="-34"/>
          <w:w w:val="95"/>
        </w:rPr>
        <w:t xml:space="preserve"> </w:t>
      </w:r>
      <w:r>
        <w:rPr>
          <w:rFonts w:hint="default" w:ascii="Times New Roman" w:hAnsi="Times New Roman" w:cs="Times New Roman"/>
          <w:spacing w:val="-13"/>
          <w:w w:val="95"/>
        </w:rPr>
        <w:t xml:space="preserve">motor. </w:t>
      </w:r>
      <w:r>
        <w:rPr>
          <w:rFonts w:hint="default" w:ascii="Times New Roman" w:hAnsi="Times New Roman" w:cs="Times New Roman"/>
          <w:spacing w:val="-9"/>
        </w:rPr>
        <w:t>We</w:t>
      </w:r>
      <w:r>
        <w:rPr>
          <w:rFonts w:hint="default" w:ascii="Times New Roman" w:hAnsi="Times New Roman" w:cs="Times New Roman"/>
          <w:spacing w:val="-46"/>
        </w:rPr>
        <w:t xml:space="preserve"> </w:t>
      </w:r>
      <w:r>
        <w:rPr>
          <w:rFonts w:hint="default" w:ascii="Times New Roman" w:hAnsi="Times New Roman" w:cs="Times New Roman"/>
          <w:spacing w:val="-10"/>
        </w:rPr>
        <w:t>use</w:t>
      </w:r>
      <w:r>
        <w:rPr>
          <w:rFonts w:hint="default" w:ascii="Times New Roman" w:hAnsi="Times New Roman" w:cs="Times New Roman"/>
          <w:spacing w:val="-45"/>
        </w:rPr>
        <w:t xml:space="preserve"> </w:t>
      </w:r>
      <w:r>
        <w:rPr>
          <w:rFonts w:hint="default" w:ascii="Times New Roman" w:hAnsi="Times New Roman" w:cs="Times New Roman"/>
        </w:rPr>
        <w:t>2</w:t>
      </w:r>
      <w:r>
        <w:rPr>
          <w:rFonts w:hint="default" w:ascii="Times New Roman" w:hAnsi="Times New Roman" w:cs="Times New Roman"/>
          <w:spacing w:val="-43"/>
        </w:rPr>
        <w:t xml:space="preserve"> </w:t>
      </w:r>
      <w:r>
        <w:rPr>
          <w:rFonts w:hint="default" w:ascii="Times New Roman" w:hAnsi="Times New Roman" w:cs="Times New Roman"/>
          <w:spacing w:val="-13"/>
        </w:rPr>
        <w:t>Libraries</w:t>
      </w:r>
      <w:r>
        <w:rPr>
          <w:rFonts w:hint="default" w:ascii="Times New Roman" w:hAnsi="Times New Roman" w:cs="Times New Roman"/>
          <w:spacing w:val="-45"/>
        </w:rPr>
        <w:t xml:space="preserve"> </w:t>
      </w:r>
      <w:r>
        <w:rPr>
          <w:rFonts w:hint="default" w:ascii="Times New Roman" w:hAnsi="Times New Roman" w:cs="Times New Roman"/>
          <w:spacing w:val="-7"/>
        </w:rPr>
        <w:t>in</w:t>
      </w:r>
      <w:r>
        <w:rPr>
          <w:rFonts w:hint="default" w:ascii="Times New Roman" w:hAnsi="Times New Roman" w:cs="Times New Roman"/>
          <w:spacing w:val="-45"/>
        </w:rPr>
        <w:t xml:space="preserve"> </w:t>
      </w:r>
      <w:r>
        <w:rPr>
          <w:rFonts w:hint="default" w:ascii="Times New Roman" w:hAnsi="Times New Roman" w:cs="Times New Roman"/>
          <w:spacing w:val="-10"/>
        </w:rPr>
        <w:t>our</w:t>
      </w:r>
      <w:r>
        <w:rPr>
          <w:rFonts w:hint="default" w:ascii="Times New Roman" w:hAnsi="Times New Roman" w:cs="Times New Roman"/>
          <w:spacing w:val="-44"/>
        </w:rPr>
        <w:t xml:space="preserve"> </w:t>
      </w:r>
      <w:r>
        <w:rPr>
          <w:rFonts w:hint="default" w:ascii="Times New Roman" w:hAnsi="Times New Roman" w:cs="Times New Roman"/>
          <w:spacing w:val="-13"/>
        </w:rPr>
        <w:t>Sketch:</w:t>
      </w:r>
      <w:r>
        <w:rPr>
          <w:rFonts w:hint="default" w:ascii="Times New Roman" w:hAnsi="Times New Roman" w:cs="Times New Roman"/>
          <w:spacing w:val="-8"/>
        </w:rPr>
        <w:t xml:space="preserve"> </w:t>
      </w:r>
      <w:r>
        <w:rPr>
          <w:rFonts w:hint="default" w:ascii="Times New Roman" w:hAnsi="Times New Roman" w:cs="Times New Roman"/>
          <w:spacing w:val="-13"/>
        </w:rPr>
        <w:t>“IRremote”</w:t>
      </w:r>
      <w:r>
        <w:rPr>
          <w:rFonts w:hint="default" w:ascii="Times New Roman" w:hAnsi="Times New Roman" w:cs="Times New Roman"/>
          <w:spacing w:val="-44"/>
        </w:rPr>
        <w:t xml:space="preserve"> </w:t>
      </w:r>
      <w:r>
        <w:rPr>
          <w:rFonts w:hint="default" w:ascii="Times New Roman" w:hAnsi="Times New Roman" w:cs="Times New Roman"/>
          <w:spacing w:val="-10"/>
        </w:rPr>
        <w:t>and</w:t>
      </w:r>
      <w:r>
        <w:rPr>
          <w:rFonts w:hint="default" w:ascii="Times New Roman" w:hAnsi="Times New Roman" w:cs="Times New Roman"/>
          <w:spacing w:val="-45"/>
        </w:rPr>
        <w:t xml:space="preserve"> </w:t>
      </w:r>
      <w:r>
        <w:rPr>
          <w:rFonts w:hint="default" w:ascii="Times New Roman" w:hAnsi="Times New Roman" w:cs="Times New Roman"/>
          <w:spacing w:val="-14"/>
        </w:rPr>
        <w:t>“Stepper”.</w:t>
      </w:r>
    </w:p>
    <w:p>
      <w:pPr>
        <w:pStyle w:val="6"/>
        <w:spacing w:before="9" w:line="338" w:lineRule="auto"/>
        <w:ind w:left="100" w:right="2178"/>
        <w:rPr>
          <w:rFonts w:hint="default" w:ascii="Times New Roman" w:hAnsi="Times New Roman" w:cs="Times New Roman"/>
        </w:rPr>
      </w:pPr>
      <w:r>
        <w:rPr>
          <w:rFonts w:hint="default" w:ascii="Times New Roman" w:hAnsi="Times New Roman" w:cs="Times New Roman"/>
          <w:spacing w:val="-10"/>
        </w:rPr>
        <w:t xml:space="preserve">The </w:t>
      </w:r>
      <w:r>
        <w:rPr>
          <w:rFonts w:hint="default" w:ascii="Times New Roman" w:hAnsi="Times New Roman" w:cs="Times New Roman"/>
          <w:spacing w:val="-13"/>
        </w:rPr>
        <w:t xml:space="preserve">“Stepper” library </w:t>
      </w:r>
      <w:r>
        <w:rPr>
          <w:rFonts w:hint="default" w:ascii="Times New Roman" w:hAnsi="Times New Roman" w:cs="Times New Roman"/>
          <w:spacing w:val="-7"/>
        </w:rPr>
        <w:t xml:space="preserve">is </w:t>
      </w:r>
      <w:r>
        <w:rPr>
          <w:rFonts w:hint="default" w:ascii="Times New Roman" w:hAnsi="Times New Roman" w:cs="Times New Roman"/>
          <w:spacing w:val="-14"/>
        </w:rPr>
        <w:t xml:space="preserve">included </w:t>
      </w:r>
      <w:r>
        <w:rPr>
          <w:rFonts w:hint="default" w:ascii="Times New Roman" w:hAnsi="Times New Roman" w:cs="Times New Roman"/>
          <w:spacing w:val="-7"/>
        </w:rPr>
        <w:t xml:space="preserve">by </w:t>
      </w:r>
      <w:r>
        <w:rPr>
          <w:rFonts w:hint="default" w:ascii="Times New Roman" w:hAnsi="Times New Roman" w:cs="Times New Roman"/>
          <w:spacing w:val="-13"/>
        </w:rPr>
        <w:t xml:space="preserve">default </w:t>
      </w:r>
      <w:r>
        <w:rPr>
          <w:rFonts w:hint="default" w:ascii="Times New Roman" w:hAnsi="Times New Roman" w:cs="Times New Roman"/>
          <w:spacing w:val="-12"/>
        </w:rPr>
        <w:t xml:space="preserve">with </w:t>
      </w:r>
      <w:r>
        <w:rPr>
          <w:rFonts w:hint="default" w:ascii="Times New Roman" w:hAnsi="Times New Roman" w:cs="Times New Roman"/>
          <w:spacing w:val="-10"/>
        </w:rPr>
        <w:t xml:space="preserve">the </w:t>
      </w:r>
      <w:r>
        <w:rPr>
          <w:rFonts w:hint="default" w:ascii="Times New Roman" w:hAnsi="Times New Roman" w:cs="Times New Roman"/>
          <w:spacing w:val="-13"/>
        </w:rPr>
        <w:t xml:space="preserve">Arduino Software install. </w:t>
      </w:r>
      <w:r>
        <w:rPr>
          <w:rFonts w:hint="default" w:ascii="Times New Roman" w:hAnsi="Times New Roman" w:cs="Times New Roman"/>
          <w:spacing w:val="-11"/>
        </w:rPr>
        <w:t>You</w:t>
      </w:r>
      <w:r>
        <w:rPr>
          <w:rFonts w:hint="default" w:ascii="Times New Roman" w:hAnsi="Times New Roman" w:cs="Times New Roman"/>
          <w:spacing w:val="-56"/>
        </w:rPr>
        <w:t xml:space="preserve"> </w:t>
      </w:r>
      <w:r>
        <w:rPr>
          <w:rFonts w:hint="default" w:ascii="Times New Roman" w:hAnsi="Times New Roman" w:cs="Times New Roman"/>
          <w:spacing w:val="-11"/>
        </w:rPr>
        <w:t>will</w:t>
      </w:r>
      <w:r>
        <w:rPr>
          <w:rFonts w:hint="default" w:ascii="Times New Roman" w:hAnsi="Times New Roman" w:cs="Times New Roman"/>
          <w:spacing w:val="-54"/>
        </w:rPr>
        <w:t xml:space="preserve"> </w:t>
      </w:r>
      <w:r>
        <w:rPr>
          <w:rFonts w:hint="default" w:ascii="Times New Roman" w:hAnsi="Times New Roman" w:cs="Times New Roman"/>
          <w:spacing w:val="-11"/>
        </w:rPr>
        <w:t>need</w:t>
      </w:r>
      <w:r>
        <w:rPr>
          <w:rFonts w:hint="default" w:ascii="Times New Roman" w:hAnsi="Times New Roman" w:cs="Times New Roman"/>
          <w:spacing w:val="-55"/>
        </w:rPr>
        <w:t xml:space="preserve"> </w:t>
      </w:r>
      <w:r>
        <w:rPr>
          <w:rFonts w:hint="default" w:ascii="Times New Roman" w:hAnsi="Times New Roman" w:cs="Times New Roman"/>
          <w:spacing w:val="-8"/>
        </w:rPr>
        <w:t>to</w:t>
      </w:r>
      <w:r>
        <w:rPr>
          <w:rFonts w:hint="default" w:ascii="Times New Roman" w:hAnsi="Times New Roman" w:cs="Times New Roman"/>
          <w:spacing w:val="-54"/>
        </w:rPr>
        <w:t xml:space="preserve"> </w:t>
      </w:r>
      <w:r>
        <w:rPr>
          <w:rFonts w:hint="default" w:ascii="Times New Roman" w:hAnsi="Times New Roman" w:cs="Times New Roman"/>
          <w:spacing w:val="-13"/>
        </w:rPr>
        <w:t>download</w:t>
      </w:r>
      <w:r>
        <w:rPr>
          <w:rFonts w:hint="default" w:ascii="Times New Roman" w:hAnsi="Times New Roman" w:cs="Times New Roman"/>
          <w:spacing w:val="-55"/>
        </w:rPr>
        <w:t xml:space="preserve"> </w:t>
      </w:r>
      <w:r>
        <w:rPr>
          <w:rFonts w:hint="default" w:ascii="Times New Roman" w:hAnsi="Times New Roman" w:cs="Times New Roman"/>
          <w:spacing w:val="-10"/>
        </w:rPr>
        <w:t>the</w:t>
      </w:r>
      <w:r>
        <w:rPr>
          <w:rFonts w:hint="default" w:ascii="Times New Roman" w:hAnsi="Times New Roman" w:cs="Times New Roman"/>
          <w:spacing w:val="-55"/>
        </w:rPr>
        <w:t xml:space="preserve"> </w:t>
      </w:r>
      <w:r>
        <w:rPr>
          <w:rFonts w:hint="default" w:ascii="Times New Roman" w:hAnsi="Times New Roman" w:cs="Times New Roman"/>
          <w:spacing w:val="-14"/>
        </w:rPr>
        <w:t>“IRremote”</w:t>
      </w:r>
      <w:r>
        <w:rPr>
          <w:rFonts w:hint="default" w:ascii="Times New Roman" w:hAnsi="Times New Roman" w:cs="Times New Roman"/>
          <w:spacing w:val="-55"/>
        </w:rPr>
        <w:t xml:space="preserve"> </w:t>
      </w:r>
      <w:r>
        <w:rPr>
          <w:rFonts w:hint="default" w:ascii="Times New Roman" w:hAnsi="Times New Roman" w:cs="Times New Roman"/>
          <w:spacing w:val="-13"/>
        </w:rPr>
        <w:t>library</w:t>
      </w:r>
      <w:r>
        <w:rPr>
          <w:rFonts w:hint="default" w:ascii="Times New Roman" w:hAnsi="Times New Roman" w:cs="Times New Roman"/>
          <w:spacing w:val="-54"/>
        </w:rPr>
        <w:t xml:space="preserve"> </w:t>
      </w:r>
      <w:r>
        <w:rPr>
          <w:rFonts w:hint="default" w:ascii="Times New Roman" w:hAnsi="Times New Roman" w:cs="Times New Roman"/>
          <w:spacing w:val="-11"/>
        </w:rPr>
        <w:t>and</w:t>
      </w:r>
      <w:r>
        <w:rPr>
          <w:rFonts w:hint="default" w:ascii="Times New Roman" w:hAnsi="Times New Roman" w:cs="Times New Roman"/>
          <w:spacing w:val="-55"/>
        </w:rPr>
        <w:t xml:space="preserve"> </w:t>
      </w:r>
      <w:r>
        <w:rPr>
          <w:rFonts w:hint="default" w:ascii="Times New Roman" w:hAnsi="Times New Roman" w:cs="Times New Roman"/>
          <w:spacing w:val="-13"/>
        </w:rPr>
        <w:t>extract</w:t>
      </w:r>
      <w:r>
        <w:rPr>
          <w:rFonts w:hint="default" w:ascii="Times New Roman" w:hAnsi="Times New Roman" w:cs="Times New Roman"/>
          <w:spacing w:val="-55"/>
        </w:rPr>
        <w:t xml:space="preserve"> </w:t>
      </w:r>
      <w:r>
        <w:rPr>
          <w:rFonts w:hint="default" w:ascii="Times New Roman" w:hAnsi="Times New Roman" w:cs="Times New Roman"/>
          <w:spacing w:val="-7"/>
        </w:rPr>
        <w:t>it</w:t>
      </w:r>
      <w:r>
        <w:rPr>
          <w:rFonts w:hint="default" w:ascii="Times New Roman" w:hAnsi="Times New Roman" w:cs="Times New Roman"/>
          <w:spacing w:val="-54"/>
        </w:rPr>
        <w:t xml:space="preserve"> </w:t>
      </w:r>
      <w:r>
        <w:rPr>
          <w:rFonts w:hint="default" w:ascii="Times New Roman" w:hAnsi="Times New Roman" w:cs="Times New Roman"/>
          <w:spacing w:val="-8"/>
        </w:rPr>
        <w:t>to</w:t>
      </w:r>
      <w:r>
        <w:rPr>
          <w:rFonts w:hint="default" w:ascii="Times New Roman" w:hAnsi="Times New Roman" w:cs="Times New Roman"/>
          <w:spacing w:val="-55"/>
        </w:rPr>
        <w:t xml:space="preserve"> </w:t>
      </w:r>
      <w:r>
        <w:rPr>
          <w:rFonts w:hint="default" w:ascii="Times New Roman" w:hAnsi="Times New Roman" w:cs="Times New Roman"/>
          <w:spacing w:val="-11"/>
        </w:rPr>
        <w:t>your</w:t>
      </w:r>
      <w:r>
        <w:rPr>
          <w:rFonts w:hint="default" w:ascii="Times New Roman" w:hAnsi="Times New Roman" w:cs="Times New Roman"/>
          <w:spacing w:val="-55"/>
        </w:rPr>
        <w:t xml:space="preserve"> </w:t>
      </w:r>
      <w:r>
        <w:rPr>
          <w:rFonts w:hint="default" w:ascii="Times New Roman" w:hAnsi="Times New Roman" w:cs="Times New Roman"/>
          <w:spacing w:val="-12"/>
        </w:rPr>
        <w:t>Library</w:t>
      </w:r>
      <w:r>
        <w:rPr>
          <w:rFonts w:hint="default" w:ascii="Times New Roman" w:hAnsi="Times New Roman" w:cs="Times New Roman"/>
          <w:spacing w:val="-56"/>
        </w:rPr>
        <w:t xml:space="preserve"> </w:t>
      </w:r>
      <w:r>
        <w:rPr>
          <w:rFonts w:hint="default" w:ascii="Times New Roman" w:hAnsi="Times New Roman" w:cs="Times New Roman"/>
          <w:spacing w:val="-13"/>
        </w:rPr>
        <w:t xml:space="preserve">folder. </w:t>
      </w:r>
      <w:r>
        <w:rPr>
          <w:rFonts w:hint="default" w:ascii="Times New Roman" w:hAnsi="Times New Roman" w:cs="Times New Roman"/>
          <w:spacing w:val="-9"/>
        </w:rPr>
        <w:t>As</w:t>
      </w:r>
      <w:r>
        <w:rPr>
          <w:rFonts w:hint="default" w:ascii="Times New Roman" w:hAnsi="Times New Roman" w:cs="Times New Roman"/>
          <w:spacing w:val="-41"/>
        </w:rPr>
        <w:t xml:space="preserve"> </w:t>
      </w:r>
      <w:r>
        <w:rPr>
          <w:rFonts w:hint="default" w:ascii="Times New Roman" w:hAnsi="Times New Roman" w:cs="Times New Roman"/>
          <w:spacing w:val="-13"/>
        </w:rPr>
        <w:t>always</w:t>
      </w:r>
      <w:r>
        <w:rPr>
          <w:rFonts w:hint="default" w:ascii="Times New Roman" w:hAnsi="Times New Roman" w:cs="Times New Roman"/>
          <w:spacing w:val="-39"/>
        </w:rPr>
        <w:t xml:space="preserve"> </w:t>
      </w:r>
      <w:r>
        <w:rPr>
          <w:rFonts w:hint="default" w:ascii="Times New Roman" w:hAnsi="Times New Roman" w:cs="Times New Roman"/>
          <w:spacing w:val="-11"/>
        </w:rPr>
        <w:t>you</w:t>
      </w:r>
      <w:r>
        <w:rPr>
          <w:rFonts w:hint="default" w:ascii="Times New Roman" w:hAnsi="Times New Roman" w:cs="Times New Roman"/>
          <w:spacing w:val="-42"/>
        </w:rPr>
        <w:t xml:space="preserve"> </w:t>
      </w:r>
      <w:r>
        <w:rPr>
          <w:rFonts w:hint="default" w:ascii="Times New Roman" w:hAnsi="Times New Roman" w:cs="Times New Roman"/>
          <w:spacing w:val="-10"/>
        </w:rPr>
        <w:t>can</w:t>
      </w:r>
      <w:r>
        <w:rPr>
          <w:rFonts w:hint="default" w:ascii="Times New Roman" w:hAnsi="Times New Roman" w:cs="Times New Roman"/>
          <w:spacing w:val="-42"/>
        </w:rPr>
        <w:t xml:space="preserve"> </w:t>
      </w:r>
      <w:r>
        <w:rPr>
          <w:rFonts w:hint="default" w:ascii="Times New Roman" w:hAnsi="Times New Roman" w:cs="Times New Roman"/>
          <w:spacing w:val="-11"/>
        </w:rPr>
        <w:t>have</w:t>
      </w:r>
      <w:r>
        <w:rPr>
          <w:rFonts w:hint="default" w:ascii="Times New Roman" w:hAnsi="Times New Roman" w:cs="Times New Roman"/>
          <w:spacing w:val="-41"/>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spacing w:val="-11"/>
        </w:rPr>
        <w:t>look</w:t>
      </w:r>
      <w:r>
        <w:rPr>
          <w:rFonts w:hint="default" w:ascii="Times New Roman" w:hAnsi="Times New Roman" w:cs="Times New Roman"/>
          <w:spacing w:val="-42"/>
        </w:rPr>
        <w:t xml:space="preserve"> </w:t>
      </w:r>
      <w:r>
        <w:rPr>
          <w:rFonts w:hint="default" w:ascii="Times New Roman" w:hAnsi="Times New Roman" w:cs="Times New Roman"/>
          <w:spacing w:val="-7"/>
        </w:rPr>
        <w:t>at</w:t>
      </w:r>
      <w:r>
        <w:rPr>
          <w:rFonts w:hint="default" w:ascii="Times New Roman" w:hAnsi="Times New Roman" w:cs="Times New Roman"/>
          <w:spacing w:val="-40"/>
        </w:rPr>
        <w:t xml:space="preserve"> </w:t>
      </w:r>
      <w:r>
        <w:rPr>
          <w:rFonts w:hint="default" w:ascii="Times New Roman" w:hAnsi="Times New Roman" w:cs="Times New Roman"/>
          <w:spacing w:val="-10"/>
        </w:rPr>
        <w:t>the</w:t>
      </w:r>
      <w:r>
        <w:rPr>
          <w:rFonts w:hint="default" w:ascii="Times New Roman" w:hAnsi="Times New Roman" w:cs="Times New Roman"/>
          <w:spacing w:val="-42"/>
        </w:rPr>
        <w:t xml:space="preserve"> </w:t>
      </w:r>
      <w:r>
        <w:rPr>
          <w:rFonts w:hint="default" w:ascii="Times New Roman" w:hAnsi="Times New Roman" w:cs="Times New Roman"/>
          <w:spacing w:val="-13"/>
        </w:rPr>
        <w:t>tutorial</w:t>
      </w:r>
      <w:r>
        <w:rPr>
          <w:rFonts w:hint="default" w:ascii="Times New Roman" w:hAnsi="Times New Roman" w:cs="Times New Roman"/>
          <w:spacing w:val="-40"/>
        </w:rPr>
        <w:t xml:space="preserve"> </w:t>
      </w:r>
      <w:r>
        <w:rPr>
          <w:rFonts w:hint="default" w:ascii="Times New Roman" w:hAnsi="Times New Roman" w:cs="Times New Roman"/>
          <w:spacing w:val="-12"/>
        </w:rPr>
        <w:t>video</w:t>
      </w:r>
      <w:r>
        <w:rPr>
          <w:rFonts w:hint="default" w:ascii="Times New Roman" w:hAnsi="Times New Roman" w:cs="Times New Roman"/>
          <w:spacing w:val="-45"/>
        </w:rPr>
        <w:t xml:space="preserve"> </w:t>
      </w:r>
      <w:r>
        <w:rPr>
          <w:rFonts w:hint="default" w:ascii="Times New Roman" w:hAnsi="Times New Roman" w:cs="Times New Roman"/>
          <w:spacing w:val="-10"/>
        </w:rPr>
        <w:t>for</w:t>
      </w:r>
      <w:r>
        <w:rPr>
          <w:rFonts w:hint="default" w:ascii="Times New Roman" w:hAnsi="Times New Roman" w:cs="Times New Roman"/>
          <w:spacing w:val="-41"/>
        </w:rPr>
        <w:t xml:space="preserve"> </w:t>
      </w:r>
      <w:r>
        <w:rPr>
          <w:rFonts w:hint="default" w:ascii="Times New Roman" w:hAnsi="Times New Roman" w:cs="Times New Roman"/>
          <w:spacing w:val="-12"/>
        </w:rPr>
        <w:t>more</w:t>
      </w:r>
      <w:r>
        <w:rPr>
          <w:rFonts w:hint="default" w:ascii="Times New Roman" w:hAnsi="Times New Roman" w:cs="Times New Roman"/>
          <w:spacing w:val="-41"/>
        </w:rPr>
        <w:t xml:space="preserve"> </w:t>
      </w:r>
      <w:r>
        <w:rPr>
          <w:rFonts w:hint="default" w:ascii="Times New Roman" w:hAnsi="Times New Roman" w:cs="Times New Roman"/>
          <w:spacing w:val="-14"/>
        </w:rPr>
        <w:t>information.</w:t>
      </w:r>
    </w:p>
    <w:p>
      <w:pPr>
        <w:pStyle w:val="6"/>
        <w:spacing w:line="338" w:lineRule="auto"/>
        <w:ind w:left="100" w:right="1692"/>
        <w:rPr>
          <w:rFonts w:hint="default" w:ascii="Times New Roman" w:hAnsi="Times New Roman" w:cs="Times New Roman"/>
        </w:rPr>
      </w:pPr>
      <w:r>
        <w:rPr>
          <w:rFonts w:hint="default" w:ascii="Times New Roman" w:hAnsi="Times New Roman" w:cs="Times New Roman"/>
          <w:spacing w:val="-10"/>
        </w:rPr>
        <w:t>The</w:t>
      </w:r>
      <w:r>
        <w:rPr>
          <w:rFonts w:hint="default" w:ascii="Times New Roman" w:hAnsi="Times New Roman" w:cs="Times New Roman"/>
          <w:spacing w:val="-49"/>
        </w:rPr>
        <w:t xml:space="preserve"> </w:t>
      </w:r>
      <w:r>
        <w:rPr>
          <w:rFonts w:hint="default" w:ascii="Times New Roman" w:hAnsi="Times New Roman" w:cs="Times New Roman"/>
          <w:spacing w:val="-11"/>
        </w:rPr>
        <w:t>code</w:t>
      </w:r>
      <w:r>
        <w:rPr>
          <w:rFonts w:hint="default" w:ascii="Times New Roman" w:hAnsi="Times New Roman" w:cs="Times New Roman"/>
          <w:spacing w:val="-49"/>
        </w:rPr>
        <w:t xml:space="preserve"> </w:t>
      </w:r>
      <w:r>
        <w:rPr>
          <w:rFonts w:hint="default" w:ascii="Times New Roman" w:hAnsi="Times New Roman" w:cs="Times New Roman"/>
          <w:spacing w:val="-12"/>
        </w:rPr>
        <w:t>below</w:t>
      </w:r>
      <w:r>
        <w:rPr>
          <w:rFonts w:hint="default" w:ascii="Times New Roman" w:hAnsi="Times New Roman" w:cs="Times New Roman"/>
          <w:spacing w:val="-49"/>
        </w:rPr>
        <w:t xml:space="preserve"> </w:t>
      </w:r>
      <w:r>
        <w:rPr>
          <w:rFonts w:hint="default" w:ascii="Times New Roman" w:hAnsi="Times New Roman" w:cs="Times New Roman"/>
          <w:spacing w:val="-11"/>
        </w:rPr>
        <w:t>only</w:t>
      </w:r>
      <w:r>
        <w:rPr>
          <w:rFonts w:hint="default" w:ascii="Times New Roman" w:hAnsi="Times New Roman" w:cs="Times New Roman"/>
          <w:spacing w:val="-50"/>
        </w:rPr>
        <w:t xml:space="preserve"> </w:t>
      </w:r>
      <w:r>
        <w:rPr>
          <w:rFonts w:hint="default" w:ascii="Times New Roman" w:hAnsi="Times New Roman" w:cs="Times New Roman"/>
          <w:spacing w:val="-13"/>
        </w:rPr>
        <w:t>recognize</w:t>
      </w:r>
      <w:r>
        <w:rPr>
          <w:rFonts w:hint="default" w:ascii="Times New Roman" w:hAnsi="Times New Roman" w:cs="Times New Roman"/>
          <w:spacing w:val="-48"/>
        </w:rPr>
        <w:t xml:space="preserve"> </w:t>
      </w:r>
      <w:r>
        <w:rPr>
          <w:rFonts w:hint="default" w:ascii="Times New Roman" w:hAnsi="Times New Roman" w:cs="Times New Roman"/>
        </w:rPr>
        <w:t>2</w:t>
      </w:r>
      <w:r>
        <w:rPr>
          <w:rFonts w:hint="default" w:ascii="Times New Roman" w:hAnsi="Times New Roman" w:cs="Times New Roman"/>
          <w:spacing w:val="-49"/>
        </w:rPr>
        <w:t xml:space="preserve"> </w:t>
      </w:r>
      <w:r>
        <w:rPr>
          <w:rFonts w:hint="default" w:ascii="Times New Roman" w:hAnsi="Times New Roman" w:cs="Times New Roman"/>
          <w:spacing w:val="-12"/>
        </w:rPr>
        <w:t>values</w:t>
      </w:r>
      <w:r>
        <w:rPr>
          <w:rFonts w:hint="default" w:ascii="Times New Roman" w:hAnsi="Times New Roman" w:cs="Times New Roman"/>
          <w:spacing w:val="-48"/>
        </w:rPr>
        <w:t xml:space="preserve"> </w:t>
      </w:r>
      <w:r>
        <w:rPr>
          <w:rFonts w:hint="default" w:ascii="Times New Roman" w:hAnsi="Times New Roman" w:cs="Times New Roman"/>
          <w:spacing w:val="-11"/>
        </w:rPr>
        <w:t>from</w:t>
      </w:r>
      <w:r>
        <w:rPr>
          <w:rFonts w:hint="default" w:ascii="Times New Roman" w:hAnsi="Times New Roman" w:cs="Times New Roman"/>
          <w:spacing w:val="-50"/>
        </w:rPr>
        <w:t xml:space="preserve"> </w:t>
      </w:r>
      <w:r>
        <w:rPr>
          <w:rFonts w:hint="default" w:ascii="Times New Roman" w:hAnsi="Times New Roman" w:cs="Times New Roman"/>
          <w:spacing w:val="-10"/>
        </w:rPr>
        <w:t>the</w:t>
      </w:r>
      <w:r>
        <w:rPr>
          <w:rFonts w:hint="default" w:ascii="Times New Roman" w:hAnsi="Times New Roman" w:cs="Times New Roman"/>
          <w:spacing w:val="-48"/>
        </w:rPr>
        <w:t xml:space="preserve"> </w:t>
      </w:r>
      <w:r>
        <w:rPr>
          <w:rFonts w:hint="default" w:ascii="Times New Roman" w:hAnsi="Times New Roman" w:cs="Times New Roman"/>
          <w:spacing w:val="-5"/>
        </w:rPr>
        <w:t>IR</w:t>
      </w:r>
      <w:r>
        <w:rPr>
          <w:rFonts w:hint="default" w:ascii="Times New Roman" w:hAnsi="Times New Roman" w:cs="Times New Roman"/>
          <w:spacing w:val="-50"/>
        </w:rPr>
        <w:t xml:space="preserve"> </w:t>
      </w:r>
      <w:r>
        <w:rPr>
          <w:rFonts w:hint="default" w:ascii="Times New Roman" w:hAnsi="Times New Roman" w:cs="Times New Roman"/>
          <w:spacing w:val="-13"/>
        </w:rPr>
        <w:t>Remote</w:t>
      </w:r>
      <w:r>
        <w:rPr>
          <w:rFonts w:hint="default" w:ascii="Times New Roman" w:hAnsi="Times New Roman" w:cs="Times New Roman"/>
          <w:spacing w:val="-49"/>
        </w:rPr>
        <w:t xml:space="preserve"> </w:t>
      </w:r>
      <w:r>
        <w:rPr>
          <w:rFonts w:hint="default" w:ascii="Times New Roman" w:hAnsi="Times New Roman" w:cs="Times New Roman"/>
          <w:spacing w:val="-13"/>
        </w:rPr>
        <w:t>control:</w:t>
      </w:r>
      <w:r>
        <w:rPr>
          <w:rFonts w:hint="default" w:ascii="Times New Roman" w:hAnsi="Times New Roman" w:cs="Times New Roman"/>
          <w:spacing w:val="-48"/>
        </w:rPr>
        <w:t xml:space="preserve"> </w:t>
      </w:r>
      <w:r>
        <w:rPr>
          <w:rFonts w:hint="default" w:ascii="Times New Roman" w:hAnsi="Times New Roman" w:cs="Times New Roman"/>
          <w:spacing w:val="-8"/>
        </w:rPr>
        <w:t>UP</w:t>
      </w:r>
      <w:r>
        <w:rPr>
          <w:rFonts w:hint="default" w:ascii="Times New Roman" w:hAnsi="Times New Roman" w:cs="Times New Roman"/>
          <w:spacing w:val="-48"/>
        </w:rPr>
        <w:t xml:space="preserve"> </w:t>
      </w:r>
      <w:r>
        <w:rPr>
          <w:rFonts w:hint="default" w:ascii="Times New Roman" w:hAnsi="Times New Roman" w:cs="Times New Roman"/>
          <w:spacing w:val="-10"/>
        </w:rPr>
        <w:t>and</w:t>
      </w:r>
      <w:r>
        <w:rPr>
          <w:rFonts w:hint="default" w:ascii="Times New Roman" w:hAnsi="Times New Roman" w:cs="Times New Roman"/>
          <w:spacing w:val="-48"/>
        </w:rPr>
        <w:t xml:space="preserve"> </w:t>
      </w:r>
      <w:r>
        <w:rPr>
          <w:rFonts w:hint="default" w:ascii="Times New Roman" w:hAnsi="Times New Roman" w:cs="Times New Roman"/>
          <w:spacing w:val="-13"/>
        </w:rPr>
        <w:t xml:space="preserve">DOWN. </w:t>
      </w:r>
      <w:r>
        <w:rPr>
          <w:rFonts w:hint="default" w:ascii="Times New Roman" w:hAnsi="Times New Roman" w:cs="Times New Roman"/>
          <w:spacing w:val="-12"/>
        </w:rPr>
        <w:t>When</w:t>
      </w:r>
      <w:r>
        <w:rPr>
          <w:rFonts w:hint="default" w:ascii="Times New Roman" w:hAnsi="Times New Roman" w:cs="Times New Roman"/>
          <w:spacing w:val="-46"/>
        </w:rPr>
        <w:t xml:space="preserve"> </w:t>
      </w:r>
      <w:r>
        <w:rPr>
          <w:rFonts w:hint="default" w:ascii="Times New Roman" w:hAnsi="Times New Roman" w:cs="Times New Roman"/>
          <w:spacing w:val="-8"/>
        </w:rPr>
        <w:t>UP</w:t>
      </w:r>
      <w:r>
        <w:rPr>
          <w:rFonts w:hint="default" w:ascii="Times New Roman" w:hAnsi="Times New Roman" w:cs="Times New Roman"/>
          <w:spacing w:val="-47"/>
        </w:rPr>
        <w:t xml:space="preserve"> </w:t>
      </w:r>
      <w:r>
        <w:rPr>
          <w:rFonts w:hint="default" w:ascii="Times New Roman" w:hAnsi="Times New Roman" w:cs="Times New Roman"/>
          <w:spacing w:val="-7"/>
        </w:rPr>
        <w:t>is</w:t>
      </w:r>
      <w:r>
        <w:rPr>
          <w:rFonts w:hint="default" w:ascii="Times New Roman" w:hAnsi="Times New Roman" w:cs="Times New Roman"/>
          <w:spacing w:val="-46"/>
        </w:rPr>
        <w:t xml:space="preserve"> </w:t>
      </w:r>
      <w:r>
        <w:rPr>
          <w:rFonts w:hint="default" w:ascii="Times New Roman" w:hAnsi="Times New Roman" w:cs="Times New Roman"/>
          <w:spacing w:val="-12"/>
        </w:rPr>
        <w:t>pressed</w:t>
      </w:r>
      <w:r>
        <w:rPr>
          <w:rFonts w:hint="default" w:ascii="Times New Roman" w:hAnsi="Times New Roman" w:cs="Times New Roman"/>
          <w:spacing w:val="-47"/>
        </w:rPr>
        <w:t xml:space="preserve"> </w:t>
      </w:r>
      <w:r>
        <w:rPr>
          <w:rFonts w:hint="default" w:ascii="Times New Roman" w:hAnsi="Times New Roman" w:cs="Times New Roman"/>
          <w:spacing w:val="-8"/>
        </w:rPr>
        <w:t>on</w:t>
      </w:r>
      <w:r>
        <w:rPr>
          <w:rFonts w:hint="default" w:ascii="Times New Roman" w:hAnsi="Times New Roman" w:cs="Times New Roman"/>
          <w:spacing w:val="-48"/>
        </w:rPr>
        <w:t xml:space="preserve"> </w:t>
      </w:r>
      <w:r>
        <w:rPr>
          <w:rFonts w:hint="default" w:ascii="Times New Roman" w:hAnsi="Times New Roman" w:cs="Times New Roman"/>
          <w:spacing w:val="-10"/>
        </w:rPr>
        <w:t>the</w:t>
      </w:r>
      <w:r>
        <w:rPr>
          <w:rFonts w:hint="default" w:ascii="Times New Roman" w:hAnsi="Times New Roman" w:cs="Times New Roman"/>
          <w:spacing w:val="-47"/>
        </w:rPr>
        <w:t xml:space="preserve"> </w:t>
      </w:r>
      <w:r>
        <w:rPr>
          <w:rFonts w:hint="default" w:ascii="Times New Roman" w:hAnsi="Times New Roman" w:cs="Times New Roman"/>
          <w:spacing w:val="-13"/>
        </w:rPr>
        <w:t>remote</w:t>
      </w:r>
      <w:r>
        <w:rPr>
          <w:rFonts w:hint="default" w:ascii="Times New Roman" w:hAnsi="Times New Roman" w:cs="Times New Roman"/>
          <w:spacing w:val="-47"/>
        </w:rPr>
        <w:t xml:space="preserve"> </w:t>
      </w:r>
      <w:r>
        <w:rPr>
          <w:rFonts w:hint="default" w:ascii="Times New Roman" w:hAnsi="Times New Roman" w:cs="Times New Roman"/>
          <w:spacing w:val="-10"/>
        </w:rPr>
        <w:t>the</w:t>
      </w:r>
      <w:r>
        <w:rPr>
          <w:rFonts w:hint="default" w:ascii="Times New Roman" w:hAnsi="Times New Roman" w:cs="Times New Roman"/>
          <w:spacing w:val="-45"/>
        </w:rPr>
        <w:t xml:space="preserve"> </w:t>
      </w:r>
      <w:r>
        <w:rPr>
          <w:rFonts w:hint="default" w:ascii="Times New Roman" w:hAnsi="Times New Roman" w:cs="Times New Roman"/>
          <w:spacing w:val="-13"/>
        </w:rPr>
        <w:t>motor</w:t>
      </w:r>
      <w:r>
        <w:rPr>
          <w:rFonts w:hint="default" w:ascii="Times New Roman" w:hAnsi="Times New Roman" w:cs="Times New Roman"/>
          <w:spacing w:val="-45"/>
        </w:rPr>
        <w:t xml:space="preserve"> </w:t>
      </w:r>
      <w:r>
        <w:rPr>
          <w:rFonts w:hint="default" w:ascii="Times New Roman" w:hAnsi="Times New Roman" w:cs="Times New Roman"/>
          <w:spacing w:val="-11"/>
        </w:rPr>
        <w:t>will</w:t>
      </w:r>
      <w:r>
        <w:rPr>
          <w:rFonts w:hint="default" w:ascii="Times New Roman" w:hAnsi="Times New Roman" w:cs="Times New Roman"/>
          <w:spacing w:val="-47"/>
        </w:rPr>
        <w:t xml:space="preserve"> </w:t>
      </w:r>
      <w:r>
        <w:rPr>
          <w:rFonts w:hint="default" w:ascii="Times New Roman" w:hAnsi="Times New Roman" w:cs="Times New Roman"/>
          <w:spacing w:val="-12"/>
        </w:rPr>
        <w:t>make</w:t>
      </w:r>
      <w:r>
        <w:rPr>
          <w:rFonts w:hint="default" w:ascii="Times New Roman" w:hAnsi="Times New Roman" w:cs="Times New Roman"/>
          <w:spacing w:val="-47"/>
        </w:rPr>
        <w:t xml:space="preserve"> </w:t>
      </w:r>
      <w:r>
        <w:rPr>
          <w:rFonts w:hint="default" w:ascii="Times New Roman" w:hAnsi="Times New Roman" w:cs="Times New Roman"/>
        </w:rPr>
        <w:t>a</w:t>
      </w:r>
      <w:r>
        <w:rPr>
          <w:rFonts w:hint="default" w:ascii="Times New Roman" w:hAnsi="Times New Roman" w:cs="Times New Roman"/>
          <w:spacing w:val="-47"/>
        </w:rPr>
        <w:t xml:space="preserve"> </w:t>
      </w:r>
      <w:r>
        <w:rPr>
          <w:rFonts w:hint="default" w:ascii="Times New Roman" w:hAnsi="Times New Roman" w:cs="Times New Roman"/>
          <w:spacing w:val="-11"/>
        </w:rPr>
        <w:t>full</w:t>
      </w:r>
      <w:r>
        <w:rPr>
          <w:rFonts w:hint="default" w:ascii="Times New Roman" w:hAnsi="Times New Roman" w:cs="Times New Roman"/>
          <w:spacing w:val="-47"/>
        </w:rPr>
        <w:t xml:space="preserve"> </w:t>
      </w:r>
      <w:r>
        <w:rPr>
          <w:rFonts w:hint="default" w:ascii="Times New Roman" w:hAnsi="Times New Roman" w:cs="Times New Roman"/>
          <w:spacing w:val="-13"/>
        </w:rPr>
        <w:t>rotation</w:t>
      </w:r>
      <w:r>
        <w:rPr>
          <w:rFonts w:hint="default" w:ascii="Times New Roman" w:hAnsi="Times New Roman" w:cs="Times New Roman"/>
          <w:spacing w:val="-47"/>
        </w:rPr>
        <w:t xml:space="preserve"> </w:t>
      </w:r>
      <w:r>
        <w:rPr>
          <w:rFonts w:hint="default" w:ascii="Times New Roman" w:hAnsi="Times New Roman" w:cs="Times New Roman"/>
          <w:spacing w:val="-14"/>
        </w:rPr>
        <w:t>clockwise.</w:t>
      </w:r>
    </w:p>
    <w:p>
      <w:pPr>
        <w:pStyle w:val="6"/>
        <w:spacing w:line="254" w:lineRule="exact"/>
        <w:ind w:left="100"/>
        <w:rPr>
          <w:rFonts w:hint="default" w:ascii="Times New Roman" w:hAnsi="Times New Roman" w:cs="Times New Roman"/>
        </w:rPr>
      </w:pPr>
      <w:r>
        <w:rPr>
          <w:rFonts w:hint="default" w:ascii="Times New Roman" w:hAnsi="Times New Roman" w:cs="Times New Roman"/>
        </w:rPr>
        <w:t>DOWN will make a full rotation counter-clockwise.</w:t>
      </w:r>
    </w:p>
    <w:p>
      <w:pPr>
        <w:spacing w:before="82"/>
        <w:ind w:left="100" w:right="0" w:firstLine="0"/>
        <w:jc w:val="left"/>
        <w:rPr>
          <w:rFonts w:hint="default" w:ascii="Times New Roman" w:hAnsi="Times New Roman" w:cs="Times New Roman"/>
          <w:sz w:val="22"/>
        </w:rPr>
      </w:pPr>
      <w:r>
        <w:rPr>
          <w:rFonts w:hint="default" w:ascii="Times New Roman" w:hAnsi="Times New Roman" w:cs="Times New Roman"/>
          <w:b/>
          <w:sz w:val="22"/>
        </w:rPr>
        <w:t>Step 4:</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175"/>
        <w:ind w:left="103"/>
        <w:rPr>
          <w:rFonts w:hint="default" w:ascii="Times New Roman" w:hAnsi="Times New Roman" w:cs="Times New Roman"/>
        </w:rPr>
      </w:pPr>
      <w:r>
        <w:rPr>
          <w:rFonts w:hint="default" w:ascii="Times New Roman" w:hAnsi="Times New Roman" w:cs="Times New Roman"/>
          <w:b/>
        </w:rPr>
        <w:t xml:space="preserve">Step 5: </w:t>
      </w:r>
      <w:r>
        <w:rPr>
          <w:rFonts w:hint="default" w:ascii="Times New Roman" w:hAnsi="Times New Roman" w:cs="Times New Roman"/>
        </w:rPr>
        <w:t>Burn the program into RobotLinking Uno board</w:t>
      </w:r>
    </w:p>
    <w:p>
      <w:pPr>
        <w:spacing w:after="0"/>
        <w:rPr>
          <w:rFonts w:hint="default" w:ascii="Times New Roman" w:hAnsi="Times New Roman" w:cs="Times New Roman"/>
        </w:rPr>
        <w:sectPr>
          <w:footerReference r:id="rId18" w:type="default"/>
          <w:pgSz w:w="11930" w:h="16850"/>
          <w:pgMar w:top="1420" w:right="780" w:bottom="1420" w:left="960" w:header="0" w:footer="1231" w:gutter="0"/>
          <w:pgNumType w:start="116"/>
        </w:sectPr>
      </w:pPr>
    </w:p>
    <w:p>
      <w:pPr>
        <w:pStyle w:val="6"/>
        <w:spacing w:before="5"/>
        <w:rPr>
          <w:rFonts w:hint="default" w:ascii="Times New Roman" w:hAnsi="Times New Roman" w:cs="Times New Roman"/>
          <w:sz w:val="19"/>
        </w:rPr>
      </w:pPr>
    </w:p>
    <w:p>
      <w:pPr>
        <w:spacing w:before="0" w:line="722" w:lineRule="exact"/>
        <w:ind w:left="1524" w:right="0" w:firstLine="0"/>
        <w:jc w:val="left"/>
        <w:rPr>
          <w:rFonts w:hint="default" w:ascii="Times New Roman" w:hAnsi="Times New Roman" w:cs="Times New Roman"/>
          <w:sz w:val="36"/>
        </w:rPr>
      </w:pPr>
      <w:bookmarkStart w:id="31" w:name="_TOC_250005"/>
      <w:bookmarkEnd w:id="31"/>
      <w:r>
        <w:rPr>
          <w:rFonts w:hint="default" w:ascii="Times New Roman" w:hAnsi="Times New Roman" w:cs="Times New Roman"/>
          <w:sz w:val="36"/>
        </w:rPr>
        <w:t>Lesson 31 Simple Creation - Light Alarm</w:t>
      </w:r>
    </w:p>
    <w:p>
      <w:pPr>
        <w:pStyle w:val="4"/>
        <w:spacing w:before="213"/>
        <w:jc w:val="left"/>
        <w:rPr>
          <w:rFonts w:hint="default" w:ascii="Times New Roman" w:hAnsi="Times New Roman" w:cs="Times New Roman"/>
        </w:rPr>
      </w:pPr>
      <w:r>
        <w:rPr>
          <w:rFonts w:hint="default" w:ascii="Times New Roman" w:hAnsi="Times New Roman" w:cs="Times New Roman"/>
        </w:rPr>
        <w:t>Introduction</w:t>
      </w:r>
    </w:p>
    <w:p>
      <w:pPr>
        <w:pStyle w:val="6"/>
        <w:spacing w:before="41" w:line="357" w:lineRule="auto"/>
        <w:ind w:left="117" w:right="216"/>
        <w:jc w:val="both"/>
        <w:rPr>
          <w:rFonts w:hint="default" w:ascii="Times New Roman" w:hAnsi="Times New Roman" w:cs="Times New Roman"/>
        </w:rPr>
      </w:pPr>
      <w:r>
        <w:rPr>
          <w:rFonts w:hint="default" w:ascii="Times New Roman" w:hAnsi="Times New Roman" w:cs="Times New Roman"/>
        </w:rPr>
        <w:t>This</w:t>
      </w:r>
      <w:r>
        <w:rPr>
          <w:rFonts w:hint="default" w:ascii="Times New Roman" w:hAnsi="Times New Roman" w:cs="Times New Roman"/>
          <w:spacing w:val="-28"/>
        </w:rPr>
        <w:t xml:space="preserve"> </w:t>
      </w:r>
      <w:r>
        <w:rPr>
          <w:rFonts w:hint="default" w:ascii="Times New Roman" w:hAnsi="Times New Roman" w:cs="Times New Roman"/>
        </w:rPr>
        <w:t>experiment</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8"/>
        </w:rPr>
        <w:t xml:space="preserve"> </w:t>
      </w:r>
      <w:r>
        <w:rPr>
          <w:rFonts w:hint="default" w:ascii="Times New Roman" w:hAnsi="Times New Roman" w:cs="Times New Roman"/>
        </w:rPr>
        <w:t>very</w:t>
      </w:r>
      <w:r>
        <w:rPr>
          <w:rFonts w:hint="default" w:ascii="Times New Roman" w:hAnsi="Times New Roman" w:cs="Times New Roman"/>
          <w:spacing w:val="-29"/>
        </w:rPr>
        <w:t xml:space="preserve"> </w:t>
      </w:r>
      <w:r>
        <w:rPr>
          <w:rFonts w:hint="default" w:ascii="Times New Roman" w:hAnsi="Times New Roman" w:cs="Times New Roman"/>
        </w:rPr>
        <w:t>interesting</w:t>
      </w:r>
      <w:r>
        <w:rPr>
          <w:rFonts w:hint="default" w:ascii="Times New Roman" w:hAnsi="Times New Roman" w:cs="Times New Roman"/>
          <w:spacing w:val="-28"/>
        </w:rPr>
        <w:t xml:space="preserve"> </w:t>
      </w:r>
      <w:r>
        <w:rPr>
          <w:rFonts w:hint="default" w:ascii="Times New Roman" w:hAnsi="Times New Roman" w:cs="Times New Roman"/>
        </w:rPr>
        <w:t>one</w:t>
      </w:r>
      <w:r>
        <w:rPr>
          <w:rFonts w:hint="default" w:ascii="Times New Roman" w:hAnsi="Times New Roman" w:cs="Times New Roman"/>
          <w:spacing w:val="-27"/>
        </w:rPr>
        <w:t xml:space="preserve"> </w:t>
      </w:r>
      <w:r>
        <w:rPr>
          <w:rFonts w:hint="default" w:ascii="Times New Roman" w:hAnsi="Times New Roman" w:cs="Times New Roman"/>
        </w:rPr>
        <w:t>–</w:t>
      </w:r>
      <w:r>
        <w:rPr>
          <w:rFonts w:hint="default" w:ascii="Times New Roman" w:hAnsi="Times New Roman" w:cs="Times New Roman"/>
          <w:spacing w:val="-29"/>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rPr>
        <w:t>DIY</w:t>
      </w:r>
      <w:r>
        <w:rPr>
          <w:rFonts w:hint="default" w:ascii="Times New Roman" w:hAnsi="Times New Roman" w:cs="Times New Roman"/>
          <w:spacing w:val="-27"/>
        </w:rPr>
        <w:t xml:space="preserve"> </w:t>
      </w:r>
      <w:r>
        <w:rPr>
          <w:rFonts w:hint="default" w:ascii="Times New Roman" w:hAnsi="Times New Roman" w:cs="Times New Roman"/>
        </w:rPr>
        <w:t>photistor.</w:t>
      </w:r>
      <w:r>
        <w:rPr>
          <w:rFonts w:hint="default" w:ascii="Times New Roman" w:hAnsi="Times New Roman" w:cs="Times New Roman"/>
          <w:spacing w:val="-29"/>
        </w:rPr>
        <w:t xml:space="preserve"> </w:t>
      </w:r>
      <w:r>
        <w:rPr>
          <w:rFonts w:hint="default" w:ascii="Times New Roman" w:hAnsi="Times New Roman" w:cs="Times New Roman"/>
        </w:rPr>
        <w:t>DIY</w:t>
      </w:r>
      <w:r>
        <w:rPr>
          <w:rFonts w:hint="default" w:ascii="Times New Roman" w:hAnsi="Times New Roman" w:cs="Times New Roman"/>
          <w:spacing w:val="-28"/>
        </w:rPr>
        <w:t xml:space="preserve"> </w:t>
      </w:r>
      <w:r>
        <w:rPr>
          <w:rFonts w:hint="default" w:ascii="Times New Roman" w:hAnsi="Times New Roman" w:cs="Times New Roman"/>
        </w:rPr>
        <w:t>photistors</w:t>
      </w:r>
      <w:r>
        <w:rPr>
          <w:rFonts w:hint="default" w:ascii="Times New Roman" w:hAnsi="Times New Roman" w:cs="Times New Roman"/>
          <w:spacing w:val="-28"/>
        </w:rPr>
        <w:t xml:space="preserve"> </w:t>
      </w:r>
      <w:r>
        <w:rPr>
          <w:rFonts w:hint="default" w:ascii="Times New Roman" w:hAnsi="Times New Roman" w:cs="Times New Roman"/>
        </w:rPr>
        <w:t>use</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principle</w:t>
      </w:r>
      <w:r>
        <w:rPr>
          <w:rFonts w:hint="default" w:ascii="Times New Roman" w:hAnsi="Times New Roman" w:cs="Times New Roman"/>
          <w:spacing w:val="-29"/>
        </w:rPr>
        <w:t xml:space="preserve"> </w:t>
      </w:r>
      <w:r>
        <w:rPr>
          <w:rFonts w:hint="default" w:ascii="Times New Roman" w:hAnsi="Times New Roman" w:cs="Times New Roman"/>
        </w:rPr>
        <w:t xml:space="preserve">of </w:t>
      </w:r>
      <w:r>
        <w:rPr>
          <w:rFonts w:hint="default" w:ascii="Times New Roman" w:hAnsi="Times New Roman" w:cs="Times New Roman"/>
          <w:w w:val="95"/>
        </w:rPr>
        <w:t>glow</w:t>
      </w:r>
      <w:r>
        <w:rPr>
          <w:rFonts w:hint="default" w:ascii="Times New Roman" w:hAnsi="Times New Roman" w:cs="Times New Roman"/>
          <w:spacing w:val="-16"/>
          <w:w w:val="95"/>
        </w:rPr>
        <w:t xml:space="preserve"> </w:t>
      </w:r>
      <w:r>
        <w:rPr>
          <w:rFonts w:hint="default" w:ascii="Times New Roman" w:hAnsi="Times New Roman" w:cs="Times New Roman"/>
          <w:w w:val="95"/>
        </w:rPr>
        <w:t>effect</w:t>
      </w:r>
      <w:r>
        <w:rPr>
          <w:rFonts w:hint="default" w:ascii="Times New Roman" w:hAnsi="Times New Roman" w:cs="Times New Roman"/>
          <w:spacing w:val="-16"/>
          <w:w w:val="95"/>
        </w:rPr>
        <w:t xml:space="preserve"> </w:t>
      </w:r>
      <w:r>
        <w:rPr>
          <w:rFonts w:hint="default" w:ascii="Times New Roman" w:hAnsi="Times New Roman" w:cs="Times New Roman"/>
          <w:w w:val="95"/>
        </w:rPr>
        <w:t>and</w:t>
      </w:r>
      <w:r>
        <w:rPr>
          <w:rFonts w:hint="default" w:ascii="Times New Roman" w:hAnsi="Times New Roman" w:cs="Times New Roman"/>
          <w:spacing w:val="-19"/>
          <w:w w:val="95"/>
        </w:rPr>
        <w:t xml:space="preserve"> </w:t>
      </w:r>
      <w:r>
        <w:rPr>
          <w:rFonts w:hint="default" w:ascii="Times New Roman" w:hAnsi="Times New Roman" w:cs="Times New Roman"/>
          <w:w w:val="95"/>
        </w:rPr>
        <w:t>the</w:t>
      </w:r>
      <w:r>
        <w:rPr>
          <w:rFonts w:hint="default" w:ascii="Times New Roman" w:hAnsi="Times New Roman" w:cs="Times New Roman"/>
          <w:spacing w:val="-16"/>
          <w:w w:val="95"/>
        </w:rPr>
        <w:t xml:space="preserve"> </w:t>
      </w:r>
      <w:r>
        <w:rPr>
          <w:rFonts w:hint="default" w:ascii="Times New Roman" w:hAnsi="Times New Roman" w:cs="Times New Roman"/>
          <w:w w:val="95"/>
        </w:rPr>
        <w:t>photoelectric</w:t>
      </w:r>
      <w:r>
        <w:rPr>
          <w:rFonts w:hint="default" w:ascii="Times New Roman" w:hAnsi="Times New Roman" w:cs="Times New Roman"/>
          <w:spacing w:val="-18"/>
          <w:w w:val="95"/>
        </w:rPr>
        <w:t xml:space="preserve"> </w:t>
      </w:r>
      <w:r>
        <w:rPr>
          <w:rFonts w:hint="default" w:ascii="Times New Roman" w:hAnsi="Times New Roman" w:cs="Times New Roman"/>
          <w:w w:val="95"/>
        </w:rPr>
        <w:t>effect</w:t>
      </w:r>
      <w:r>
        <w:rPr>
          <w:rFonts w:hint="default" w:ascii="Times New Roman" w:hAnsi="Times New Roman" w:cs="Times New Roman"/>
          <w:spacing w:val="-16"/>
          <w:w w:val="95"/>
        </w:rPr>
        <w:t xml:space="preserve"> </w:t>
      </w:r>
      <w:r>
        <w:rPr>
          <w:rFonts w:hint="default" w:ascii="Times New Roman" w:hAnsi="Times New Roman" w:cs="Times New Roman"/>
          <w:w w:val="95"/>
        </w:rPr>
        <w:t>of</w:t>
      </w:r>
      <w:r>
        <w:rPr>
          <w:rFonts w:hint="default" w:ascii="Times New Roman" w:hAnsi="Times New Roman" w:cs="Times New Roman"/>
          <w:spacing w:val="-17"/>
          <w:w w:val="95"/>
        </w:rPr>
        <w:t xml:space="preserve"> </w:t>
      </w:r>
      <w:r>
        <w:rPr>
          <w:rFonts w:hint="default" w:ascii="Times New Roman" w:hAnsi="Times New Roman" w:cs="Times New Roman"/>
          <w:w w:val="95"/>
        </w:rPr>
        <w:t>LEDs.</w:t>
      </w:r>
      <w:r>
        <w:rPr>
          <w:rFonts w:hint="default" w:ascii="Times New Roman" w:hAnsi="Times New Roman" w:cs="Times New Roman"/>
          <w:spacing w:val="-15"/>
          <w:w w:val="95"/>
        </w:rPr>
        <w:t xml:space="preserve"> </w:t>
      </w:r>
      <w:r>
        <w:rPr>
          <w:rFonts w:hint="default" w:ascii="Times New Roman" w:hAnsi="Times New Roman" w:cs="Times New Roman"/>
          <w:w w:val="95"/>
        </w:rPr>
        <w:t>That</w:t>
      </w:r>
      <w:r>
        <w:rPr>
          <w:rFonts w:hint="default" w:ascii="Times New Roman" w:hAnsi="Times New Roman" w:cs="Times New Roman"/>
          <w:spacing w:val="-17"/>
          <w:w w:val="95"/>
        </w:rPr>
        <w:t xml:space="preserve"> </w:t>
      </w:r>
      <w:r>
        <w:rPr>
          <w:rFonts w:hint="default" w:ascii="Times New Roman" w:hAnsi="Times New Roman" w:cs="Times New Roman"/>
          <w:w w:val="95"/>
        </w:rPr>
        <w:t>is,</w:t>
      </w:r>
      <w:r>
        <w:rPr>
          <w:rFonts w:hint="default" w:ascii="Times New Roman" w:hAnsi="Times New Roman" w:cs="Times New Roman"/>
          <w:spacing w:val="-17"/>
          <w:w w:val="95"/>
        </w:rPr>
        <w:t xml:space="preserve"> </w:t>
      </w:r>
      <w:r>
        <w:rPr>
          <w:rFonts w:hint="default" w:ascii="Times New Roman" w:hAnsi="Times New Roman" w:cs="Times New Roman"/>
          <w:w w:val="95"/>
        </w:rPr>
        <w:t>LEDs</w:t>
      </w:r>
      <w:r>
        <w:rPr>
          <w:rFonts w:hint="default" w:ascii="Times New Roman" w:hAnsi="Times New Roman" w:cs="Times New Roman"/>
          <w:spacing w:val="-17"/>
          <w:w w:val="95"/>
        </w:rPr>
        <w:t xml:space="preserve"> </w:t>
      </w:r>
      <w:r>
        <w:rPr>
          <w:rFonts w:hint="default" w:ascii="Times New Roman" w:hAnsi="Times New Roman" w:cs="Times New Roman"/>
          <w:w w:val="95"/>
        </w:rPr>
        <w:t>will</w:t>
      </w:r>
      <w:r>
        <w:rPr>
          <w:rFonts w:hint="default" w:ascii="Times New Roman" w:hAnsi="Times New Roman" w:cs="Times New Roman"/>
          <w:spacing w:val="-17"/>
          <w:w w:val="95"/>
        </w:rPr>
        <w:t xml:space="preserve"> </w:t>
      </w:r>
      <w:r>
        <w:rPr>
          <w:rFonts w:hint="default" w:ascii="Times New Roman" w:hAnsi="Times New Roman" w:cs="Times New Roman"/>
          <w:w w:val="95"/>
        </w:rPr>
        <w:t>generate</w:t>
      </w:r>
      <w:r>
        <w:rPr>
          <w:rFonts w:hint="default" w:ascii="Times New Roman" w:hAnsi="Times New Roman" w:cs="Times New Roman"/>
          <w:spacing w:val="-18"/>
          <w:w w:val="95"/>
        </w:rPr>
        <w:t xml:space="preserve"> </w:t>
      </w:r>
      <w:r>
        <w:rPr>
          <w:rFonts w:hint="default" w:ascii="Times New Roman" w:hAnsi="Times New Roman" w:cs="Times New Roman"/>
          <w:w w:val="95"/>
        </w:rPr>
        <w:t>weak</w:t>
      </w:r>
      <w:r>
        <w:rPr>
          <w:rFonts w:hint="default" w:ascii="Times New Roman" w:hAnsi="Times New Roman" w:cs="Times New Roman"/>
          <w:spacing w:val="-16"/>
          <w:w w:val="95"/>
        </w:rPr>
        <w:t xml:space="preserve"> </w:t>
      </w:r>
      <w:r>
        <w:rPr>
          <w:rFonts w:hint="default" w:ascii="Times New Roman" w:hAnsi="Times New Roman" w:cs="Times New Roman"/>
          <w:w w:val="95"/>
        </w:rPr>
        <w:t>currents</w:t>
      </w:r>
      <w:r>
        <w:rPr>
          <w:rFonts w:hint="default" w:ascii="Times New Roman" w:hAnsi="Times New Roman" w:cs="Times New Roman"/>
          <w:spacing w:val="-18"/>
          <w:w w:val="95"/>
        </w:rPr>
        <w:t xml:space="preserve"> </w:t>
      </w:r>
      <w:r>
        <w:rPr>
          <w:rFonts w:hint="default" w:ascii="Times New Roman" w:hAnsi="Times New Roman" w:cs="Times New Roman"/>
          <w:w w:val="95"/>
        </w:rPr>
        <w:t xml:space="preserve">when </w:t>
      </w:r>
      <w:r>
        <w:rPr>
          <w:rFonts w:hint="default" w:ascii="Times New Roman" w:hAnsi="Times New Roman" w:cs="Times New Roman"/>
        </w:rPr>
        <w:t>being shined on by light. We use a transistor to amplify the currents and trigger the RobotLinking Uno board to detect</w:t>
      </w:r>
      <w:r>
        <w:rPr>
          <w:rFonts w:hint="default" w:ascii="Times New Roman" w:hAnsi="Times New Roman" w:cs="Times New Roman"/>
          <w:spacing w:val="5"/>
        </w:rPr>
        <w:t xml:space="preserve"> </w:t>
      </w:r>
      <w:r>
        <w:rPr>
          <w:rFonts w:hint="default" w:ascii="Times New Roman" w:hAnsi="Times New Roman" w:cs="Times New Roman"/>
        </w:rPr>
        <w:t>them.</w:t>
      </w:r>
    </w:p>
    <w:p>
      <w:pPr>
        <w:pStyle w:val="4"/>
        <w:spacing w:before="234"/>
        <w:rPr>
          <w:rFonts w:hint="default" w:ascii="Times New Roman" w:hAnsi="Times New Roman" w:cs="Times New Roman"/>
        </w:rPr>
      </w:pPr>
      <w:r>
        <w:rPr>
          <w:rFonts w:hint="default" w:ascii="Times New Roman" w:hAnsi="Times New Roman" w:cs="Times New Roman"/>
        </w:rPr>
        <w:t>Components</w:t>
      </w:r>
    </w:p>
    <w:p>
      <w:pPr>
        <w:pStyle w:val="11"/>
        <w:numPr>
          <w:ilvl w:val="0"/>
          <w:numId w:val="20"/>
        </w:numPr>
        <w:tabs>
          <w:tab w:val="left" w:pos="288"/>
        </w:tabs>
        <w:spacing w:before="38"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20"/>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11"/>
        <w:numPr>
          <w:ilvl w:val="0"/>
          <w:numId w:val="20"/>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Passive</w:t>
      </w:r>
      <w:r>
        <w:rPr>
          <w:rFonts w:hint="default" w:ascii="Times New Roman" w:hAnsi="Times New Roman" w:cs="Times New Roman"/>
          <w:spacing w:val="24"/>
          <w:w w:val="95"/>
          <w:sz w:val="22"/>
        </w:rPr>
        <w:t xml:space="preserve"> </w:t>
      </w:r>
      <w:r>
        <w:rPr>
          <w:rFonts w:hint="default" w:ascii="Times New Roman" w:hAnsi="Times New Roman" w:cs="Times New Roman"/>
          <w:w w:val="95"/>
          <w:sz w:val="22"/>
        </w:rPr>
        <w:t>buzzer</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7"/>
          <w:w w:val="95"/>
          <w:sz w:val="22"/>
        </w:rPr>
        <w:t xml:space="preserve"> </w:t>
      </w:r>
      <w:r>
        <w:rPr>
          <w:rFonts w:hint="default" w:ascii="Times New Roman" w:hAnsi="Times New Roman" w:cs="Times New Roman"/>
          <w:w w:val="95"/>
          <w:sz w:val="22"/>
        </w:rPr>
        <w:t>(10KΩ)</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20"/>
          <w:w w:val="95"/>
          <w:sz w:val="22"/>
        </w:rPr>
        <w:t xml:space="preserve"> </w:t>
      </w:r>
      <w:r>
        <w:rPr>
          <w:rFonts w:hint="default" w:ascii="Times New Roman" w:hAnsi="Times New Roman" w:cs="Times New Roman"/>
          <w:w w:val="95"/>
          <w:sz w:val="22"/>
        </w:rPr>
        <w:t>LED</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NPN Transistor</w:t>
      </w:r>
      <w:r>
        <w:rPr>
          <w:rFonts w:hint="default" w:ascii="Times New Roman" w:hAnsi="Times New Roman" w:cs="Times New Roman"/>
          <w:spacing w:val="13"/>
          <w:sz w:val="22"/>
        </w:rPr>
        <w:t xml:space="preserve"> </w:t>
      </w:r>
      <w:r>
        <w:rPr>
          <w:rFonts w:hint="default" w:ascii="Times New Roman" w:hAnsi="Times New Roman" w:cs="Times New Roman"/>
          <w:sz w:val="22"/>
        </w:rPr>
        <w:t>S8050</w:t>
      </w:r>
    </w:p>
    <w:p>
      <w:pPr>
        <w:pStyle w:val="6"/>
        <w:spacing w:before="4"/>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Principle</w:t>
      </w:r>
    </w:p>
    <w:p>
      <w:pPr>
        <w:pStyle w:val="6"/>
        <w:spacing w:before="43" w:line="357" w:lineRule="auto"/>
        <w:ind w:left="117"/>
        <w:rPr>
          <w:rFonts w:hint="default" w:ascii="Times New Roman" w:hAnsi="Times New Roman" w:cs="Times New Roman"/>
        </w:rPr>
      </w:pPr>
      <w:r>
        <w:rPr>
          <w:rFonts w:hint="default" w:ascii="Times New Roman" w:hAnsi="Times New Roman" w:cs="Times New Roman"/>
        </w:rPr>
        <w:t>LEDs</w:t>
      </w:r>
      <w:r>
        <w:rPr>
          <w:rFonts w:hint="default" w:ascii="Times New Roman" w:hAnsi="Times New Roman" w:cs="Times New Roman"/>
          <w:spacing w:val="-12"/>
        </w:rPr>
        <w:t xml:space="preserve"> </w:t>
      </w:r>
      <w:r>
        <w:rPr>
          <w:rFonts w:hint="default" w:ascii="Times New Roman" w:hAnsi="Times New Roman" w:cs="Times New Roman"/>
        </w:rPr>
        <w:t>not</w:t>
      </w:r>
      <w:r>
        <w:rPr>
          <w:rFonts w:hint="default" w:ascii="Times New Roman" w:hAnsi="Times New Roman" w:cs="Times New Roman"/>
          <w:spacing w:val="-11"/>
        </w:rPr>
        <w:t xml:space="preserve"> </w:t>
      </w:r>
      <w:r>
        <w:rPr>
          <w:rFonts w:hint="default" w:ascii="Times New Roman" w:hAnsi="Times New Roman" w:cs="Times New Roman"/>
        </w:rPr>
        <w:t>only</w:t>
      </w:r>
      <w:r>
        <w:rPr>
          <w:rFonts w:hint="default" w:ascii="Times New Roman" w:hAnsi="Times New Roman" w:cs="Times New Roman"/>
          <w:spacing w:val="-13"/>
        </w:rPr>
        <w:t xml:space="preserve"> </w:t>
      </w:r>
      <w:r>
        <w:rPr>
          <w:rFonts w:hint="default" w:ascii="Times New Roman" w:hAnsi="Times New Roman" w:cs="Times New Roman"/>
        </w:rPr>
        <w:t>have</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2"/>
        </w:rPr>
        <w:t xml:space="preserve"> </w:t>
      </w:r>
      <w:r>
        <w:rPr>
          <w:rFonts w:hint="default" w:ascii="Times New Roman" w:hAnsi="Times New Roman" w:cs="Times New Roman"/>
        </w:rPr>
        <w:t>glow</w:t>
      </w:r>
      <w:r>
        <w:rPr>
          <w:rFonts w:hint="default" w:ascii="Times New Roman" w:hAnsi="Times New Roman" w:cs="Times New Roman"/>
          <w:spacing w:val="-12"/>
        </w:rPr>
        <w:t xml:space="preserve"> </w:t>
      </w:r>
      <w:r>
        <w:rPr>
          <w:rFonts w:hint="default" w:ascii="Times New Roman" w:hAnsi="Times New Roman" w:cs="Times New Roman"/>
        </w:rPr>
        <w:t>effect,</w:t>
      </w:r>
      <w:r>
        <w:rPr>
          <w:rFonts w:hint="default" w:ascii="Times New Roman" w:hAnsi="Times New Roman" w:cs="Times New Roman"/>
          <w:spacing w:val="-13"/>
        </w:rPr>
        <w:t xml:space="preserve"> </w:t>
      </w:r>
      <w:r>
        <w:rPr>
          <w:rFonts w:hint="default" w:ascii="Times New Roman" w:hAnsi="Times New Roman" w:cs="Times New Roman"/>
        </w:rPr>
        <w:t>but</w:t>
      </w:r>
      <w:r>
        <w:rPr>
          <w:rFonts w:hint="default" w:ascii="Times New Roman" w:hAnsi="Times New Roman" w:cs="Times New Roman"/>
          <w:spacing w:val="-12"/>
        </w:rPr>
        <w:t xml:space="preserve"> </w:t>
      </w:r>
      <w:r>
        <w:rPr>
          <w:rFonts w:hint="default" w:ascii="Times New Roman" w:hAnsi="Times New Roman" w:cs="Times New Roman"/>
        </w:rPr>
        <w:t>also</w:t>
      </w:r>
      <w:r>
        <w:rPr>
          <w:rFonts w:hint="default" w:ascii="Times New Roman" w:hAnsi="Times New Roman" w:cs="Times New Roman"/>
          <w:spacing w:val="-12"/>
        </w:rPr>
        <w:t xml:space="preserve"> </w:t>
      </w:r>
      <w:r>
        <w:rPr>
          <w:rFonts w:hint="default" w:ascii="Times New Roman" w:hAnsi="Times New Roman" w:cs="Times New Roman"/>
        </w:rPr>
        <w:t>a</w:t>
      </w:r>
      <w:r>
        <w:rPr>
          <w:rFonts w:hint="default" w:ascii="Times New Roman" w:hAnsi="Times New Roman" w:cs="Times New Roman"/>
          <w:spacing w:val="-14"/>
        </w:rPr>
        <w:t xml:space="preserve"> </w:t>
      </w:r>
      <w:r>
        <w:rPr>
          <w:rFonts w:hint="default" w:ascii="Times New Roman" w:hAnsi="Times New Roman" w:cs="Times New Roman"/>
        </w:rPr>
        <w:t>photoelectric</w:t>
      </w:r>
      <w:r>
        <w:rPr>
          <w:rFonts w:hint="default" w:ascii="Times New Roman" w:hAnsi="Times New Roman" w:cs="Times New Roman"/>
          <w:spacing w:val="-13"/>
        </w:rPr>
        <w:t xml:space="preserve"> </w:t>
      </w:r>
      <w:r>
        <w:rPr>
          <w:rFonts w:hint="default" w:ascii="Times New Roman" w:hAnsi="Times New Roman" w:cs="Times New Roman"/>
        </w:rPr>
        <w:t>effect.</w:t>
      </w:r>
      <w:r>
        <w:rPr>
          <w:rFonts w:hint="default" w:ascii="Times New Roman" w:hAnsi="Times New Roman" w:cs="Times New Roman"/>
          <w:spacing w:val="-12"/>
        </w:rPr>
        <w:t xml:space="preserve"> </w:t>
      </w:r>
      <w:r>
        <w:rPr>
          <w:rFonts w:hint="default" w:ascii="Times New Roman" w:hAnsi="Times New Roman" w:cs="Times New Roman"/>
        </w:rPr>
        <w:t>They</w:t>
      </w:r>
      <w:r>
        <w:rPr>
          <w:rFonts w:hint="default" w:ascii="Times New Roman" w:hAnsi="Times New Roman" w:cs="Times New Roman"/>
          <w:spacing w:val="-13"/>
        </w:rPr>
        <w:t xml:space="preserve"> </w:t>
      </w:r>
      <w:r>
        <w:rPr>
          <w:rFonts w:hint="default" w:ascii="Times New Roman" w:hAnsi="Times New Roman" w:cs="Times New Roman"/>
        </w:rPr>
        <w:t>will</w:t>
      </w:r>
      <w:r>
        <w:rPr>
          <w:rFonts w:hint="default" w:ascii="Times New Roman" w:hAnsi="Times New Roman" w:cs="Times New Roman"/>
          <w:spacing w:val="-11"/>
        </w:rPr>
        <w:t xml:space="preserve"> </w:t>
      </w:r>
      <w:r>
        <w:rPr>
          <w:rFonts w:hint="default" w:ascii="Times New Roman" w:hAnsi="Times New Roman" w:cs="Times New Roman"/>
        </w:rPr>
        <w:t>generate</w:t>
      </w:r>
      <w:r>
        <w:rPr>
          <w:rFonts w:hint="default" w:ascii="Times New Roman" w:hAnsi="Times New Roman" w:cs="Times New Roman"/>
          <w:spacing w:val="-12"/>
        </w:rPr>
        <w:t xml:space="preserve"> </w:t>
      </w:r>
      <w:r>
        <w:rPr>
          <w:rFonts w:hint="default" w:ascii="Times New Roman" w:hAnsi="Times New Roman" w:cs="Times New Roman"/>
        </w:rPr>
        <w:t>weak currents when exposed to light</w:t>
      </w:r>
      <w:r>
        <w:rPr>
          <w:rFonts w:hint="default" w:ascii="Times New Roman" w:hAnsi="Times New Roman" w:cs="Times New Roman"/>
          <w:spacing w:val="-10"/>
        </w:rPr>
        <w:t xml:space="preserve"> </w:t>
      </w:r>
      <w:r>
        <w:rPr>
          <w:rFonts w:hint="default" w:ascii="Times New Roman" w:hAnsi="Times New Roman" w:cs="Times New Roman"/>
        </w:rPr>
        <w:t>waves.</w:t>
      </w:r>
    </w:p>
    <w:p>
      <w:pPr>
        <w:pStyle w:val="6"/>
        <w:spacing w:before="7"/>
        <w:rPr>
          <w:rFonts w:hint="default" w:ascii="Times New Roman" w:hAnsi="Times New Roman" w:cs="Times New Roman"/>
          <w:sz w:val="25"/>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3582035</wp:posOffset>
            </wp:positionH>
            <wp:positionV relativeFrom="paragraph">
              <wp:posOffset>213995</wp:posOffset>
            </wp:positionV>
            <wp:extent cx="941705" cy="1417320"/>
            <wp:effectExtent l="0" t="0" r="0" b="0"/>
            <wp:wrapTopAndBottom/>
            <wp:docPr id="35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74.jpeg"/>
                    <pic:cNvPicPr>
                      <a:picLocks noChangeAspect="1"/>
                    </pic:cNvPicPr>
                  </pic:nvPicPr>
                  <pic:blipFill>
                    <a:blip r:embed="rId200" cstate="print"/>
                    <a:stretch>
                      <a:fillRect/>
                    </a:stretch>
                  </pic:blipFill>
                  <pic:spPr>
                    <a:xfrm>
                      <a:off x="0" y="0"/>
                      <a:ext cx="941832" cy="1417320"/>
                    </a:xfrm>
                    <a:prstGeom prst="rect">
                      <a:avLst/>
                    </a:prstGeom>
                  </pic:spPr>
                </pic:pic>
              </a:graphicData>
            </a:graphic>
          </wp:anchor>
        </w:drawing>
      </w:r>
    </w:p>
    <w:p>
      <w:pPr>
        <w:pStyle w:val="6"/>
        <w:spacing w:before="126" w:line="357" w:lineRule="auto"/>
        <w:ind w:left="117" w:right="212"/>
        <w:jc w:val="both"/>
        <w:rPr>
          <w:rFonts w:hint="default" w:ascii="Times New Roman" w:hAnsi="Times New Roman" w:cs="Times New Roman"/>
        </w:rPr>
      </w:pPr>
      <w:r>
        <w:rPr>
          <w:rFonts w:hint="default" w:ascii="Times New Roman" w:hAnsi="Times New Roman" w:cs="Times New Roman"/>
          <w:w w:val="95"/>
        </w:rPr>
        <w:t>NPN</w:t>
      </w:r>
      <w:r>
        <w:rPr>
          <w:rFonts w:hint="default" w:ascii="Times New Roman" w:hAnsi="Times New Roman" w:cs="Times New Roman"/>
          <w:spacing w:val="-17"/>
          <w:w w:val="95"/>
        </w:rPr>
        <w:t xml:space="preserve"> </w:t>
      </w:r>
      <w:r>
        <w:rPr>
          <w:rFonts w:hint="default" w:ascii="Times New Roman" w:hAnsi="Times New Roman" w:cs="Times New Roman"/>
          <w:w w:val="95"/>
        </w:rPr>
        <w:t>Transistors</w:t>
      </w:r>
      <w:r>
        <w:rPr>
          <w:rFonts w:hint="default" w:ascii="Times New Roman" w:hAnsi="Times New Roman" w:cs="Times New Roman"/>
          <w:spacing w:val="-15"/>
          <w:w w:val="95"/>
        </w:rPr>
        <w:t xml:space="preserve"> </w:t>
      </w:r>
      <w:r>
        <w:rPr>
          <w:rFonts w:hint="default" w:ascii="Times New Roman" w:hAnsi="Times New Roman" w:cs="Times New Roman"/>
          <w:w w:val="95"/>
        </w:rPr>
        <w:t>are</w:t>
      </w:r>
      <w:r>
        <w:rPr>
          <w:rFonts w:hint="default" w:ascii="Times New Roman" w:hAnsi="Times New Roman" w:cs="Times New Roman"/>
          <w:spacing w:val="-16"/>
          <w:w w:val="95"/>
        </w:rPr>
        <w:t xml:space="preserve"> </w:t>
      </w:r>
      <w:r>
        <w:rPr>
          <w:rFonts w:hint="default" w:ascii="Times New Roman" w:hAnsi="Times New Roman" w:cs="Times New Roman"/>
          <w:w w:val="95"/>
        </w:rPr>
        <w:t>easy</w:t>
      </w:r>
      <w:r>
        <w:rPr>
          <w:rFonts w:hint="default" w:ascii="Times New Roman" w:hAnsi="Times New Roman" w:cs="Times New Roman"/>
          <w:spacing w:val="-16"/>
          <w:w w:val="95"/>
        </w:rPr>
        <w:t xml:space="preserve"> </w:t>
      </w:r>
      <w:r>
        <w:rPr>
          <w:rFonts w:hint="default" w:ascii="Times New Roman" w:hAnsi="Times New Roman" w:cs="Times New Roman"/>
          <w:w w:val="95"/>
        </w:rPr>
        <w:t>to</w:t>
      </w:r>
      <w:r>
        <w:rPr>
          <w:rFonts w:hint="default" w:ascii="Times New Roman" w:hAnsi="Times New Roman" w:cs="Times New Roman"/>
          <w:spacing w:val="-14"/>
          <w:w w:val="95"/>
        </w:rPr>
        <w:t xml:space="preserve"> </w:t>
      </w:r>
      <w:r>
        <w:rPr>
          <w:rFonts w:hint="default" w:ascii="Times New Roman" w:hAnsi="Times New Roman" w:cs="Times New Roman"/>
          <w:w w:val="95"/>
        </w:rPr>
        <w:t>use.</w:t>
      </w:r>
      <w:r>
        <w:rPr>
          <w:rFonts w:hint="default" w:ascii="Times New Roman" w:hAnsi="Times New Roman" w:cs="Times New Roman"/>
          <w:spacing w:val="-16"/>
          <w:w w:val="95"/>
        </w:rPr>
        <w:t xml:space="preserve"> </w:t>
      </w:r>
      <w:r>
        <w:rPr>
          <w:rFonts w:hint="default" w:ascii="Times New Roman" w:hAnsi="Times New Roman" w:cs="Times New Roman"/>
          <w:w w:val="95"/>
        </w:rPr>
        <w:t>The</w:t>
      </w:r>
      <w:r>
        <w:rPr>
          <w:rFonts w:hint="default" w:ascii="Times New Roman" w:hAnsi="Times New Roman" w:cs="Times New Roman"/>
          <w:spacing w:val="-15"/>
          <w:w w:val="95"/>
        </w:rPr>
        <w:t xml:space="preserve"> </w:t>
      </w:r>
      <w:r>
        <w:rPr>
          <w:rFonts w:hint="default" w:ascii="Times New Roman" w:hAnsi="Times New Roman" w:cs="Times New Roman"/>
          <w:w w:val="95"/>
        </w:rPr>
        <w:t>left</w:t>
      </w:r>
      <w:r>
        <w:rPr>
          <w:rFonts w:hint="default" w:ascii="Times New Roman" w:hAnsi="Times New Roman" w:cs="Times New Roman"/>
          <w:spacing w:val="-15"/>
          <w:w w:val="95"/>
        </w:rPr>
        <w:t xml:space="preserve"> </w:t>
      </w:r>
      <w:r>
        <w:rPr>
          <w:rFonts w:hint="default" w:ascii="Times New Roman" w:hAnsi="Times New Roman" w:cs="Times New Roman"/>
          <w:w w:val="95"/>
        </w:rPr>
        <w:t>pin</w:t>
      </w:r>
      <w:r>
        <w:rPr>
          <w:rFonts w:hint="default" w:ascii="Times New Roman" w:hAnsi="Times New Roman" w:cs="Times New Roman"/>
          <w:spacing w:val="-16"/>
          <w:w w:val="95"/>
        </w:rPr>
        <w:t xml:space="preserve"> </w:t>
      </w:r>
      <w:r>
        <w:rPr>
          <w:rFonts w:hint="default" w:ascii="Times New Roman" w:hAnsi="Times New Roman" w:cs="Times New Roman"/>
          <w:w w:val="95"/>
        </w:rPr>
        <w:t>is</w:t>
      </w:r>
      <w:r>
        <w:rPr>
          <w:rFonts w:hint="default" w:ascii="Times New Roman" w:hAnsi="Times New Roman" w:cs="Times New Roman"/>
          <w:spacing w:val="-14"/>
          <w:w w:val="95"/>
        </w:rPr>
        <w:t xml:space="preserve"> </w:t>
      </w:r>
      <w:r>
        <w:rPr>
          <w:rFonts w:hint="default" w:ascii="Times New Roman" w:hAnsi="Times New Roman" w:cs="Times New Roman"/>
          <w:w w:val="95"/>
        </w:rPr>
        <w:t>Emitter</w:t>
      </w:r>
      <w:r>
        <w:rPr>
          <w:rFonts w:hint="default" w:ascii="Times New Roman" w:hAnsi="Times New Roman" w:cs="Times New Roman"/>
          <w:spacing w:val="-14"/>
          <w:w w:val="95"/>
        </w:rPr>
        <w:t xml:space="preserve"> </w:t>
      </w:r>
      <w:r>
        <w:rPr>
          <w:rFonts w:hint="default" w:ascii="Times New Roman" w:hAnsi="Times New Roman" w:cs="Times New Roman"/>
          <w:w w:val="95"/>
        </w:rPr>
        <w:t>electrode,</w:t>
      </w:r>
      <w:r>
        <w:rPr>
          <w:rFonts w:hint="default" w:ascii="Times New Roman" w:hAnsi="Times New Roman" w:cs="Times New Roman"/>
          <w:spacing w:val="-15"/>
          <w:w w:val="95"/>
        </w:rPr>
        <w:t xml:space="preserve"> </w:t>
      </w:r>
      <w:r>
        <w:rPr>
          <w:rFonts w:hint="default" w:ascii="Times New Roman" w:hAnsi="Times New Roman" w:cs="Times New Roman"/>
          <w:w w:val="95"/>
        </w:rPr>
        <w:t>attached</w:t>
      </w:r>
      <w:r>
        <w:rPr>
          <w:rFonts w:hint="default" w:ascii="Times New Roman" w:hAnsi="Times New Roman" w:cs="Times New Roman"/>
          <w:spacing w:val="-17"/>
          <w:w w:val="95"/>
        </w:rPr>
        <w:t xml:space="preserve"> </w:t>
      </w:r>
      <w:r>
        <w:rPr>
          <w:rFonts w:hint="default" w:ascii="Times New Roman" w:hAnsi="Times New Roman" w:cs="Times New Roman"/>
          <w:w w:val="95"/>
        </w:rPr>
        <w:t>to</w:t>
      </w:r>
      <w:r>
        <w:rPr>
          <w:rFonts w:hint="default" w:ascii="Times New Roman" w:hAnsi="Times New Roman" w:cs="Times New Roman"/>
          <w:spacing w:val="-15"/>
          <w:w w:val="95"/>
        </w:rPr>
        <w:t xml:space="preserve"> </w:t>
      </w:r>
      <w:r>
        <w:rPr>
          <w:rFonts w:hint="default" w:ascii="Times New Roman" w:hAnsi="Times New Roman" w:cs="Times New Roman"/>
          <w:w w:val="95"/>
        </w:rPr>
        <w:t>the</w:t>
      </w:r>
      <w:r>
        <w:rPr>
          <w:rFonts w:hint="default" w:ascii="Times New Roman" w:hAnsi="Times New Roman" w:cs="Times New Roman"/>
          <w:spacing w:val="-16"/>
          <w:w w:val="95"/>
        </w:rPr>
        <w:t xml:space="preserve"> </w:t>
      </w:r>
      <w:r>
        <w:rPr>
          <w:rFonts w:hint="default" w:ascii="Times New Roman" w:hAnsi="Times New Roman" w:cs="Times New Roman"/>
          <w:w w:val="95"/>
        </w:rPr>
        <w:t>power</w:t>
      </w:r>
      <w:r>
        <w:rPr>
          <w:rFonts w:hint="default" w:ascii="Times New Roman" w:hAnsi="Times New Roman" w:cs="Times New Roman"/>
          <w:spacing w:val="-14"/>
          <w:w w:val="95"/>
        </w:rPr>
        <w:t xml:space="preserve"> </w:t>
      </w:r>
      <w:r>
        <w:rPr>
          <w:rFonts w:hint="default" w:ascii="Times New Roman" w:hAnsi="Times New Roman" w:cs="Times New Roman"/>
          <w:w w:val="95"/>
        </w:rPr>
        <w:t xml:space="preserve">source,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middle</w:t>
      </w:r>
      <w:r>
        <w:rPr>
          <w:rFonts w:hint="default" w:ascii="Times New Roman" w:hAnsi="Times New Roman" w:cs="Times New Roman"/>
          <w:spacing w:val="-16"/>
        </w:rPr>
        <w:t xml:space="preserve"> </w:t>
      </w:r>
      <w:r>
        <w:rPr>
          <w:rFonts w:hint="default" w:ascii="Times New Roman" w:hAnsi="Times New Roman" w:cs="Times New Roman"/>
        </w:rPr>
        <w:t>pin</w:t>
      </w:r>
      <w:r>
        <w:rPr>
          <w:rFonts w:hint="default" w:ascii="Times New Roman" w:hAnsi="Times New Roman" w:cs="Times New Roman"/>
          <w:spacing w:val="-17"/>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Base,</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right</w:t>
      </w:r>
      <w:r>
        <w:rPr>
          <w:rFonts w:hint="default" w:ascii="Times New Roman" w:hAnsi="Times New Roman" w:cs="Times New Roman"/>
          <w:spacing w:val="-16"/>
        </w:rPr>
        <w:t xml:space="preserve"> </w:t>
      </w:r>
      <w:r>
        <w:rPr>
          <w:rFonts w:hint="default" w:ascii="Times New Roman" w:hAnsi="Times New Roman" w:cs="Times New Roman"/>
        </w:rPr>
        <w:t>pin</w:t>
      </w:r>
      <w:r>
        <w:rPr>
          <w:rFonts w:hint="default" w:ascii="Times New Roman" w:hAnsi="Times New Roman" w:cs="Times New Roman"/>
          <w:spacing w:val="-15"/>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Collector.</w:t>
      </w:r>
      <w:r>
        <w:rPr>
          <w:rFonts w:hint="default" w:ascii="Times New Roman" w:hAnsi="Times New Roman" w:cs="Times New Roman"/>
          <w:spacing w:val="-16"/>
        </w:rPr>
        <w:t xml:space="preserve"> </w:t>
      </w:r>
      <w:r>
        <w:rPr>
          <w:rFonts w:hint="default" w:ascii="Times New Roman" w:hAnsi="Times New Roman" w:cs="Times New Roman"/>
        </w:rPr>
        <w:t>If</w:t>
      </w:r>
      <w:r>
        <w:rPr>
          <w:rFonts w:hint="default" w:ascii="Times New Roman" w:hAnsi="Times New Roman" w:cs="Times New Roman"/>
          <w:spacing w:val="-15"/>
        </w:rPr>
        <w:t xml:space="preserve"> </w:t>
      </w:r>
      <w:r>
        <w:rPr>
          <w:rFonts w:hint="default" w:ascii="Times New Roman" w:hAnsi="Times New Roman" w:cs="Times New Roman"/>
        </w:rPr>
        <w:t>only</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15"/>
        </w:rPr>
        <w:t xml:space="preserve"> </w:t>
      </w:r>
      <w:r>
        <w:rPr>
          <w:rFonts w:hint="default" w:ascii="Times New Roman" w:hAnsi="Times New Roman" w:cs="Times New Roman"/>
        </w:rPr>
        <w:t>middle</w:t>
      </w:r>
      <w:r>
        <w:rPr>
          <w:rFonts w:hint="default" w:ascii="Times New Roman" w:hAnsi="Times New Roman" w:cs="Times New Roman"/>
          <w:spacing w:val="-15"/>
        </w:rPr>
        <w:t xml:space="preserve"> </w:t>
      </w:r>
      <w:r>
        <w:rPr>
          <w:rFonts w:hint="default" w:ascii="Times New Roman" w:hAnsi="Times New Roman" w:cs="Times New Roman"/>
        </w:rPr>
        <w:t>pin</w:t>
      </w:r>
      <w:r>
        <w:rPr>
          <w:rFonts w:hint="default" w:ascii="Times New Roman" w:hAnsi="Times New Roman" w:cs="Times New Roman"/>
          <w:spacing w:val="-16"/>
        </w:rPr>
        <w:t xml:space="preserve"> </w:t>
      </w:r>
      <w:r>
        <w:rPr>
          <w:rFonts w:hint="default" w:ascii="Times New Roman" w:hAnsi="Times New Roman" w:cs="Times New Roman"/>
        </w:rPr>
        <w:t>has</w:t>
      </w:r>
      <w:r>
        <w:rPr>
          <w:rFonts w:hint="default" w:ascii="Times New Roman" w:hAnsi="Times New Roman" w:cs="Times New Roman"/>
          <w:spacing w:val="-16"/>
        </w:rPr>
        <w:t xml:space="preserve"> </w:t>
      </w:r>
      <w:r>
        <w:rPr>
          <w:rFonts w:hint="default" w:ascii="Times New Roman" w:hAnsi="Times New Roman" w:cs="Times New Roman"/>
        </w:rPr>
        <w:t>weak</w:t>
      </w:r>
      <w:r>
        <w:rPr>
          <w:rFonts w:hint="default" w:ascii="Times New Roman" w:hAnsi="Times New Roman" w:cs="Times New Roman"/>
          <w:spacing w:val="-15"/>
        </w:rPr>
        <w:t xml:space="preserve"> </w:t>
      </w:r>
      <w:r>
        <w:rPr>
          <w:rFonts w:hint="default" w:ascii="Times New Roman" w:hAnsi="Times New Roman" w:cs="Times New Roman"/>
        </w:rPr>
        <w:t>trigger currents,</w:t>
      </w:r>
      <w:r>
        <w:rPr>
          <w:rFonts w:hint="default" w:ascii="Times New Roman" w:hAnsi="Times New Roman" w:cs="Times New Roman"/>
          <w:spacing w:val="-17"/>
        </w:rPr>
        <w:t xml:space="preserve"> </w:t>
      </w:r>
      <w:r>
        <w:rPr>
          <w:rFonts w:hint="default" w:ascii="Times New Roman" w:hAnsi="Times New Roman" w:cs="Times New Roman"/>
        </w:rPr>
        <w:t>they</w:t>
      </w:r>
      <w:r>
        <w:rPr>
          <w:rFonts w:hint="default" w:ascii="Times New Roman" w:hAnsi="Times New Roman" w:cs="Times New Roman"/>
          <w:spacing w:val="-17"/>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flow</w:t>
      </w:r>
      <w:r>
        <w:rPr>
          <w:rFonts w:hint="default" w:ascii="Times New Roman" w:hAnsi="Times New Roman" w:cs="Times New Roman"/>
          <w:spacing w:val="-14"/>
        </w:rPr>
        <w:t xml:space="preserve"> </w:t>
      </w:r>
      <w:r>
        <w:rPr>
          <w:rFonts w:hint="default" w:ascii="Times New Roman" w:hAnsi="Times New Roman" w:cs="Times New Roman"/>
        </w:rPr>
        <w:t>from</w:t>
      </w:r>
      <w:r>
        <w:rPr>
          <w:rFonts w:hint="default" w:ascii="Times New Roman" w:hAnsi="Times New Roman" w:cs="Times New Roman"/>
          <w:spacing w:val="-14"/>
        </w:rPr>
        <w:t xml:space="preserve"> </w:t>
      </w:r>
      <w:r>
        <w:rPr>
          <w:rFonts w:hint="default" w:ascii="Times New Roman" w:hAnsi="Times New Roman" w:cs="Times New Roman"/>
        </w:rPr>
        <w:t>left</w:t>
      </w:r>
      <w:r>
        <w:rPr>
          <w:rFonts w:hint="default" w:ascii="Times New Roman" w:hAnsi="Times New Roman" w:cs="Times New Roman"/>
          <w:spacing w:val="-15"/>
        </w:rPr>
        <w:t xml:space="preserve"> </w:t>
      </w:r>
      <w:r>
        <w:rPr>
          <w:rFonts w:hint="default" w:ascii="Times New Roman" w:hAnsi="Times New Roman" w:cs="Times New Roman"/>
        </w:rPr>
        <w:t>to</w:t>
      </w:r>
      <w:r>
        <w:rPr>
          <w:rFonts w:hint="default" w:ascii="Times New Roman" w:hAnsi="Times New Roman" w:cs="Times New Roman"/>
          <w:spacing w:val="-14"/>
        </w:rPr>
        <w:t xml:space="preserve"> </w:t>
      </w:r>
      <w:r>
        <w:rPr>
          <w:rFonts w:hint="default" w:ascii="Times New Roman" w:hAnsi="Times New Roman" w:cs="Times New Roman"/>
        </w:rPr>
        <w:t>right</w:t>
      </w:r>
      <w:r>
        <w:rPr>
          <w:rFonts w:hint="default" w:ascii="Times New Roman" w:hAnsi="Times New Roman" w:cs="Times New Roman"/>
          <w:spacing w:val="-14"/>
        </w:rPr>
        <w:t xml:space="preserve"> </w:t>
      </w:r>
      <w:r>
        <w:rPr>
          <w:rFonts w:hint="default" w:ascii="Times New Roman" w:hAnsi="Times New Roman" w:cs="Times New Roman"/>
        </w:rPr>
        <w:t>of</w:t>
      </w:r>
      <w:r>
        <w:rPr>
          <w:rFonts w:hint="default" w:ascii="Times New Roman" w:hAnsi="Times New Roman" w:cs="Times New Roman"/>
          <w:spacing w:val="-15"/>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LED</w:t>
      </w:r>
      <w:r>
        <w:rPr>
          <w:rFonts w:hint="default" w:ascii="Times New Roman" w:hAnsi="Times New Roman" w:cs="Times New Roman"/>
          <w:spacing w:val="-14"/>
        </w:rPr>
        <w:t xml:space="preserve"> </w:t>
      </w:r>
      <w:r>
        <w:rPr>
          <w:rFonts w:hint="default" w:ascii="Times New Roman" w:hAnsi="Times New Roman" w:cs="Times New Roman"/>
        </w:rPr>
        <w:t>like</w:t>
      </w:r>
      <w:r>
        <w:rPr>
          <w:rFonts w:hint="default" w:ascii="Times New Roman" w:hAnsi="Times New Roman" w:cs="Times New Roman"/>
          <w:spacing w:val="-16"/>
        </w:rPr>
        <w:t xml:space="preserve"> </w:t>
      </w:r>
      <w:r>
        <w:rPr>
          <w:rFonts w:hint="default" w:ascii="Times New Roman" w:hAnsi="Times New Roman" w:cs="Times New Roman"/>
        </w:rPr>
        <w:t>a</w:t>
      </w:r>
      <w:r>
        <w:rPr>
          <w:rFonts w:hint="default" w:ascii="Times New Roman" w:hAnsi="Times New Roman" w:cs="Times New Roman"/>
          <w:spacing w:val="-14"/>
        </w:rPr>
        <w:t xml:space="preserve"> </w:t>
      </w:r>
      <w:r>
        <w:rPr>
          <w:rFonts w:hint="default" w:ascii="Times New Roman" w:hAnsi="Times New Roman" w:cs="Times New Roman"/>
        </w:rPr>
        <w:t>switch</w:t>
      </w:r>
      <w:r>
        <w:rPr>
          <w:rFonts w:hint="default" w:ascii="Times New Roman" w:hAnsi="Times New Roman" w:cs="Times New Roman"/>
          <w:spacing w:val="-17"/>
        </w:rPr>
        <w:t xml:space="preserve"> </w:t>
      </w:r>
      <w:r>
        <w:rPr>
          <w:rFonts w:hint="default" w:ascii="Times New Roman" w:hAnsi="Times New Roman" w:cs="Times New Roman"/>
        </w:rPr>
        <w:t>being</w:t>
      </w:r>
      <w:r>
        <w:rPr>
          <w:rFonts w:hint="default" w:ascii="Times New Roman" w:hAnsi="Times New Roman" w:cs="Times New Roman"/>
          <w:spacing w:val="-17"/>
        </w:rPr>
        <w:t xml:space="preserve"> </w:t>
      </w:r>
      <w:r>
        <w:rPr>
          <w:rFonts w:hint="default" w:ascii="Times New Roman" w:hAnsi="Times New Roman" w:cs="Times New Roman"/>
        </w:rPr>
        <w:t>opened.</w:t>
      </w:r>
    </w:p>
    <w:p>
      <w:pPr>
        <w:pStyle w:val="6"/>
        <w:spacing w:before="202" w:line="357" w:lineRule="auto"/>
        <w:ind w:left="117" w:right="339"/>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10kΩ</w:t>
      </w:r>
      <w:r>
        <w:rPr>
          <w:rFonts w:hint="default" w:ascii="Times New Roman" w:hAnsi="Times New Roman" w:cs="Times New Roman"/>
          <w:spacing w:val="-29"/>
        </w:rPr>
        <w:t xml:space="preserve"> </w:t>
      </w:r>
      <w:r>
        <w:rPr>
          <w:rFonts w:hint="default" w:ascii="Times New Roman" w:hAnsi="Times New Roman" w:cs="Times New Roman"/>
        </w:rPr>
        <w:t>pull-down</w:t>
      </w:r>
      <w:r>
        <w:rPr>
          <w:rFonts w:hint="default" w:ascii="Times New Roman" w:hAnsi="Times New Roman" w:cs="Times New Roman"/>
          <w:spacing w:val="-30"/>
        </w:rPr>
        <w:t xml:space="preserve"> </w:t>
      </w:r>
      <w:r>
        <w:rPr>
          <w:rFonts w:hint="default" w:ascii="Times New Roman" w:hAnsi="Times New Roman" w:cs="Times New Roman"/>
        </w:rPr>
        <w:t>resistor</w:t>
      </w:r>
      <w:r>
        <w:rPr>
          <w:rFonts w:hint="default" w:ascii="Times New Roman" w:hAnsi="Times New Roman" w:cs="Times New Roman"/>
          <w:spacing w:val="-28"/>
        </w:rPr>
        <w:t xml:space="preserve"> </w:t>
      </w:r>
      <w:r>
        <w:rPr>
          <w:rFonts w:hint="default" w:ascii="Times New Roman" w:hAnsi="Times New Roman" w:cs="Times New Roman"/>
        </w:rPr>
        <w:t>is</w:t>
      </w:r>
      <w:r>
        <w:rPr>
          <w:rFonts w:hint="default" w:ascii="Times New Roman" w:hAnsi="Times New Roman" w:cs="Times New Roman"/>
          <w:spacing w:val="-30"/>
        </w:rPr>
        <w:t xml:space="preserve"> </w:t>
      </w:r>
      <w:r>
        <w:rPr>
          <w:rFonts w:hint="default" w:ascii="Times New Roman" w:hAnsi="Times New Roman" w:cs="Times New Roman"/>
        </w:rPr>
        <w:t>attached</w:t>
      </w:r>
      <w:r>
        <w:rPr>
          <w:rFonts w:hint="default" w:ascii="Times New Roman" w:hAnsi="Times New Roman" w:cs="Times New Roman"/>
          <w:spacing w:val="-31"/>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transistor</w:t>
      </w:r>
      <w:r>
        <w:rPr>
          <w:rFonts w:hint="default" w:ascii="Times New Roman" w:hAnsi="Times New Roman" w:cs="Times New Roman"/>
          <w:spacing w:val="-29"/>
        </w:rPr>
        <w:t xml:space="preserve"> </w:t>
      </w:r>
      <w:r>
        <w:rPr>
          <w:rFonts w:hint="default" w:ascii="Times New Roman" w:hAnsi="Times New Roman" w:cs="Times New Roman"/>
        </w:rPr>
        <w:t>output</w:t>
      </w:r>
      <w:r>
        <w:rPr>
          <w:rFonts w:hint="default" w:ascii="Times New Roman" w:hAnsi="Times New Roman" w:cs="Times New Roman"/>
          <w:spacing w:val="-30"/>
        </w:rPr>
        <w:t xml:space="preserve"> </w:t>
      </w:r>
      <w:r>
        <w:rPr>
          <w:rFonts w:hint="default" w:ascii="Times New Roman" w:hAnsi="Times New Roman" w:cs="Times New Roman"/>
        </w:rPr>
        <w:t>stage</w:t>
      </w:r>
      <w:r>
        <w:rPr>
          <w:rFonts w:hint="default" w:ascii="Times New Roman" w:hAnsi="Times New Roman" w:cs="Times New Roman"/>
          <w:spacing w:val="-31"/>
        </w:rPr>
        <w:t xml:space="preserve"> </w:t>
      </w:r>
      <w:r>
        <w:rPr>
          <w:rFonts w:hint="default" w:ascii="Times New Roman" w:hAnsi="Times New Roman" w:cs="Times New Roman"/>
        </w:rPr>
        <w:t>in</w:t>
      </w:r>
      <w:r>
        <w:rPr>
          <w:rFonts w:hint="default" w:ascii="Times New Roman" w:hAnsi="Times New Roman" w:cs="Times New Roman"/>
          <w:spacing w:val="-29"/>
        </w:rPr>
        <w:t xml:space="preserve"> </w:t>
      </w:r>
      <w:r>
        <w:rPr>
          <w:rFonts w:hint="default" w:ascii="Times New Roman" w:hAnsi="Times New Roman" w:cs="Times New Roman"/>
        </w:rPr>
        <w:t>order</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avoid</w:t>
      </w:r>
      <w:r>
        <w:rPr>
          <w:rFonts w:hint="default" w:ascii="Times New Roman" w:hAnsi="Times New Roman" w:cs="Times New Roman"/>
          <w:spacing w:val="-30"/>
        </w:rPr>
        <w:t xml:space="preserve"> </w:t>
      </w:r>
      <w:r>
        <w:rPr>
          <w:rFonts w:hint="default" w:ascii="Times New Roman" w:hAnsi="Times New Roman" w:cs="Times New Roman"/>
        </w:rPr>
        <w:t>analog port</w:t>
      </w:r>
      <w:r>
        <w:rPr>
          <w:rFonts w:hint="default" w:ascii="Times New Roman" w:hAnsi="Times New Roman" w:cs="Times New Roman"/>
          <w:spacing w:val="-9"/>
        </w:rPr>
        <w:t xml:space="preserve"> </w:t>
      </w:r>
      <w:r>
        <w:rPr>
          <w:rFonts w:hint="default" w:ascii="Times New Roman" w:hAnsi="Times New Roman" w:cs="Times New Roman"/>
        </w:rPr>
        <w:t>suspending</w:t>
      </w:r>
      <w:r>
        <w:rPr>
          <w:rFonts w:hint="default" w:ascii="Times New Roman" w:hAnsi="Times New Roman" w:cs="Times New Roman"/>
          <w:spacing w:val="-9"/>
        </w:rPr>
        <w:t xml:space="preserve"> </w:t>
      </w:r>
      <w:r>
        <w:rPr>
          <w:rFonts w:hint="default" w:ascii="Times New Roman" w:hAnsi="Times New Roman" w:cs="Times New Roman"/>
        </w:rPr>
        <w:t>to</w:t>
      </w:r>
      <w:r>
        <w:rPr>
          <w:rFonts w:hint="default" w:ascii="Times New Roman" w:hAnsi="Times New Roman" w:cs="Times New Roman"/>
          <w:spacing w:val="-9"/>
        </w:rPr>
        <w:t xml:space="preserve"> </w:t>
      </w:r>
      <w:r>
        <w:rPr>
          <w:rFonts w:hint="default" w:ascii="Times New Roman" w:hAnsi="Times New Roman" w:cs="Times New Roman"/>
        </w:rPr>
        <w:t>interfere</w:t>
      </w:r>
      <w:r>
        <w:rPr>
          <w:rFonts w:hint="default" w:ascii="Times New Roman" w:hAnsi="Times New Roman" w:cs="Times New Roman"/>
          <w:spacing w:val="-11"/>
        </w:rPr>
        <w:t xml:space="preserve"> </w:t>
      </w:r>
      <w:r>
        <w:rPr>
          <w:rFonts w:hint="default" w:ascii="Times New Roman" w:hAnsi="Times New Roman" w:cs="Times New Roman"/>
        </w:rPr>
        <w:t>with</w:t>
      </w:r>
      <w:r>
        <w:rPr>
          <w:rFonts w:hint="default" w:ascii="Times New Roman" w:hAnsi="Times New Roman" w:cs="Times New Roman"/>
          <w:spacing w:val="-8"/>
        </w:rPr>
        <w:t xml:space="preserve"> </w:t>
      </w:r>
      <w:r>
        <w:rPr>
          <w:rFonts w:hint="default" w:ascii="Times New Roman" w:hAnsi="Times New Roman" w:cs="Times New Roman"/>
        </w:rPr>
        <w:t>signals</w:t>
      </w:r>
      <w:r>
        <w:rPr>
          <w:rFonts w:hint="default" w:ascii="Times New Roman" w:hAnsi="Times New Roman" w:cs="Times New Roman"/>
          <w:spacing w:val="-8"/>
        </w:rPr>
        <w:t xml:space="preserve"> </w:t>
      </w:r>
      <w:r>
        <w:rPr>
          <w:rFonts w:hint="default" w:ascii="Times New Roman" w:hAnsi="Times New Roman" w:cs="Times New Roman"/>
        </w:rPr>
        <w:t>and</w:t>
      </w:r>
      <w:r>
        <w:rPr>
          <w:rFonts w:hint="default" w:ascii="Times New Roman" w:hAnsi="Times New Roman" w:cs="Times New Roman"/>
          <w:spacing w:val="-12"/>
        </w:rPr>
        <w:t xml:space="preserve"> </w:t>
      </w:r>
      <w:r>
        <w:rPr>
          <w:rFonts w:hint="default" w:ascii="Times New Roman" w:hAnsi="Times New Roman" w:cs="Times New Roman"/>
        </w:rPr>
        <w:t>cause</w:t>
      </w:r>
      <w:r>
        <w:rPr>
          <w:rFonts w:hint="default" w:ascii="Times New Roman" w:hAnsi="Times New Roman" w:cs="Times New Roman"/>
          <w:spacing w:val="-9"/>
        </w:rPr>
        <w:t xml:space="preserve"> </w:t>
      </w:r>
      <w:r>
        <w:rPr>
          <w:rFonts w:hint="default" w:ascii="Times New Roman" w:hAnsi="Times New Roman" w:cs="Times New Roman"/>
        </w:rPr>
        <w:t>misjudgment.</w:t>
      </w:r>
    </w:p>
    <w:p>
      <w:pPr>
        <w:spacing w:after="0" w:line="357" w:lineRule="auto"/>
        <w:rPr>
          <w:rFonts w:hint="default" w:ascii="Times New Roman" w:hAnsi="Times New Roman" w:cs="Times New Roman"/>
        </w:rPr>
        <w:sectPr>
          <w:pgSz w:w="11930" w:h="16850"/>
          <w:pgMar w:top="1600" w:right="780" w:bottom="1420" w:left="960" w:header="0" w:footer="1231" w:gutter="0"/>
        </w:sectPr>
      </w:pPr>
    </w:p>
    <w:p>
      <w:pPr>
        <w:pStyle w:val="4"/>
        <w:spacing w:line="433" w:lineRule="exact"/>
        <w:jc w:val="left"/>
        <w:rPr>
          <w:rFonts w:hint="default" w:ascii="Times New Roman" w:hAnsi="Times New Roman" w:cs="Times New Roman"/>
        </w:rPr>
      </w:pPr>
      <w:r>
        <w:rPr>
          <w:rFonts w:hint="default" w:ascii="Times New Roman" w:hAnsi="Times New Roman" w:cs="Times New Roman"/>
        </w:rPr>
        <w:t>Experimental Procedures</w:t>
      </w:r>
    </w:p>
    <w:p>
      <w:pPr>
        <w:pStyle w:val="6"/>
        <w:spacing w:line="401" w:lineRule="exact"/>
        <w:ind w:left="117"/>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pStyle w:val="6"/>
        <w:spacing w:before="2"/>
        <w:rPr>
          <w:rFonts w:hint="default" w:ascii="Times New Roman" w:hAnsi="Times New Roman" w:cs="Times New Roman"/>
          <w:sz w:val="14"/>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716915</wp:posOffset>
            </wp:positionH>
            <wp:positionV relativeFrom="paragraph">
              <wp:posOffset>129540</wp:posOffset>
            </wp:positionV>
            <wp:extent cx="6099175" cy="3672840"/>
            <wp:effectExtent l="0" t="0" r="0" b="0"/>
            <wp:wrapTopAndBottom/>
            <wp:docPr id="36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75.jpeg"/>
                    <pic:cNvPicPr>
                      <a:picLocks noChangeAspect="1"/>
                    </pic:cNvPicPr>
                  </pic:nvPicPr>
                  <pic:blipFill>
                    <a:blip r:embed="rId201" cstate="print"/>
                    <a:stretch>
                      <a:fillRect/>
                    </a:stretch>
                  </pic:blipFill>
                  <pic:spPr>
                    <a:xfrm>
                      <a:off x="0" y="0"/>
                      <a:ext cx="6099340" cy="3672840"/>
                    </a:xfrm>
                    <a:prstGeom prst="rect">
                      <a:avLst/>
                    </a:prstGeom>
                  </pic:spPr>
                </pic:pic>
              </a:graphicData>
            </a:graphic>
          </wp:anchor>
        </w:drawing>
      </w:r>
    </w:p>
    <w:p>
      <w:pPr>
        <w:pStyle w:val="6"/>
        <w:spacing w:before="185"/>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7"/>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727075</wp:posOffset>
            </wp:positionH>
            <wp:positionV relativeFrom="paragraph">
              <wp:posOffset>184785</wp:posOffset>
            </wp:positionV>
            <wp:extent cx="6275070" cy="3682365"/>
            <wp:effectExtent l="0" t="0" r="0" b="0"/>
            <wp:wrapTopAndBottom/>
            <wp:docPr id="36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76.jpeg"/>
                    <pic:cNvPicPr>
                      <a:picLocks noChangeAspect="1"/>
                    </pic:cNvPicPr>
                  </pic:nvPicPr>
                  <pic:blipFill>
                    <a:blip r:embed="rId202" cstate="print"/>
                    <a:stretch>
                      <a:fillRect/>
                    </a:stretch>
                  </pic:blipFill>
                  <pic:spPr>
                    <a:xfrm>
                      <a:off x="0" y="0"/>
                      <a:ext cx="6275245" cy="3682269"/>
                    </a:xfrm>
                    <a:prstGeom prst="rect">
                      <a:avLst/>
                    </a:prstGeom>
                  </pic:spPr>
                </pic:pic>
              </a:graphicData>
            </a:graphic>
          </wp:anchor>
        </w:drawing>
      </w:r>
    </w:p>
    <w:p>
      <w:pPr>
        <w:spacing w:after="0"/>
        <w:rPr>
          <w:rFonts w:hint="default" w:ascii="Times New Roman" w:hAnsi="Times New Roman" w:cs="Times New Roman"/>
          <w:sz w:val="21"/>
        </w:rPr>
        <w:sectPr>
          <w:pgSz w:w="11930" w:h="16850"/>
          <w:pgMar w:top="1380" w:right="780" w:bottom="1420" w:left="960" w:header="0" w:footer="1231" w:gutter="0"/>
        </w:sectPr>
      </w:pPr>
    </w:p>
    <w:p>
      <w:pPr>
        <w:pStyle w:val="6"/>
        <w:spacing w:before="115" w:line="309" w:lineRule="auto"/>
        <w:ind w:left="117" w:right="477"/>
        <w:rPr>
          <w:rFonts w:hint="default" w:ascii="Times New Roman" w:hAnsi="Times New Roman" w:cs="Times New Roman"/>
        </w:rPr>
      </w:pPr>
      <w:r>
        <w:rPr>
          <w:rFonts w:hint="default" w:ascii="Times New Roman" w:hAnsi="Times New Roman" w:cs="Times New Roman"/>
          <w:b/>
          <w:w w:val="105"/>
        </w:rPr>
        <w:t xml:space="preserve">Step 2: </w:t>
      </w:r>
      <w:r>
        <w:rPr>
          <w:rFonts w:hint="default" w:ascii="Times New Roman" w:hAnsi="Times New Roman" w:cs="Times New Roman"/>
          <w:w w:val="105"/>
        </w:rPr>
        <w:t>Program (please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u w:val="single" w:color="0000FF"/>
        </w:rPr>
        <w:fldChar w:fldCharType="end"/>
      </w:r>
      <w:r>
        <w:rPr>
          <w:rFonts w:hint="default" w:ascii="Times New Roman" w:hAnsi="Times New Roman" w:cs="Times New Roman"/>
          <w:color w:val="0000FF"/>
          <w:w w:val="105"/>
        </w:rPr>
        <w:t xml:space="preserve"> </w:t>
      </w:r>
      <w:r>
        <w:rPr>
          <w:rFonts w:hint="default" w:ascii="Times New Roman" w:hAnsi="Times New Roman" w:cs="Times New Roman"/>
          <w:w w:val="105"/>
        </w:rPr>
        <w:t>to download related</w:t>
      </w:r>
      <w:r>
        <w:rPr>
          <w:rFonts w:hint="default" w:ascii="Times New Roman" w:hAnsi="Times New Roman" w:cs="Times New Roman"/>
          <w:spacing w:val="-10"/>
          <w:w w:val="105"/>
        </w:rPr>
        <w:t xml:space="preserve"> </w:t>
      </w:r>
      <w:r>
        <w:rPr>
          <w:rFonts w:hint="default" w:ascii="Times New Roman" w:hAnsi="Times New Roman" w:cs="Times New Roman"/>
          <w:w w:val="105"/>
          <w:position w:val="1"/>
        </w:rPr>
        <w:t>code</w:t>
      </w:r>
      <w:r>
        <w:rPr>
          <w:rFonts w:hint="default" w:ascii="Times New Roman" w:hAnsi="Times New Roman" w:cs="Times New Roman"/>
          <w:spacing w:val="-8"/>
          <w:w w:val="105"/>
          <w:position w:val="1"/>
        </w:rPr>
        <w:t xml:space="preserve"> </w:t>
      </w:r>
      <w:r>
        <w:rPr>
          <w:rFonts w:hint="default" w:ascii="Times New Roman" w:hAnsi="Times New Roman" w:cs="Times New Roman"/>
          <w:w w:val="105"/>
          <w:position w:val="1"/>
        </w:rPr>
        <w:t>or</w:t>
      </w:r>
      <w:r>
        <w:rPr>
          <w:rFonts w:hint="default" w:ascii="Times New Roman" w:hAnsi="Times New Roman" w:cs="Times New Roman"/>
          <w:spacing w:val="-8"/>
          <w:w w:val="105"/>
          <w:position w:val="1"/>
        </w:rPr>
        <w:t xml:space="preserve"> </w:t>
      </w:r>
      <w:r>
        <w:rPr>
          <w:rFonts w:hint="default" w:ascii="Times New Roman" w:hAnsi="Times New Roman" w:cs="Times New Roman"/>
          <w:w w:val="105"/>
          <w:position w:val="1"/>
        </w:rPr>
        <w:t>get</w:t>
      </w:r>
      <w:r>
        <w:rPr>
          <w:rFonts w:hint="default" w:ascii="Times New Roman" w:hAnsi="Times New Roman" w:cs="Times New Roman"/>
          <w:spacing w:val="-10"/>
          <w:w w:val="105"/>
          <w:position w:val="1"/>
        </w:rPr>
        <w:t xml:space="preserve"> </w:t>
      </w:r>
      <w:r>
        <w:rPr>
          <w:rFonts w:hint="default" w:ascii="Times New Roman" w:hAnsi="Times New Roman" w:cs="Times New Roman"/>
          <w:w w:val="105"/>
          <w:position w:val="1"/>
        </w:rPr>
        <w:t>the</w:t>
      </w:r>
      <w:r>
        <w:rPr>
          <w:rFonts w:hint="default" w:ascii="Times New Roman" w:hAnsi="Times New Roman" w:cs="Times New Roman"/>
          <w:spacing w:val="-10"/>
          <w:w w:val="105"/>
          <w:position w:val="1"/>
        </w:rPr>
        <w:t xml:space="preserve"> </w:t>
      </w:r>
      <w:r>
        <w:rPr>
          <w:rFonts w:hint="default" w:ascii="Times New Roman" w:hAnsi="Times New Roman" w:cs="Times New Roman"/>
          <w:w w:val="105"/>
          <w:position w:val="1"/>
        </w:rPr>
        <w:t>code</w:t>
      </w:r>
      <w:r>
        <w:rPr>
          <w:rFonts w:hint="default" w:ascii="Times New Roman" w:hAnsi="Times New Roman" w:cs="Times New Roman"/>
          <w:spacing w:val="-8"/>
          <w:w w:val="105"/>
          <w:position w:val="1"/>
        </w:rPr>
        <w:t xml:space="preserve"> </w:t>
      </w:r>
      <w:r>
        <w:rPr>
          <w:rFonts w:hint="default" w:ascii="Times New Roman" w:hAnsi="Times New Roman" w:cs="Times New Roman"/>
          <w:w w:val="105"/>
          <w:position w:val="1"/>
        </w:rPr>
        <w:t>from</w:t>
      </w:r>
      <w:r>
        <w:rPr>
          <w:rFonts w:hint="default" w:ascii="Times New Roman" w:hAnsi="Times New Roman" w:cs="Times New Roman"/>
          <w:spacing w:val="-12"/>
          <w:w w:val="105"/>
          <w:position w:val="1"/>
        </w:rPr>
        <w:t xml:space="preserve"> </w:t>
      </w:r>
      <w:r>
        <w:rPr>
          <w:rFonts w:hint="default" w:ascii="Times New Roman" w:hAnsi="Times New Roman" w:cs="Times New Roman"/>
          <w:w w:val="105"/>
          <w:position w:val="1"/>
        </w:rPr>
        <w:t>CD.)</w:t>
      </w:r>
    </w:p>
    <w:p>
      <w:pPr>
        <w:spacing w:before="12"/>
        <w:ind w:left="117" w:right="0" w:firstLine="0"/>
        <w:jc w:val="both"/>
        <w:rPr>
          <w:rFonts w:hint="default" w:ascii="Times New Roman" w:hAnsi="Times New Roman" w:cs="Times New Roman"/>
          <w:sz w:val="22"/>
        </w:rPr>
      </w:pPr>
      <w:r>
        <w:rPr>
          <w:rFonts w:hint="default" w:ascii="Times New Roman" w:hAnsi="Times New Roman" w:cs="Times New Roman"/>
          <w:b/>
          <w:w w:val="105"/>
          <w:sz w:val="22"/>
        </w:rPr>
        <w:t xml:space="preserve">Step 3: </w:t>
      </w:r>
      <w:r>
        <w:rPr>
          <w:rFonts w:hint="default" w:ascii="Times New Roman" w:hAnsi="Times New Roman" w:cs="Times New Roman"/>
          <w:w w:val="105"/>
          <w:sz w:val="22"/>
        </w:rPr>
        <w:t>Compile the program</w:t>
      </w:r>
    </w:p>
    <w:p>
      <w:pPr>
        <w:pStyle w:val="6"/>
        <w:spacing w:before="129"/>
        <w:ind w:left="120"/>
        <w:jc w:val="both"/>
        <w:rPr>
          <w:rFonts w:hint="default" w:ascii="Times New Roman" w:hAnsi="Times New Roman" w:cs="Times New Roman"/>
        </w:rPr>
      </w:pPr>
      <w:r>
        <w:rPr>
          <w:rFonts w:hint="default" w:ascii="Times New Roman" w:hAnsi="Times New Roman" w:cs="Times New Roman"/>
          <w:b/>
          <w:w w:val="105"/>
        </w:rPr>
        <w:t xml:space="preserve">Step 4: </w:t>
      </w:r>
      <w:r>
        <w:rPr>
          <w:rFonts w:hint="default" w:ascii="Times New Roman" w:hAnsi="Times New Roman" w:cs="Times New Roman"/>
          <w:w w:val="105"/>
        </w:rPr>
        <w:t>Burn the program into RobotLinking Uno board</w:t>
      </w:r>
    </w:p>
    <w:p>
      <w:pPr>
        <w:pStyle w:val="6"/>
        <w:spacing w:before="10"/>
        <w:rPr>
          <w:rFonts w:hint="default" w:ascii="Times New Roman" w:hAnsi="Times New Roman" w:cs="Times New Roman"/>
          <w:sz w:val="38"/>
        </w:rPr>
      </w:pPr>
    </w:p>
    <w:p>
      <w:pPr>
        <w:pStyle w:val="6"/>
        <w:ind w:left="117"/>
        <w:jc w:val="both"/>
        <w:rPr>
          <w:rFonts w:hint="default" w:ascii="Times New Roman" w:hAnsi="Times New Roman" w:cs="Times New Roman"/>
        </w:rPr>
      </w:pPr>
      <w:r>
        <w:rPr>
          <w:rFonts w:hint="default" w:ascii="Times New Roman" w:hAnsi="Times New Roman" w:cs="Times New Roman"/>
          <w:w w:val="105"/>
        </w:rPr>
        <w:t>Now, you can hear that the buzzer make sounds when the LED is shined.</w:t>
      </w:r>
    </w:p>
    <w:p>
      <w:pPr>
        <w:pStyle w:val="6"/>
        <w:rPr>
          <w:rFonts w:hint="default" w:ascii="Times New Roman" w:hAnsi="Times New Roman" w:cs="Times New Roman"/>
          <w:sz w:val="20"/>
        </w:rPr>
      </w:pPr>
    </w:p>
    <w:p>
      <w:pPr>
        <w:pStyle w:val="6"/>
        <w:spacing w:before="10"/>
        <w:rPr>
          <w:rFonts w:hint="default" w:ascii="Times New Roman" w:hAnsi="Times New Roman" w:cs="Times New Roman"/>
          <w:sz w:val="12"/>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743585</wp:posOffset>
            </wp:positionH>
            <wp:positionV relativeFrom="paragraph">
              <wp:posOffset>118745</wp:posOffset>
            </wp:positionV>
            <wp:extent cx="6166485" cy="4104640"/>
            <wp:effectExtent l="0" t="0" r="0" b="0"/>
            <wp:wrapTopAndBottom/>
            <wp:docPr id="36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77.jpeg"/>
                    <pic:cNvPicPr>
                      <a:picLocks noChangeAspect="1"/>
                    </pic:cNvPicPr>
                  </pic:nvPicPr>
                  <pic:blipFill>
                    <a:blip r:embed="rId203" cstate="print"/>
                    <a:stretch>
                      <a:fillRect/>
                    </a:stretch>
                  </pic:blipFill>
                  <pic:spPr>
                    <a:xfrm>
                      <a:off x="0" y="0"/>
                      <a:ext cx="6166651" cy="4104513"/>
                    </a:xfrm>
                    <a:prstGeom prst="rect">
                      <a:avLst/>
                    </a:prstGeom>
                  </pic:spPr>
                </pic:pic>
              </a:graphicData>
            </a:graphic>
          </wp:anchor>
        </w:drawing>
      </w:r>
    </w:p>
    <w:p>
      <w:pPr>
        <w:pStyle w:val="4"/>
        <w:spacing w:before="225"/>
        <w:rPr>
          <w:rFonts w:hint="default" w:ascii="Times New Roman" w:hAnsi="Times New Roman" w:cs="Times New Roman"/>
        </w:rPr>
      </w:pPr>
      <w:r>
        <w:rPr>
          <w:rFonts w:hint="default" w:ascii="Times New Roman" w:hAnsi="Times New Roman" w:cs="Times New Roman"/>
        </w:rPr>
        <w:t>Experimental Summary</w:t>
      </w:r>
    </w:p>
    <w:p>
      <w:pPr>
        <w:pStyle w:val="6"/>
        <w:spacing w:before="40" w:line="360" w:lineRule="auto"/>
        <w:ind w:left="117" w:right="211"/>
        <w:jc w:val="both"/>
        <w:rPr>
          <w:rFonts w:hint="default" w:ascii="Times New Roman" w:hAnsi="Times New Roman" w:cs="Times New Roman"/>
        </w:rPr>
      </w:pPr>
      <w:r>
        <w:rPr>
          <w:rFonts w:hint="default" w:ascii="Times New Roman" w:hAnsi="Times New Roman" w:cs="Times New Roman"/>
          <w:w w:val="95"/>
        </w:rPr>
        <w:t>Through</w:t>
      </w:r>
      <w:r>
        <w:rPr>
          <w:rFonts w:hint="default" w:ascii="Times New Roman" w:hAnsi="Times New Roman" w:cs="Times New Roman"/>
          <w:spacing w:val="-14"/>
          <w:w w:val="95"/>
        </w:rPr>
        <w:t xml:space="preserve"> </w:t>
      </w:r>
      <w:r>
        <w:rPr>
          <w:rFonts w:hint="default" w:ascii="Times New Roman" w:hAnsi="Times New Roman" w:cs="Times New Roman"/>
          <w:w w:val="95"/>
        </w:rPr>
        <w:t>this</w:t>
      </w:r>
      <w:r>
        <w:rPr>
          <w:rFonts w:hint="default" w:ascii="Times New Roman" w:hAnsi="Times New Roman" w:cs="Times New Roman"/>
          <w:spacing w:val="-11"/>
          <w:w w:val="95"/>
        </w:rPr>
        <w:t xml:space="preserve"> </w:t>
      </w:r>
      <w:r>
        <w:rPr>
          <w:rFonts w:hint="default" w:ascii="Times New Roman" w:hAnsi="Times New Roman" w:cs="Times New Roman"/>
          <w:w w:val="95"/>
        </w:rPr>
        <w:t>experiment,</w:t>
      </w:r>
      <w:r>
        <w:rPr>
          <w:rFonts w:hint="default" w:ascii="Times New Roman" w:hAnsi="Times New Roman" w:cs="Times New Roman"/>
          <w:spacing w:val="-11"/>
          <w:w w:val="95"/>
        </w:rPr>
        <w:t xml:space="preserve"> </w:t>
      </w:r>
      <w:r>
        <w:rPr>
          <w:rFonts w:hint="default" w:ascii="Times New Roman" w:hAnsi="Times New Roman" w:cs="Times New Roman"/>
          <w:w w:val="95"/>
        </w:rPr>
        <w:t>you</w:t>
      </w:r>
      <w:r>
        <w:rPr>
          <w:rFonts w:hint="default" w:ascii="Times New Roman" w:hAnsi="Times New Roman" w:cs="Times New Roman"/>
          <w:spacing w:val="-14"/>
          <w:w w:val="95"/>
        </w:rPr>
        <w:t xml:space="preserve"> </w:t>
      </w:r>
      <w:r>
        <w:rPr>
          <w:rFonts w:hint="default" w:ascii="Times New Roman" w:hAnsi="Times New Roman" w:cs="Times New Roman"/>
          <w:w w:val="95"/>
        </w:rPr>
        <w:t>should</w:t>
      </w:r>
      <w:r>
        <w:rPr>
          <w:rFonts w:hint="default" w:ascii="Times New Roman" w:hAnsi="Times New Roman" w:cs="Times New Roman"/>
          <w:spacing w:val="-13"/>
          <w:w w:val="95"/>
        </w:rPr>
        <w:t xml:space="preserve"> </w:t>
      </w:r>
      <w:r>
        <w:rPr>
          <w:rFonts w:hint="default" w:ascii="Times New Roman" w:hAnsi="Times New Roman" w:cs="Times New Roman"/>
          <w:w w:val="95"/>
        </w:rPr>
        <w:t>have</w:t>
      </w:r>
      <w:r>
        <w:rPr>
          <w:rFonts w:hint="default" w:ascii="Times New Roman" w:hAnsi="Times New Roman" w:cs="Times New Roman"/>
          <w:spacing w:val="-13"/>
          <w:w w:val="95"/>
        </w:rPr>
        <w:t xml:space="preserve"> </w:t>
      </w:r>
      <w:r>
        <w:rPr>
          <w:rFonts w:hint="default" w:ascii="Times New Roman" w:hAnsi="Times New Roman" w:cs="Times New Roman"/>
          <w:w w:val="95"/>
        </w:rPr>
        <w:t>gained</w:t>
      </w:r>
      <w:r>
        <w:rPr>
          <w:rFonts w:hint="default" w:ascii="Times New Roman" w:hAnsi="Times New Roman" w:cs="Times New Roman"/>
          <w:spacing w:val="-14"/>
          <w:w w:val="95"/>
        </w:rPr>
        <w:t xml:space="preserve"> </w:t>
      </w:r>
      <w:r>
        <w:rPr>
          <w:rFonts w:hint="default" w:ascii="Times New Roman" w:hAnsi="Times New Roman" w:cs="Times New Roman"/>
          <w:w w:val="95"/>
        </w:rPr>
        <w:t>a</w:t>
      </w:r>
      <w:r>
        <w:rPr>
          <w:rFonts w:hint="default" w:ascii="Times New Roman" w:hAnsi="Times New Roman" w:cs="Times New Roman"/>
          <w:spacing w:val="-10"/>
          <w:w w:val="95"/>
        </w:rPr>
        <w:t xml:space="preserve"> </w:t>
      </w:r>
      <w:r>
        <w:rPr>
          <w:rFonts w:hint="default" w:ascii="Times New Roman" w:hAnsi="Times New Roman" w:cs="Times New Roman"/>
          <w:w w:val="95"/>
        </w:rPr>
        <w:t>basic</w:t>
      </w:r>
      <w:r>
        <w:rPr>
          <w:rFonts w:hint="default" w:ascii="Times New Roman" w:hAnsi="Times New Roman" w:cs="Times New Roman"/>
          <w:spacing w:val="-14"/>
          <w:w w:val="95"/>
        </w:rPr>
        <w:t xml:space="preserve"> </w:t>
      </w:r>
      <w:r>
        <w:rPr>
          <w:rFonts w:hint="default" w:ascii="Times New Roman" w:hAnsi="Times New Roman" w:cs="Times New Roman"/>
          <w:w w:val="95"/>
        </w:rPr>
        <w:t>understanding</w:t>
      </w:r>
      <w:r>
        <w:rPr>
          <w:rFonts w:hint="default" w:ascii="Times New Roman" w:hAnsi="Times New Roman" w:cs="Times New Roman"/>
          <w:spacing w:val="-12"/>
          <w:w w:val="95"/>
        </w:rPr>
        <w:t xml:space="preserve"> </w:t>
      </w:r>
      <w:r>
        <w:rPr>
          <w:rFonts w:hint="default" w:ascii="Times New Roman" w:hAnsi="Times New Roman" w:cs="Times New Roman"/>
          <w:w w:val="95"/>
        </w:rPr>
        <w:t>of</w:t>
      </w:r>
      <w:r>
        <w:rPr>
          <w:rFonts w:hint="default" w:ascii="Times New Roman" w:hAnsi="Times New Roman" w:cs="Times New Roman"/>
          <w:spacing w:val="-13"/>
          <w:w w:val="95"/>
        </w:rPr>
        <w:t xml:space="preserve"> </w:t>
      </w:r>
      <w:r>
        <w:rPr>
          <w:rFonts w:hint="default" w:ascii="Times New Roman" w:hAnsi="Times New Roman" w:cs="Times New Roman"/>
          <w:w w:val="95"/>
        </w:rPr>
        <w:t>analog</w:t>
      </w:r>
      <w:r>
        <w:rPr>
          <w:rFonts w:hint="default" w:ascii="Times New Roman" w:hAnsi="Times New Roman" w:cs="Times New Roman"/>
          <w:spacing w:val="-14"/>
          <w:w w:val="95"/>
        </w:rPr>
        <w:t xml:space="preserve"> </w:t>
      </w:r>
      <w:r>
        <w:rPr>
          <w:rFonts w:hint="default" w:ascii="Times New Roman" w:hAnsi="Times New Roman" w:cs="Times New Roman"/>
          <w:w w:val="95"/>
        </w:rPr>
        <w:t>circuits.</w:t>
      </w:r>
      <w:r>
        <w:rPr>
          <w:rFonts w:hint="default" w:ascii="Times New Roman" w:hAnsi="Times New Roman" w:cs="Times New Roman"/>
          <w:spacing w:val="-11"/>
          <w:w w:val="95"/>
        </w:rPr>
        <w:t xml:space="preserve"> </w:t>
      </w:r>
      <w:r>
        <w:rPr>
          <w:rFonts w:hint="default" w:ascii="Times New Roman" w:hAnsi="Times New Roman" w:cs="Times New Roman"/>
          <w:w w:val="95"/>
        </w:rPr>
        <w:t xml:space="preserve">You </w:t>
      </w:r>
      <w:r>
        <w:rPr>
          <w:rFonts w:hint="default" w:ascii="Times New Roman" w:hAnsi="Times New Roman" w:cs="Times New Roman"/>
        </w:rPr>
        <w:t>can also create many interesting interactive works by combining analog circuits and the RobotLinking Uno board. This is just the</w:t>
      </w:r>
      <w:r>
        <w:rPr>
          <w:rFonts w:hint="default" w:ascii="Times New Roman" w:hAnsi="Times New Roman" w:cs="Times New Roman"/>
          <w:spacing w:val="-10"/>
        </w:rPr>
        <w:t xml:space="preserve"> </w:t>
      </w:r>
      <w:r>
        <w:rPr>
          <w:rFonts w:hint="default" w:ascii="Times New Roman" w:hAnsi="Times New Roman" w:cs="Times New Roman"/>
        </w:rPr>
        <w:t>beginning!</w:t>
      </w:r>
    </w:p>
    <w:p>
      <w:pPr>
        <w:spacing w:after="0" w:line="360" w:lineRule="auto"/>
        <w:jc w:val="both"/>
        <w:rPr>
          <w:rFonts w:hint="default" w:ascii="Times New Roman" w:hAnsi="Times New Roman" w:cs="Times New Roman"/>
        </w:rPr>
        <w:sectPr>
          <w:pgSz w:w="11930" w:h="16850"/>
          <w:pgMar w:top="1380" w:right="780" w:bottom="1420" w:left="960" w:header="0" w:footer="1231" w:gutter="0"/>
        </w:sectPr>
      </w:pPr>
    </w:p>
    <w:p>
      <w:pPr>
        <w:pStyle w:val="6"/>
        <w:spacing w:before="5"/>
        <w:rPr>
          <w:rFonts w:hint="default" w:ascii="Times New Roman" w:hAnsi="Times New Roman" w:cs="Times New Roman"/>
          <w:sz w:val="19"/>
        </w:rPr>
      </w:pPr>
    </w:p>
    <w:p>
      <w:pPr>
        <w:spacing w:before="0" w:line="722" w:lineRule="exact"/>
        <w:ind w:left="1498" w:right="0" w:firstLine="0"/>
        <w:jc w:val="left"/>
        <w:rPr>
          <w:rFonts w:hint="default" w:ascii="Times New Roman" w:hAnsi="Times New Roman" w:cs="Times New Roman"/>
          <w:sz w:val="36"/>
        </w:rPr>
      </w:pPr>
      <w:bookmarkStart w:id="32" w:name="_TOC_250004"/>
      <w:bookmarkEnd w:id="32"/>
      <w:r>
        <w:rPr>
          <w:rFonts w:hint="default" w:ascii="Times New Roman" w:hAnsi="Times New Roman" w:cs="Times New Roman"/>
          <w:sz w:val="36"/>
        </w:rPr>
        <w:t>Lesson 32 Simple Creation - Traffic Light</w:t>
      </w:r>
    </w:p>
    <w:p>
      <w:pPr>
        <w:pStyle w:val="4"/>
        <w:spacing w:before="213"/>
        <w:jc w:val="left"/>
        <w:rPr>
          <w:rFonts w:hint="default" w:ascii="Times New Roman" w:hAnsi="Times New Roman" w:cs="Times New Roman"/>
        </w:rPr>
      </w:pPr>
      <w:r>
        <w:rPr>
          <w:rFonts w:hint="default" w:ascii="Times New Roman" w:hAnsi="Times New Roman" w:cs="Times New Roman"/>
        </w:rPr>
        <w:t>Introduction</w:t>
      </w:r>
    </w:p>
    <w:p>
      <w:pPr>
        <w:pStyle w:val="6"/>
        <w:spacing w:before="43" w:line="357" w:lineRule="auto"/>
        <w:ind w:left="117" w:right="251"/>
        <w:rPr>
          <w:rFonts w:hint="default" w:ascii="Times New Roman" w:hAnsi="Times New Roman" w:cs="Times New Roman"/>
        </w:rPr>
      </w:pPr>
      <w:r>
        <w:rPr>
          <w:rFonts w:hint="default" w:ascii="Times New Roman" w:hAnsi="Times New Roman" w:cs="Times New Roman"/>
          <w:w w:val="95"/>
        </w:rPr>
        <w:t xml:space="preserve">We will conduct an experiment centered on traffic lights today. Rotating a rotary encoder will </w:t>
      </w:r>
      <w:r>
        <w:rPr>
          <w:rFonts w:hint="default" w:ascii="Times New Roman" w:hAnsi="Times New Roman" w:cs="Times New Roman"/>
        </w:rPr>
        <w:t>change the frequency of a traffic light being turned on sequentially.</w:t>
      </w:r>
    </w:p>
    <w:p>
      <w:pPr>
        <w:pStyle w:val="4"/>
        <w:spacing w:before="229"/>
        <w:rPr>
          <w:rFonts w:hint="default" w:ascii="Times New Roman" w:hAnsi="Times New Roman" w:cs="Times New Roman"/>
        </w:rPr>
      </w:pPr>
      <w:r>
        <w:rPr>
          <w:rFonts w:hint="default" w:ascii="Times New Roman" w:hAnsi="Times New Roman" w:cs="Times New Roman"/>
        </w:rPr>
        <w:t>Components</w:t>
      </w:r>
    </w:p>
    <w:p>
      <w:pPr>
        <w:pStyle w:val="11"/>
        <w:numPr>
          <w:ilvl w:val="0"/>
          <w:numId w:val="20"/>
        </w:numPr>
        <w:tabs>
          <w:tab w:val="left" w:pos="288"/>
        </w:tabs>
        <w:spacing w:before="41"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20"/>
        </w:numPr>
        <w:tabs>
          <w:tab w:val="left" w:pos="286"/>
        </w:tabs>
        <w:spacing w:before="130"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20"/>
        </w:numPr>
        <w:tabs>
          <w:tab w:val="left" w:pos="286"/>
        </w:tabs>
        <w:spacing w:before="123"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Rotary</w:t>
      </w:r>
      <w:r>
        <w:rPr>
          <w:rFonts w:hint="default" w:ascii="Times New Roman" w:hAnsi="Times New Roman" w:cs="Times New Roman"/>
          <w:spacing w:val="10"/>
          <w:sz w:val="22"/>
        </w:rPr>
        <w:t xml:space="preserve"> </w:t>
      </w:r>
      <w:r>
        <w:rPr>
          <w:rFonts w:hint="default" w:ascii="Times New Roman" w:hAnsi="Times New Roman" w:cs="Times New Roman"/>
          <w:sz w:val="22"/>
        </w:rPr>
        <w:t>encoder</w:t>
      </w:r>
    </w:p>
    <w:p>
      <w:pPr>
        <w:pStyle w:val="11"/>
        <w:numPr>
          <w:ilvl w:val="0"/>
          <w:numId w:val="20"/>
        </w:numPr>
        <w:tabs>
          <w:tab w:val="left" w:pos="286"/>
        </w:tabs>
        <w:spacing w:before="127"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3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LED</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3 * Resistor</w:t>
      </w:r>
      <w:r>
        <w:rPr>
          <w:rFonts w:hint="default" w:ascii="Times New Roman" w:hAnsi="Times New Roman" w:cs="Times New Roman"/>
          <w:spacing w:val="27"/>
          <w:w w:val="95"/>
          <w:sz w:val="22"/>
        </w:rPr>
        <w:t xml:space="preserve"> </w:t>
      </w:r>
      <w:r>
        <w:rPr>
          <w:rFonts w:hint="default" w:ascii="Times New Roman" w:hAnsi="Times New Roman" w:cs="Times New Roman"/>
          <w:w w:val="95"/>
          <w:sz w:val="22"/>
        </w:rPr>
        <w:t>(220Ω)</w:t>
      </w:r>
    </w:p>
    <w:p>
      <w:pPr>
        <w:pStyle w:val="6"/>
        <w:spacing w:before="7"/>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Principle</w:t>
      </w:r>
    </w:p>
    <w:p>
      <w:pPr>
        <w:pStyle w:val="6"/>
        <w:spacing w:before="41" w:line="357" w:lineRule="auto"/>
        <w:ind w:left="117" w:right="211"/>
        <w:jc w:val="both"/>
        <w:rPr>
          <w:rFonts w:hint="default" w:ascii="Times New Roman" w:hAnsi="Times New Roman" w:cs="Times New Roman"/>
        </w:rPr>
      </w:pPr>
      <w:r>
        <w:rPr>
          <w:rFonts w:hint="default" w:ascii="Times New Roman" w:hAnsi="Times New Roman" w:cs="Times New Roman"/>
        </w:rPr>
        <w:t>For</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7"/>
        </w:rPr>
        <w:t xml:space="preserve"> </w:t>
      </w:r>
      <w:r>
        <w:rPr>
          <w:rFonts w:hint="default" w:ascii="Times New Roman" w:hAnsi="Times New Roman" w:cs="Times New Roman"/>
        </w:rPr>
        <w:t>real</w:t>
      </w:r>
      <w:r>
        <w:rPr>
          <w:rFonts w:hint="default" w:ascii="Times New Roman" w:hAnsi="Times New Roman" w:cs="Times New Roman"/>
          <w:spacing w:val="-36"/>
        </w:rPr>
        <w:t xml:space="preserve"> </w:t>
      </w:r>
      <w:r>
        <w:rPr>
          <w:rFonts w:hint="default" w:ascii="Times New Roman" w:hAnsi="Times New Roman" w:cs="Times New Roman"/>
        </w:rPr>
        <w:t>traffic</w:t>
      </w:r>
      <w:r>
        <w:rPr>
          <w:rFonts w:hint="default" w:ascii="Times New Roman" w:hAnsi="Times New Roman" w:cs="Times New Roman"/>
          <w:spacing w:val="-37"/>
        </w:rPr>
        <w:t xml:space="preserve"> </w:t>
      </w:r>
      <w:r>
        <w:rPr>
          <w:rFonts w:hint="default" w:ascii="Times New Roman" w:hAnsi="Times New Roman" w:cs="Times New Roman"/>
        </w:rPr>
        <w:t>light,</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time</w:t>
      </w:r>
      <w:r>
        <w:rPr>
          <w:rFonts w:hint="default" w:ascii="Times New Roman" w:hAnsi="Times New Roman" w:cs="Times New Roman"/>
          <w:spacing w:val="-37"/>
        </w:rPr>
        <w:t xml:space="preserve"> </w:t>
      </w:r>
      <w:r>
        <w:rPr>
          <w:rFonts w:hint="default" w:ascii="Times New Roman" w:hAnsi="Times New Roman" w:cs="Times New Roman"/>
        </w:rPr>
        <w:t>length</w:t>
      </w:r>
      <w:r>
        <w:rPr>
          <w:rFonts w:hint="default" w:ascii="Times New Roman" w:hAnsi="Times New Roman" w:cs="Times New Roman"/>
          <w:spacing w:val="-38"/>
        </w:rPr>
        <w:t xml:space="preserve"> </w:t>
      </w:r>
      <w:r>
        <w:rPr>
          <w:rFonts w:hint="default" w:ascii="Times New Roman" w:hAnsi="Times New Roman" w:cs="Times New Roman"/>
        </w:rPr>
        <w:t>for</w:t>
      </w:r>
      <w:r>
        <w:rPr>
          <w:rFonts w:hint="default" w:ascii="Times New Roman" w:hAnsi="Times New Roman" w:cs="Times New Roman"/>
          <w:spacing w:val="-35"/>
        </w:rPr>
        <w:t xml:space="preserve"> </w:t>
      </w:r>
      <w:r>
        <w:rPr>
          <w:rFonts w:hint="default" w:ascii="Times New Roman" w:hAnsi="Times New Roman" w:cs="Times New Roman"/>
        </w:rPr>
        <w:t>displaying</w:t>
      </w:r>
      <w:r>
        <w:rPr>
          <w:rFonts w:hint="default" w:ascii="Times New Roman" w:hAnsi="Times New Roman" w:cs="Times New Roman"/>
          <w:spacing w:val="-38"/>
        </w:rPr>
        <w:t xml:space="preserve"> </w:t>
      </w:r>
      <w:r>
        <w:rPr>
          <w:rFonts w:hint="default" w:ascii="Times New Roman" w:hAnsi="Times New Roman" w:cs="Times New Roman"/>
        </w:rPr>
        <w:t>red</w:t>
      </w:r>
      <w:r>
        <w:rPr>
          <w:rFonts w:hint="default" w:ascii="Times New Roman" w:hAnsi="Times New Roman" w:cs="Times New Roman"/>
          <w:spacing w:val="-37"/>
        </w:rPr>
        <w:t xml:space="preserve"> </w:t>
      </w:r>
      <w:r>
        <w:rPr>
          <w:rFonts w:hint="default" w:ascii="Times New Roman" w:hAnsi="Times New Roman" w:cs="Times New Roman"/>
        </w:rPr>
        <w:t>and</w:t>
      </w:r>
      <w:r>
        <w:rPr>
          <w:rFonts w:hint="default" w:ascii="Times New Roman" w:hAnsi="Times New Roman" w:cs="Times New Roman"/>
          <w:spacing w:val="-38"/>
        </w:rPr>
        <w:t xml:space="preserve"> </w:t>
      </w:r>
      <w:r>
        <w:rPr>
          <w:rFonts w:hint="default" w:ascii="Times New Roman" w:hAnsi="Times New Roman" w:cs="Times New Roman"/>
        </w:rPr>
        <w:t>green</w:t>
      </w:r>
      <w:r>
        <w:rPr>
          <w:rFonts w:hint="default" w:ascii="Times New Roman" w:hAnsi="Times New Roman" w:cs="Times New Roman"/>
          <w:spacing w:val="-37"/>
        </w:rPr>
        <w:t xml:space="preserve"> </w:t>
      </w:r>
      <w:r>
        <w:rPr>
          <w:rFonts w:hint="default" w:ascii="Times New Roman" w:hAnsi="Times New Roman" w:cs="Times New Roman"/>
        </w:rPr>
        <w:t>is</w:t>
      </w:r>
      <w:r>
        <w:rPr>
          <w:rFonts w:hint="default" w:ascii="Times New Roman" w:hAnsi="Times New Roman" w:cs="Times New Roman"/>
          <w:spacing w:val="-36"/>
        </w:rPr>
        <w:t xml:space="preserve"> </w:t>
      </w:r>
      <w:r>
        <w:rPr>
          <w:rFonts w:hint="default" w:ascii="Times New Roman" w:hAnsi="Times New Roman" w:cs="Times New Roman"/>
        </w:rPr>
        <w:t>much</w:t>
      </w:r>
      <w:r>
        <w:rPr>
          <w:rFonts w:hint="default" w:ascii="Times New Roman" w:hAnsi="Times New Roman" w:cs="Times New Roman"/>
          <w:spacing w:val="-36"/>
        </w:rPr>
        <w:t xml:space="preserve"> </w:t>
      </w:r>
      <w:r>
        <w:rPr>
          <w:rFonts w:hint="default" w:ascii="Times New Roman" w:hAnsi="Times New Roman" w:cs="Times New Roman"/>
        </w:rPr>
        <w:t>longer</w:t>
      </w:r>
      <w:r>
        <w:rPr>
          <w:rFonts w:hint="default" w:ascii="Times New Roman" w:hAnsi="Times New Roman" w:cs="Times New Roman"/>
          <w:spacing w:val="-37"/>
        </w:rPr>
        <w:t xml:space="preserve"> </w:t>
      </w:r>
      <w:r>
        <w:rPr>
          <w:rFonts w:hint="default" w:ascii="Times New Roman" w:hAnsi="Times New Roman" w:cs="Times New Roman"/>
        </w:rPr>
        <w:t>than</w:t>
      </w:r>
      <w:r>
        <w:rPr>
          <w:rFonts w:hint="default" w:ascii="Times New Roman" w:hAnsi="Times New Roman" w:cs="Times New Roman"/>
          <w:spacing w:val="-36"/>
        </w:rPr>
        <w:t xml:space="preserve"> </w:t>
      </w:r>
      <w:r>
        <w:rPr>
          <w:rFonts w:hint="default" w:ascii="Times New Roman" w:hAnsi="Times New Roman" w:cs="Times New Roman"/>
        </w:rPr>
        <w:t>yellow. As</w:t>
      </w:r>
      <w:r>
        <w:rPr>
          <w:rFonts w:hint="default" w:ascii="Times New Roman" w:hAnsi="Times New Roman" w:cs="Times New Roman"/>
          <w:spacing w:val="-42"/>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result,</w:t>
      </w:r>
      <w:r>
        <w:rPr>
          <w:rFonts w:hint="default" w:ascii="Times New Roman" w:hAnsi="Times New Roman" w:cs="Times New Roman"/>
          <w:spacing w:val="-41"/>
        </w:rPr>
        <w:t xml:space="preserve"> </w:t>
      </w:r>
      <w:r>
        <w:rPr>
          <w:rFonts w:hint="default" w:ascii="Times New Roman" w:hAnsi="Times New Roman" w:cs="Times New Roman"/>
        </w:rPr>
        <w:t>we</w:t>
      </w:r>
      <w:r>
        <w:rPr>
          <w:rFonts w:hint="default" w:ascii="Times New Roman" w:hAnsi="Times New Roman" w:cs="Times New Roman"/>
          <w:spacing w:val="-42"/>
        </w:rPr>
        <w:t xml:space="preserve"> </w:t>
      </w:r>
      <w:r>
        <w:rPr>
          <w:rFonts w:hint="default" w:ascii="Times New Roman" w:hAnsi="Times New Roman" w:cs="Times New Roman"/>
        </w:rPr>
        <w:t>define</w:t>
      </w:r>
      <w:r>
        <w:rPr>
          <w:rFonts w:hint="default" w:ascii="Times New Roman" w:hAnsi="Times New Roman" w:cs="Times New Roman"/>
          <w:spacing w:val="-43"/>
        </w:rPr>
        <w:t xml:space="preserve"> </w:t>
      </w:r>
      <w:r>
        <w:rPr>
          <w:rFonts w:hint="default" w:ascii="Times New Roman" w:hAnsi="Times New Roman" w:cs="Times New Roman"/>
        </w:rPr>
        <w:t>two</w:t>
      </w:r>
      <w:r>
        <w:rPr>
          <w:rFonts w:hint="default" w:ascii="Times New Roman" w:hAnsi="Times New Roman" w:cs="Times New Roman"/>
          <w:spacing w:val="-42"/>
        </w:rPr>
        <w:t xml:space="preserve"> </w:t>
      </w:r>
      <w:r>
        <w:rPr>
          <w:rFonts w:hint="default" w:ascii="Times New Roman" w:hAnsi="Times New Roman" w:cs="Times New Roman"/>
        </w:rPr>
        <w:t>cycles</w:t>
      </w:r>
      <w:r>
        <w:rPr>
          <w:rFonts w:hint="default" w:ascii="Times New Roman" w:hAnsi="Times New Roman" w:cs="Times New Roman"/>
          <w:spacing w:val="-41"/>
        </w:rPr>
        <w:t xml:space="preserve"> </w:t>
      </w:r>
      <w:r>
        <w:rPr>
          <w:rFonts w:hint="default" w:ascii="Times New Roman" w:hAnsi="Times New Roman" w:cs="Times New Roman"/>
        </w:rPr>
        <w:t>with</w:t>
      </w:r>
      <w:r>
        <w:rPr>
          <w:rFonts w:hint="default" w:ascii="Times New Roman" w:hAnsi="Times New Roman" w:cs="Times New Roman"/>
          <w:spacing w:val="-42"/>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program:</w:t>
      </w:r>
      <w:r>
        <w:rPr>
          <w:rFonts w:hint="default" w:ascii="Times New Roman" w:hAnsi="Times New Roman" w:cs="Times New Roman"/>
          <w:spacing w:val="-40"/>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short</w:t>
      </w:r>
      <w:r>
        <w:rPr>
          <w:rFonts w:hint="default" w:ascii="Times New Roman" w:hAnsi="Times New Roman" w:cs="Times New Roman"/>
          <w:spacing w:val="-41"/>
        </w:rPr>
        <w:t xml:space="preserve"> </w:t>
      </w:r>
      <w:r>
        <w:rPr>
          <w:rFonts w:hint="default" w:ascii="Times New Roman" w:hAnsi="Times New Roman" w:cs="Times New Roman"/>
        </w:rPr>
        <w:t>cycle</w:t>
      </w:r>
      <w:r>
        <w:rPr>
          <w:rFonts w:hint="default" w:ascii="Times New Roman" w:hAnsi="Times New Roman" w:cs="Times New Roman"/>
          <w:spacing w:val="-42"/>
        </w:rPr>
        <w:t xml:space="preserve"> </w:t>
      </w:r>
      <w:r>
        <w:rPr>
          <w:rFonts w:hint="default" w:ascii="Times New Roman" w:hAnsi="Times New Roman" w:cs="Times New Roman"/>
        </w:rPr>
        <w:t>and</w:t>
      </w:r>
      <w:r>
        <w:rPr>
          <w:rFonts w:hint="default" w:ascii="Times New Roman" w:hAnsi="Times New Roman" w:cs="Times New Roman"/>
          <w:spacing w:val="-42"/>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long</w:t>
      </w:r>
      <w:r>
        <w:rPr>
          <w:rFonts w:hint="default" w:ascii="Times New Roman" w:hAnsi="Times New Roman" w:cs="Times New Roman"/>
          <w:spacing w:val="-42"/>
        </w:rPr>
        <w:t xml:space="preserve"> </w:t>
      </w:r>
      <w:r>
        <w:rPr>
          <w:rFonts w:hint="default" w:ascii="Times New Roman" w:hAnsi="Times New Roman" w:cs="Times New Roman"/>
        </w:rPr>
        <w:t>cycle.</w:t>
      </w:r>
      <w:r>
        <w:rPr>
          <w:rFonts w:hint="default" w:ascii="Times New Roman" w:hAnsi="Times New Roman" w:cs="Times New Roman"/>
          <w:spacing w:val="-41"/>
        </w:rPr>
        <w:t xml:space="preserve"> </w:t>
      </w:r>
      <w:r>
        <w:rPr>
          <w:rFonts w:hint="default" w:ascii="Times New Roman" w:hAnsi="Times New Roman" w:cs="Times New Roman"/>
        </w:rPr>
        <w:t>In</w:t>
      </w:r>
      <w:r>
        <w:rPr>
          <w:rFonts w:hint="default" w:ascii="Times New Roman" w:hAnsi="Times New Roman" w:cs="Times New Roman"/>
          <w:spacing w:val="-42"/>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short</w:t>
      </w:r>
      <w:r>
        <w:rPr>
          <w:rFonts w:hint="default" w:ascii="Times New Roman" w:hAnsi="Times New Roman" w:cs="Times New Roman"/>
          <w:spacing w:val="-41"/>
        </w:rPr>
        <w:t xml:space="preserve"> </w:t>
      </w:r>
      <w:r>
        <w:rPr>
          <w:rFonts w:hint="default" w:ascii="Times New Roman" w:hAnsi="Times New Roman" w:cs="Times New Roman"/>
        </w:rPr>
        <w:t>cycle, the</w:t>
      </w:r>
      <w:r>
        <w:rPr>
          <w:rFonts w:hint="default" w:ascii="Times New Roman" w:hAnsi="Times New Roman" w:cs="Times New Roman"/>
          <w:spacing w:val="-29"/>
        </w:rPr>
        <w:t xml:space="preserve"> </w:t>
      </w:r>
      <w:r>
        <w:rPr>
          <w:rFonts w:hint="default" w:ascii="Times New Roman" w:hAnsi="Times New Roman" w:cs="Times New Roman"/>
        </w:rPr>
        <w:t>traffic</w:t>
      </w:r>
      <w:r>
        <w:rPr>
          <w:rFonts w:hint="default" w:ascii="Times New Roman" w:hAnsi="Times New Roman" w:cs="Times New Roman"/>
          <w:spacing w:val="-30"/>
        </w:rPr>
        <w:t xml:space="preserve"> </w:t>
      </w:r>
      <w:r>
        <w:rPr>
          <w:rFonts w:hint="default" w:ascii="Times New Roman" w:hAnsi="Times New Roman" w:cs="Times New Roman"/>
        </w:rPr>
        <w:t>light</w:t>
      </w:r>
      <w:r>
        <w:rPr>
          <w:rFonts w:hint="default" w:ascii="Times New Roman" w:hAnsi="Times New Roman" w:cs="Times New Roman"/>
          <w:spacing w:val="-30"/>
        </w:rPr>
        <w:t xml:space="preserve"> </w:t>
      </w:r>
      <w:r>
        <w:rPr>
          <w:rFonts w:hint="default" w:ascii="Times New Roman" w:hAnsi="Times New Roman" w:cs="Times New Roman"/>
        </w:rPr>
        <w:t>changes</w:t>
      </w:r>
      <w:r>
        <w:rPr>
          <w:rFonts w:hint="default" w:ascii="Times New Roman" w:hAnsi="Times New Roman" w:cs="Times New Roman"/>
          <w:spacing w:val="-30"/>
        </w:rPr>
        <w:t xml:space="preserve"> </w:t>
      </w:r>
      <w:r>
        <w:rPr>
          <w:rFonts w:hint="default" w:ascii="Times New Roman" w:hAnsi="Times New Roman" w:cs="Times New Roman"/>
        </w:rPr>
        <w:t>its</w:t>
      </w:r>
      <w:r>
        <w:rPr>
          <w:rFonts w:hint="default" w:ascii="Times New Roman" w:hAnsi="Times New Roman" w:cs="Times New Roman"/>
          <w:spacing w:val="-30"/>
        </w:rPr>
        <w:t xml:space="preserve"> </w:t>
      </w:r>
      <w:r>
        <w:rPr>
          <w:rFonts w:hint="default" w:ascii="Times New Roman" w:hAnsi="Times New Roman" w:cs="Times New Roman"/>
        </w:rPr>
        <w:t>order</w:t>
      </w:r>
      <w:r>
        <w:rPr>
          <w:rFonts w:hint="default" w:ascii="Times New Roman" w:hAnsi="Times New Roman" w:cs="Times New Roman"/>
          <w:spacing w:val="-29"/>
        </w:rPr>
        <w:t xml:space="preserve"> </w:t>
      </w:r>
      <w:r>
        <w:rPr>
          <w:rFonts w:hint="default" w:ascii="Times New Roman" w:hAnsi="Times New Roman" w:cs="Times New Roman"/>
        </w:rPr>
        <w:t>at</w:t>
      </w:r>
      <w:r>
        <w:rPr>
          <w:rFonts w:hint="default" w:ascii="Times New Roman" w:hAnsi="Times New Roman" w:cs="Times New Roman"/>
          <w:spacing w:val="-29"/>
        </w:rPr>
        <w:t xml:space="preserve"> </w:t>
      </w:r>
      <w:r>
        <w:rPr>
          <w:rFonts w:hint="default" w:ascii="Times New Roman" w:hAnsi="Times New Roman" w:cs="Times New Roman"/>
        </w:rPr>
        <w:t>a</w:t>
      </w:r>
      <w:r>
        <w:rPr>
          <w:rFonts w:hint="default" w:ascii="Times New Roman" w:hAnsi="Times New Roman" w:cs="Times New Roman"/>
          <w:spacing w:val="-30"/>
        </w:rPr>
        <w:t xml:space="preserve"> </w:t>
      </w:r>
      <w:r>
        <w:rPr>
          <w:rFonts w:hint="default" w:ascii="Times New Roman" w:hAnsi="Times New Roman" w:cs="Times New Roman"/>
        </w:rPr>
        <w:t>rate</w:t>
      </w:r>
      <w:r>
        <w:rPr>
          <w:rFonts w:hint="default" w:ascii="Times New Roman" w:hAnsi="Times New Roman" w:cs="Times New Roman"/>
          <w:spacing w:val="-29"/>
        </w:rPr>
        <w:t xml:space="preserve"> </w:t>
      </w:r>
      <w:r>
        <w:rPr>
          <w:rFonts w:hint="default" w:ascii="Times New Roman" w:hAnsi="Times New Roman" w:cs="Times New Roman"/>
        </w:rPr>
        <w:t>of</w:t>
      </w:r>
      <w:r>
        <w:rPr>
          <w:rFonts w:hint="default" w:ascii="Times New Roman" w:hAnsi="Times New Roman" w:cs="Times New Roman"/>
          <w:spacing w:val="-29"/>
        </w:rPr>
        <w:t xml:space="preserve"> </w:t>
      </w:r>
      <w:r>
        <w:rPr>
          <w:rFonts w:hint="default" w:ascii="Times New Roman" w:hAnsi="Times New Roman" w:cs="Times New Roman"/>
        </w:rPr>
        <w:t>roughly</w:t>
      </w:r>
      <w:r>
        <w:rPr>
          <w:rFonts w:hint="default" w:ascii="Times New Roman" w:hAnsi="Times New Roman" w:cs="Times New Roman"/>
          <w:spacing w:val="-29"/>
        </w:rPr>
        <w:t xml:space="preserve"> </w:t>
      </w:r>
      <w:r>
        <w:rPr>
          <w:rFonts w:hint="default" w:ascii="Times New Roman" w:hAnsi="Times New Roman" w:cs="Times New Roman"/>
        </w:rPr>
        <w:t>once</w:t>
      </w:r>
      <w:r>
        <w:rPr>
          <w:rFonts w:hint="default" w:ascii="Times New Roman" w:hAnsi="Times New Roman" w:cs="Times New Roman"/>
          <w:spacing w:val="-29"/>
        </w:rPr>
        <w:t xml:space="preserve"> </w:t>
      </w:r>
      <w:r>
        <w:rPr>
          <w:rFonts w:hint="default" w:ascii="Times New Roman" w:hAnsi="Times New Roman" w:cs="Times New Roman"/>
        </w:rPr>
        <w:t>per</w:t>
      </w:r>
      <w:r>
        <w:rPr>
          <w:rFonts w:hint="default" w:ascii="Times New Roman" w:hAnsi="Times New Roman" w:cs="Times New Roman"/>
          <w:spacing w:val="-30"/>
        </w:rPr>
        <w:t xml:space="preserve"> </w:t>
      </w:r>
      <w:r>
        <w:rPr>
          <w:rFonts w:hint="default" w:ascii="Times New Roman" w:hAnsi="Times New Roman" w:cs="Times New Roman"/>
        </w:rPr>
        <w:t>second.</w:t>
      </w:r>
      <w:r>
        <w:rPr>
          <w:rFonts w:hint="default" w:ascii="Times New Roman" w:hAnsi="Times New Roman" w:cs="Times New Roman"/>
          <w:spacing w:val="-27"/>
        </w:rPr>
        <w:t xml:space="preserve"> </w:t>
      </w:r>
      <w:r>
        <w:rPr>
          <w:rFonts w:hint="default" w:ascii="Times New Roman" w:hAnsi="Times New Roman" w:cs="Times New Roman"/>
        </w:rPr>
        <w:t>On</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other</w:t>
      </w:r>
      <w:r>
        <w:rPr>
          <w:rFonts w:hint="default" w:ascii="Times New Roman" w:hAnsi="Times New Roman" w:cs="Times New Roman"/>
          <w:spacing w:val="-29"/>
        </w:rPr>
        <w:t xml:space="preserve"> </w:t>
      </w:r>
      <w:r>
        <w:rPr>
          <w:rFonts w:hint="default" w:ascii="Times New Roman" w:hAnsi="Times New Roman" w:cs="Times New Roman"/>
        </w:rPr>
        <w:t>hand,</w:t>
      </w:r>
      <w:r>
        <w:rPr>
          <w:rFonts w:hint="default" w:ascii="Times New Roman" w:hAnsi="Times New Roman" w:cs="Times New Roman"/>
          <w:spacing w:val="-30"/>
        </w:rPr>
        <w:t xml:space="preserve"> </w:t>
      </w:r>
      <w:r>
        <w:rPr>
          <w:rFonts w:hint="default" w:ascii="Times New Roman" w:hAnsi="Times New Roman" w:cs="Times New Roman"/>
          <w:spacing w:val="-3"/>
        </w:rPr>
        <w:t xml:space="preserve">the </w:t>
      </w:r>
      <w:r>
        <w:rPr>
          <w:rFonts w:hint="default" w:ascii="Times New Roman" w:hAnsi="Times New Roman" w:cs="Times New Roman"/>
        </w:rPr>
        <w:t>long</w:t>
      </w:r>
      <w:r>
        <w:rPr>
          <w:rFonts w:hint="default" w:ascii="Times New Roman" w:hAnsi="Times New Roman" w:cs="Times New Roman"/>
          <w:spacing w:val="-41"/>
        </w:rPr>
        <w:t xml:space="preserve"> </w:t>
      </w:r>
      <w:r>
        <w:rPr>
          <w:rFonts w:hint="default" w:ascii="Times New Roman" w:hAnsi="Times New Roman" w:cs="Times New Roman"/>
        </w:rPr>
        <w:t>cycle</w:t>
      </w:r>
      <w:r>
        <w:rPr>
          <w:rFonts w:hint="default" w:ascii="Times New Roman" w:hAnsi="Times New Roman" w:cs="Times New Roman"/>
          <w:spacing w:val="-40"/>
        </w:rPr>
        <w:t xml:space="preserve"> </w:t>
      </w:r>
      <w:r>
        <w:rPr>
          <w:rFonts w:hint="default" w:ascii="Times New Roman" w:hAnsi="Times New Roman" w:cs="Times New Roman"/>
        </w:rPr>
        <w:t>is</w:t>
      </w:r>
      <w:r>
        <w:rPr>
          <w:rFonts w:hint="default" w:ascii="Times New Roman" w:hAnsi="Times New Roman" w:cs="Times New Roman"/>
          <w:spacing w:val="-40"/>
        </w:rPr>
        <w:t xml:space="preserve"> </w:t>
      </w:r>
      <w:r>
        <w:rPr>
          <w:rFonts w:hint="default" w:ascii="Times New Roman" w:hAnsi="Times New Roman" w:cs="Times New Roman"/>
        </w:rPr>
        <w:t>changed</w:t>
      </w:r>
      <w:r>
        <w:rPr>
          <w:rFonts w:hint="default" w:ascii="Times New Roman" w:hAnsi="Times New Roman" w:cs="Times New Roman"/>
          <w:spacing w:val="-41"/>
        </w:rPr>
        <w:t xml:space="preserve"> </w:t>
      </w:r>
      <w:r>
        <w:rPr>
          <w:rFonts w:hint="default" w:ascii="Times New Roman" w:hAnsi="Times New Roman" w:cs="Times New Roman"/>
        </w:rPr>
        <w:t>by</w:t>
      </w:r>
      <w:r>
        <w:rPr>
          <w:rFonts w:hint="default" w:ascii="Times New Roman" w:hAnsi="Times New Roman" w:cs="Times New Roman"/>
          <w:spacing w:val="-40"/>
        </w:rPr>
        <w:t xml:space="preserve"> </w:t>
      </w:r>
      <w:r>
        <w:rPr>
          <w:rFonts w:hint="default" w:ascii="Times New Roman" w:hAnsi="Times New Roman" w:cs="Times New Roman"/>
        </w:rPr>
        <w:t>a</w:t>
      </w:r>
      <w:r>
        <w:rPr>
          <w:rFonts w:hint="default" w:ascii="Times New Roman" w:hAnsi="Times New Roman" w:cs="Times New Roman"/>
          <w:spacing w:val="-40"/>
        </w:rPr>
        <w:t xml:space="preserve"> </w:t>
      </w:r>
      <w:r>
        <w:rPr>
          <w:rFonts w:hint="default" w:ascii="Times New Roman" w:hAnsi="Times New Roman" w:cs="Times New Roman"/>
        </w:rPr>
        <w:t>rotary</w:t>
      </w:r>
      <w:r>
        <w:rPr>
          <w:rFonts w:hint="default" w:ascii="Times New Roman" w:hAnsi="Times New Roman" w:cs="Times New Roman"/>
          <w:spacing w:val="-40"/>
        </w:rPr>
        <w:t xml:space="preserve"> </w:t>
      </w:r>
      <w:r>
        <w:rPr>
          <w:rFonts w:hint="default" w:ascii="Times New Roman" w:hAnsi="Times New Roman" w:cs="Times New Roman"/>
        </w:rPr>
        <w:t>encoder</w:t>
      </w:r>
      <w:r>
        <w:rPr>
          <w:rFonts w:hint="default" w:ascii="Times New Roman" w:hAnsi="Times New Roman" w:cs="Times New Roman"/>
          <w:spacing w:val="-39"/>
        </w:rPr>
        <w:t xml:space="preserve"> </w:t>
      </w:r>
      <w:r>
        <w:rPr>
          <w:rFonts w:hint="default" w:ascii="Times New Roman" w:hAnsi="Times New Roman" w:cs="Times New Roman"/>
        </w:rPr>
        <w:t>determining</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1"/>
        </w:rPr>
        <w:t xml:space="preserve"> </w:t>
      </w:r>
      <w:r>
        <w:rPr>
          <w:rFonts w:hint="default" w:ascii="Times New Roman" w:hAnsi="Times New Roman" w:cs="Times New Roman"/>
        </w:rPr>
        <w:t>time</w:t>
      </w:r>
      <w:r>
        <w:rPr>
          <w:rFonts w:hint="default" w:ascii="Times New Roman" w:hAnsi="Times New Roman" w:cs="Times New Roman"/>
          <w:spacing w:val="-40"/>
        </w:rPr>
        <w:t xml:space="preserve"> </w:t>
      </w:r>
      <w:r>
        <w:rPr>
          <w:rFonts w:hint="default" w:ascii="Times New Roman" w:hAnsi="Times New Roman" w:cs="Times New Roman"/>
        </w:rPr>
        <w:t>length</w:t>
      </w:r>
      <w:r>
        <w:rPr>
          <w:rFonts w:hint="default" w:ascii="Times New Roman" w:hAnsi="Times New Roman" w:cs="Times New Roman"/>
          <w:spacing w:val="-42"/>
        </w:rPr>
        <w:t xml:space="preserve"> </w:t>
      </w:r>
      <w:r>
        <w:rPr>
          <w:rFonts w:hint="default" w:ascii="Times New Roman" w:hAnsi="Times New Roman" w:cs="Times New Roman"/>
        </w:rPr>
        <w:t>of</w:t>
      </w:r>
      <w:r>
        <w:rPr>
          <w:rFonts w:hint="default" w:ascii="Times New Roman" w:hAnsi="Times New Roman" w:cs="Times New Roman"/>
          <w:spacing w:val="-40"/>
        </w:rPr>
        <w:t xml:space="preserve"> </w:t>
      </w:r>
      <w:r>
        <w:rPr>
          <w:rFonts w:hint="default" w:ascii="Times New Roman" w:hAnsi="Times New Roman" w:cs="Times New Roman"/>
        </w:rPr>
        <w:t>red</w:t>
      </w:r>
      <w:r>
        <w:rPr>
          <w:rFonts w:hint="default" w:ascii="Times New Roman" w:hAnsi="Times New Roman" w:cs="Times New Roman"/>
          <w:spacing w:val="-41"/>
        </w:rPr>
        <w:t xml:space="preserve"> </w:t>
      </w:r>
      <w:r>
        <w:rPr>
          <w:rFonts w:hint="default" w:ascii="Times New Roman" w:hAnsi="Times New Roman" w:cs="Times New Roman"/>
        </w:rPr>
        <w:t>and</w:t>
      </w:r>
      <w:r>
        <w:rPr>
          <w:rFonts w:hint="default" w:ascii="Times New Roman" w:hAnsi="Times New Roman" w:cs="Times New Roman"/>
          <w:spacing w:val="-41"/>
        </w:rPr>
        <w:t xml:space="preserve"> </w:t>
      </w:r>
      <w:r>
        <w:rPr>
          <w:rFonts w:hint="default" w:ascii="Times New Roman" w:hAnsi="Times New Roman" w:cs="Times New Roman"/>
        </w:rPr>
        <w:t>green</w:t>
      </w:r>
      <w:r>
        <w:rPr>
          <w:rFonts w:hint="default" w:ascii="Times New Roman" w:hAnsi="Times New Roman" w:cs="Times New Roman"/>
          <w:spacing w:val="-40"/>
        </w:rPr>
        <w:t xml:space="preserve"> </w:t>
      </w:r>
      <w:r>
        <w:rPr>
          <w:rFonts w:hint="default" w:ascii="Times New Roman" w:hAnsi="Times New Roman" w:cs="Times New Roman"/>
        </w:rPr>
        <w:t>light.</w:t>
      </w:r>
    </w:p>
    <w:p>
      <w:pPr>
        <w:pStyle w:val="4"/>
        <w:spacing w:before="231" w:line="468" w:lineRule="exact"/>
        <w:rPr>
          <w:rFonts w:hint="default" w:ascii="Times New Roman" w:hAnsi="Times New Roman" w:cs="Times New Roman"/>
        </w:rPr>
      </w:pPr>
      <w:r>
        <w:rPr>
          <w:rFonts w:hint="default" w:ascii="Times New Roman" w:hAnsi="Times New Roman" w:cs="Times New Roman"/>
        </w:rPr>
        <w:t>Experimental Procedures</w:t>
      </w:r>
    </w:p>
    <w:p>
      <w:pPr>
        <w:pStyle w:val="6"/>
        <w:spacing w:line="426" w:lineRule="exact"/>
        <w:ind w:left="117"/>
        <w:jc w:val="both"/>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spacing w:after="0" w:line="426" w:lineRule="exact"/>
        <w:jc w:val="both"/>
        <w:rPr>
          <w:rFonts w:hint="default" w:ascii="Times New Roman" w:hAnsi="Times New Roman" w:cs="Times New Roman"/>
        </w:rPr>
        <w:sectPr>
          <w:footerReference r:id="rId19" w:type="default"/>
          <w:pgSz w:w="11930" w:h="16850"/>
          <w:pgMar w:top="1600" w:right="780" w:bottom="1420" w:left="960" w:header="0" w:footer="1231" w:gutter="0"/>
        </w:sectPr>
      </w:pPr>
    </w:p>
    <w:p>
      <w:pPr>
        <w:pStyle w:val="6"/>
        <w:ind w:left="584"/>
        <w:rPr>
          <w:rFonts w:hint="default" w:ascii="Times New Roman" w:hAnsi="Times New Roman" w:cs="Times New Roman"/>
          <w:sz w:val="20"/>
        </w:rPr>
      </w:pPr>
      <w:r>
        <w:rPr>
          <w:rFonts w:hint="default" w:ascii="Times New Roman" w:hAnsi="Times New Roman" w:cs="Times New Roman"/>
          <w:sz w:val="20"/>
        </w:rPr>
        <w:drawing>
          <wp:inline distT="0" distB="0" distL="0" distR="0">
            <wp:extent cx="5489575" cy="2729230"/>
            <wp:effectExtent l="0" t="0" r="0" b="0"/>
            <wp:docPr id="36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78.jpeg"/>
                    <pic:cNvPicPr>
                      <a:picLocks noChangeAspect="1"/>
                    </pic:cNvPicPr>
                  </pic:nvPicPr>
                  <pic:blipFill>
                    <a:blip r:embed="rId204" cstate="print"/>
                    <a:stretch>
                      <a:fillRect/>
                    </a:stretch>
                  </pic:blipFill>
                  <pic:spPr>
                    <a:xfrm>
                      <a:off x="0" y="0"/>
                      <a:ext cx="5489694" cy="2729483"/>
                    </a:xfrm>
                    <a:prstGeom prst="rect">
                      <a:avLst/>
                    </a:prstGeom>
                  </pic:spPr>
                </pic:pic>
              </a:graphicData>
            </a:graphic>
          </wp:inline>
        </w:drawing>
      </w:r>
    </w:p>
    <w:p>
      <w:pPr>
        <w:spacing w:after="0"/>
        <w:rPr>
          <w:rFonts w:hint="default" w:ascii="Times New Roman" w:hAnsi="Times New Roman" w:cs="Times New Roman"/>
          <w:sz w:val="20"/>
        </w:rPr>
        <w:sectPr>
          <w:footerReference r:id="rId20" w:type="default"/>
          <w:pgSz w:w="11930" w:h="16850"/>
          <w:pgMar w:top="1520" w:right="780" w:bottom="1340" w:left="960" w:header="0" w:footer="1151" w:gutter="0"/>
          <w:pgNumType w:start="121"/>
        </w:sectPr>
      </w:pPr>
    </w:p>
    <w:p>
      <w:pPr>
        <w:pStyle w:val="6"/>
        <w:spacing w:before="114"/>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6"/>
        <w:rPr>
          <w:rFonts w:hint="default" w:ascii="Times New Roman" w:hAnsi="Times New Roman" w:cs="Times New Roman"/>
          <w:sz w:val="10"/>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833755</wp:posOffset>
            </wp:positionH>
            <wp:positionV relativeFrom="paragraph">
              <wp:posOffset>102870</wp:posOffset>
            </wp:positionV>
            <wp:extent cx="5864225" cy="3468370"/>
            <wp:effectExtent l="0" t="0" r="0" b="0"/>
            <wp:wrapTopAndBottom/>
            <wp:docPr id="36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79.jpeg"/>
                    <pic:cNvPicPr>
                      <a:picLocks noChangeAspect="1"/>
                    </pic:cNvPicPr>
                  </pic:nvPicPr>
                  <pic:blipFill>
                    <a:blip r:embed="rId205" cstate="print"/>
                    <a:stretch>
                      <a:fillRect/>
                    </a:stretch>
                  </pic:blipFill>
                  <pic:spPr>
                    <a:xfrm>
                      <a:off x="0" y="0"/>
                      <a:ext cx="5864357" cy="3468433"/>
                    </a:xfrm>
                    <a:prstGeom prst="rect">
                      <a:avLst/>
                    </a:prstGeom>
                  </pic:spPr>
                </pic:pic>
              </a:graphicData>
            </a:graphic>
          </wp:anchor>
        </w:drawing>
      </w:r>
    </w:p>
    <w:p>
      <w:pPr>
        <w:pStyle w:val="6"/>
        <w:spacing w:before="210" w:line="259" w:lineRule="auto"/>
        <w:ind w:left="117" w:right="477"/>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rPr>
        <w:t xml:space="preserve"> </w:t>
      </w:r>
      <w:r>
        <w:rPr>
          <w:rFonts w:hint="default" w:ascii="Times New Roman" w:hAnsi="Times New Roman" w:cs="Times New Roman"/>
          <w:color w:val="0000FF"/>
          <w:w w:val="105"/>
        </w:rPr>
        <w:fldChar w:fldCharType="end"/>
      </w:r>
      <w:r>
        <w:rPr>
          <w:rFonts w:hint="default" w:ascii="Times New Roman" w:hAnsi="Times New Roman" w:cs="Times New Roman"/>
          <w:w w:val="105"/>
        </w:rPr>
        <w:t>to download related code or get the code from the CD.</w:t>
      </w:r>
      <w:r>
        <w:rPr>
          <w:rFonts w:hint="default" w:ascii="Times New Roman" w:hAnsi="Times New Roman" w:cs="Times New Roman"/>
          <w:w w:val="105"/>
        </w:rPr>
        <w:t>)</w:t>
      </w:r>
    </w:p>
    <w:p>
      <w:pPr>
        <w:pStyle w:val="6"/>
        <w:spacing w:before="25" w:line="401" w:lineRule="exact"/>
        <w:ind w:left="117"/>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Compile the program</w:t>
      </w:r>
    </w:p>
    <w:p>
      <w:pPr>
        <w:pStyle w:val="6"/>
        <w:spacing w:line="401" w:lineRule="exact"/>
        <w:ind w:left="117"/>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5"/>
        <w:rPr>
          <w:rFonts w:hint="default" w:ascii="Times New Roman" w:hAnsi="Times New Roman" w:cs="Times New Roman"/>
          <w:sz w:val="34"/>
        </w:rPr>
      </w:pPr>
    </w:p>
    <w:p>
      <w:pPr>
        <w:pStyle w:val="6"/>
        <w:spacing w:line="355" w:lineRule="auto"/>
        <w:ind w:left="117" w:right="337"/>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36"/>
        </w:rPr>
        <w:t xml:space="preserve"> </w:t>
      </w:r>
      <w:r>
        <w:rPr>
          <w:rFonts w:hint="default" w:ascii="Times New Roman" w:hAnsi="Times New Roman" w:cs="Times New Roman"/>
        </w:rPr>
        <w:t>will</w:t>
      </w:r>
      <w:r>
        <w:rPr>
          <w:rFonts w:hint="default" w:ascii="Times New Roman" w:hAnsi="Times New Roman" w:cs="Times New Roman"/>
          <w:spacing w:val="-34"/>
        </w:rPr>
        <w:t xml:space="preserve"> </w:t>
      </w:r>
      <w:r>
        <w:rPr>
          <w:rFonts w:hint="default" w:ascii="Times New Roman" w:hAnsi="Times New Roman" w:cs="Times New Roman"/>
        </w:rPr>
        <w:t>see</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red</w:t>
      </w:r>
      <w:r>
        <w:rPr>
          <w:rFonts w:hint="default" w:ascii="Times New Roman" w:hAnsi="Times New Roman" w:cs="Times New Roman"/>
          <w:spacing w:val="-35"/>
        </w:rPr>
        <w:t xml:space="preserve"> </w:t>
      </w:r>
      <w:r>
        <w:rPr>
          <w:rFonts w:hint="default" w:ascii="Times New Roman" w:hAnsi="Times New Roman" w:cs="Times New Roman"/>
        </w:rPr>
        <w:t>LED</w:t>
      </w:r>
      <w:r>
        <w:rPr>
          <w:rFonts w:hint="default" w:ascii="Times New Roman" w:hAnsi="Times New Roman" w:cs="Times New Roman"/>
          <w:spacing w:val="-34"/>
        </w:rPr>
        <w:t xml:space="preserve"> </w:t>
      </w:r>
      <w:r>
        <w:rPr>
          <w:rFonts w:hint="default" w:ascii="Times New Roman" w:hAnsi="Times New Roman" w:cs="Times New Roman"/>
        </w:rPr>
        <w:t>light</w:t>
      </w:r>
      <w:r>
        <w:rPr>
          <w:rFonts w:hint="default" w:ascii="Times New Roman" w:hAnsi="Times New Roman" w:cs="Times New Roman"/>
          <w:spacing w:val="-34"/>
        </w:rPr>
        <w:t xml:space="preserve"> </w:t>
      </w:r>
      <w:r>
        <w:rPr>
          <w:rFonts w:hint="default" w:ascii="Times New Roman" w:hAnsi="Times New Roman" w:cs="Times New Roman"/>
        </w:rPr>
        <w:t>up</w:t>
      </w:r>
      <w:r>
        <w:rPr>
          <w:rFonts w:hint="default" w:ascii="Times New Roman" w:hAnsi="Times New Roman" w:cs="Times New Roman"/>
          <w:spacing w:val="-36"/>
        </w:rPr>
        <w:t xml:space="preserve"> </w:t>
      </w:r>
      <w:r>
        <w:rPr>
          <w:rFonts w:hint="default" w:ascii="Times New Roman" w:hAnsi="Times New Roman" w:cs="Times New Roman"/>
        </w:rPr>
        <w:t>first,</w:t>
      </w:r>
      <w:r>
        <w:rPr>
          <w:rFonts w:hint="default" w:ascii="Times New Roman" w:hAnsi="Times New Roman" w:cs="Times New Roman"/>
          <w:spacing w:val="-36"/>
        </w:rPr>
        <w:t xml:space="preserve"> </w:t>
      </w:r>
      <w:r>
        <w:rPr>
          <w:rFonts w:hint="default" w:ascii="Times New Roman" w:hAnsi="Times New Roman" w:cs="Times New Roman"/>
        </w:rPr>
        <w:t>then</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red</w:t>
      </w:r>
      <w:r>
        <w:rPr>
          <w:rFonts w:hint="default" w:ascii="Times New Roman" w:hAnsi="Times New Roman" w:cs="Times New Roman"/>
          <w:spacing w:val="-35"/>
        </w:rPr>
        <w:t xml:space="preserve"> </w:t>
      </w:r>
      <w:r>
        <w:rPr>
          <w:rFonts w:hint="default" w:ascii="Times New Roman" w:hAnsi="Times New Roman" w:cs="Times New Roman"/>
        </w:rPr>
        <w:t>LED</w:t>
      </w:r>
      <w:r>
        <w:rPr>
          <w:rFonts w:hint="default" w:ascii="Times New Roman" w:hAnsi="Times New Roman" w:cs="Times New Roman"/>
          <w:spacing w:val="-34"/>
        </w:rPr>
        <w:t xml:space="preserve"> </w:t>
      </w:r>
      <w:r>
        <w:rPr>
          <w:rFonts w:hint="default" w:ascii="Times New Roman" w:hAnsi="Times New Roman" w:cs="Times New Roman"/>
        </w:rPr>
        <w:t>and</w:t>
      </w:r>
      <w:r>
        <w:rPr>
          <w:rFonts w:hint="default" w:ascii="Times New Roman" w:hAnsi="Times New Roman" w:cs="Times New Roman"/>
          <w:spacing w:val="-35"/>
        </w:rPr>
        <w:t xml:space="preserve"> </w:t>
      </w:r>
      <w:r>
        <w:rPr>
          <w:rFonts w:hint="default" w:ascii="Times New Roman" w:hAnsi="Times New Roman" w:cs="Times New Roman"/>
        </w:rPr>
        <w:t>yellow</w:t>
      </w:r>
      <w:r>
        <w:rPr>
          <w:rFonts w:hint="default" w:ascii="Times New Roman" w:hAnsi="Times New Roman" w:cs="Times New Roman"/>
          <w:spacing w:val="-34"/>
        </w:rPr>
        <w:t xml:space="preserve"> </w:t>
      </w:r>
      <w:r>
        <w:rPr>
          <w:rFonts w:hint="default" w:ascii="Times New Roman" w:hAnsi="Times New Roman" w:cs="Times New Roman"/>
        </w:rPr>
        <w:t>LED,</w:t>
      </w:r>
      <w:r>
        <w:rPr>
          <w:rFonts w:hint="default" w:ascii="Times New Roman" w:hAnsi="Times New Roman" w:cs="Times New Roman"/>
          <w:spacing w:val="-35"/>
        </w:rPr>
        <w:t xml:space="preserve"> </w:t>
      </w:r>
      <w:r>
        <w:rPr>
          <w:rFonts w:hint="default" w:ascii="Times New Roman" w:hAnsi="Times New Roman" w:cs="Times New Roman"/>
        </w:rPr>
        <w:t>followed</w:t>
      </w:r>
      <w:r>
        <w:rPr>
          <w:rFonts w:hint="default" w:ascii="Times New Roman" w:hAnsi="Times New Roman" w:cs="Times New Roman"/>
          <w:spacing w:val="-35"/>
        </w:rPr>
        <w:t xml:space="preserve"> </w:t>
      </w:r>
      <w:r>
        <w:rPr>
          <w:rFonts w:hint="default" w:ascii="Times New Roman" w:hAnsi="Times New Roman" w:cs="Times New Roman"/>
        </w:rPr>
        <w:t>by</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5"/>
        </w:rPr>
        <w:t xml:space="preserve"> </w:t>
      </w:r>
      <w:r>
        <w:rPr>
          <w:rFonts w:hint="default" w:ascii="Times New Roman" w:hAnsi="Times New Roman" w:cs="Times New Roman"/>
        </w:rPr>
        <w:t>green LED, and finally the yellow LED</w:t>
      </w:r>
      <w:r>
        <w:rPr>
          <w:rFonts w:hint="default" w:ascii="Times New Roman" w:hAnsi="Times New Roman" w:cs="Times New Roman"/>
          <w:spacing w:val="-2"/>
        </w:rPr>
        <w:t xml:space="preserve"> </w:t>
      </w:r>
      <w:r>
        <w:rPr>
          <w:rFonts w:hint="default" w:ascii="Times New Roman" w:hAnsi="Times New Roman" w:cs="Times New Roman"/>
        </w:rPr>
        <w:t>again.</w:t>
      </w:r>
    </w:p>
    <w:p>
      <w:pPr>
        <w:spacing w:after="0" w:line="355" w:lineRule="auto"/>
        <w:rPr>
          <w:rFonts w:hint="default" w:ascii="Times New Roman" w:hAnsi="Times New Roman" w:cs="Times New Roman"/>
        </w:rPr>
        <w:sectPr>
          <w:pgSz w:w="11930" w:h="16850"/>
          <w:pgMar w:top="1380" w:right="780" w:bottom="1340" w:left="960" w:header="0" w:footer="1151" w:gutter="0"/>
        </w:sectPr>
      </w:pPr>
    </w:p>
    <w:p>
      <w:pPr>
        <w:pStyle w:val="6"/>
        <w:ind w:left="184"/>
        <w:rPr>
          <w:rFonts w:hint="default" w:ascii="Times New Roman" w:hAnsi="Times New Roman" w:cs="Times New Roman"/>
          <w:sz w:val="20"/>
        </w:rPr>
      </w:pPr>
      <w:r>
        <w:rPr>
          <w:rFonts w:hint="default" w:ascii="Times New Roman" w:hAnsi="Times New Roman" w:cs="Times New Roman"/>
          <w:sz w:val="20"/>
        </w:rPr>
        <w:drawing>
          <wp:inline distT="0" distB="0" distL="0" distR="0">
            <wp:extent cx="6252210" cy="4162425"/>
            <wp:effectExtent l="0" t="0" r="0" b="0"/>
            <wp:docPr id="37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80.jpeg"/>
                    <pic:cNvPicPr>
                      <a:picLocks noChangeAspect="1"/>
                    </pic:cNvPicPr>
                  </pic:nvPicPr>
                  <pic:blipFill>
                    <a:blip r:embed="rId206" cstate="print"/>
                    <a:stretch>
                      <a:fillRect/>
                    </a:stretch>
                  </pic:blipFill>
                  <pic:spPr>
                    <a:xfrm>
                      <a:off x="0" y="0"/>
                      <a:ext cx="6252797" cy="4162996"/>
                    </a:xfrm>
                    <a:prstGeom prst="rect">
                      <a:avLst/>
                    </a:prstGeom>
                  </pic:spPr>
                </pic:pic>
              </a:graphicData>
            </a:graphic>
          </wp:inline>
        </w:drawing>
      </w:r>
    </w:p>
    <w:p>
      <w:pPr>
        <w:pStyle w:val="6"/>
        <w:spacing w:before="8"/>
        <w:rPr>
          <w:rFonts w:hint="default" w:ascii="Times New Roman" w:hAnsi="Times New Roman" w:cs="Times New Roman"/>
          <w:sz w:val="27"/>
        </w:rPr>
      </w:pPr>
    </w:p>
    <w:p>
      <w:pPr>
        <w:pStyle w:val="4"/>
        <w:spacing w:before="6" w:line="506" w:lineRule="exact"/>
        <w:jc w:val="left"/>
        <w:rPr>
          <w:rFonts w:hint="default" w:ascii="Times New Roman" w:hAnsi="Times New Roman" w:cs="Times New Roman"/>
        </w:rPr>
      </w:pPr>
      <w:r>
        <w:rPr>
          <w:rFonts w:hint="default" w:ascii="Times New Roman" w:hAnsi="Times New Roman" w:cs="Times New Roman"/>
        </w:rPr>
        <w:t>Experimental Summary</w:t>
      </w:r>
    </w:p>
    <w:p>
      <w:pPr>
        <w:pStyle w:val="6"/>
        <w:spacing w:line="357" w:lineRule="auto"/>
        <w:ind w:left="117"/>
        <w:rPr>
          <w:rFonts w:hint="default" w:ascii="Times New Roman" w:hAnsi="Times New Roman" w:cs="Times New Roman"/>
        </w:rPr>
      </w:pPr>
      <w:r>
        <w:rPr>
          <w:rFonts w:hint="default" w:ascii="Times New Roman" w:hAnsi="Times New Roman" w:cs="Times New Roman"/>
          <w:w w:val="95"/>
        </w:rPr>
        <w:t>Through</w:t>
      </w:r>
      <w:r>
        <w:rPr>
          <w:rFonts w:hint="default" w:ascii="Times New Roman" w:hAnsi="Times New Roman" w:cs="Times New Roman"/>
          <w:spacing w:val="-32"/>
          <w:w w:val="95"/>
        </w:rPr>
        <w:t xml:space="preserve"> </w:t>
      </w:r>
      <w:r>
        <w:rPr>
          <w:rFonts w:hint="default" w:ascii="Times New Roman" w:hAnsi="Times New Roman" w:cs="Times New Roman"/>
          <w:w w:val="95"/>
        </w:rPr>
        <w:t>this</w:t>
      </w:r>
      <w:r>
        <w:rPr>
          <w:rFonts w:hint="default" w:ascii="Times New Roman" w:hAnsi="Times New Roman" w:cs="Times New Roman"/>
          <w:spacing w:val="-30"/>
          <w:w w:val="95"/>
        </w:rPr>
        <w:t xml:space="preserve"> </w:t>
      </w:r>
      <w:r>
        <w:rPr>
          <w:rFonts w:hint="default" w:ascii="Times New Roman" w:hAnsi="Times New Roman" w:cs="Times New Roman"/>
          <w:w w:val="95"/>
        </w:rPr>
        <w:t>experiment,</w:t>
      </w:r>
      <w:r>
        <w:rPr>
          <w:rFonts w:hint="default" w:ascii="Times New Roman" w:hAnsi="Times New Roman" w:cs="Times New Roman"/>
          <w:spacing w:val="-29"/>
          <w:w w:val="95"/>
        </w:rPr>
        <w:t xml:space="preserve"> </w:t>
      </w:r>
      <w:r>
        <w:rPr>
          <w:rFonts w:hint="default" w:ascii="Times New Roman" w:hAnsi="Times New Roman" w:cs="Times New Roman"/>
          <w:w w:val="95"/>
        </w:rPr>
        <w:t>you</w:t>
      </w:r>
      <w:r>
        <w:rPr>
          <w:rFonts w:hint="default" w:ascii="Times New Roman" w:hAnsi="Times New Roman" w:cs="Times New Roman"/>
          <w:spacing w:val="-31"/>
          <w:w w:val="95"/>
        </w:rPr>
        <w:t xml:space="preserve"> </w:t>
      </w:r>
      <w:r>
        <w:rPr>
          <w:rFonts w:hint="default" w:ascii="Times New Roman" w:hAnsi="Times New Roman" w:cs="Times New Roman"/>
          <w:w w:val="95"/>
        </w:rPr>
        <w:t>have</w:t>
      </w:r>
      <w:r>
        <w:rPr>
          <w:rFonts w:hint="default" w:ascii="Times New Roman" w:hAnsi="Times New Roman" w:cs="Times New Roman"/>
          <w:spacing w:val="-31"/>
          <w:w w:val="95"/>
        </w:rPr>
        <w:t xml:space="preserve"> </w:t>
      </w:r>
      <w:r>
        <w:rPr>
          <w:rFonts w:hint="default" w:ascii="Times New Roman" w:hAnsi="Times New Roman" w:cs="Times New Roman"/>
          <w:w w:val="95"/>
        </w:rPr>
        <w:t>learned</w:t>
      </w:r>
      <w:r>
        <w:rPr>
          <w:rFonts w:hint="default" w:ascii="Times New Roman" w:hAnsi="Times New Roman" w:cs="Times New Roman"/>
          <w:spacing w:val="-32"/>
          <w:w w:val="95"/>
        </w:rPr>
        <w:t xml:space="preserve"> </w:t>
      </w:r>
      <w:r>
        <w:rPr>
          <w:rFonts w:hint="default" w:ascii="Times New Roman" w:hAnsi="Times New Roman" w:cs="Times New Roman"/>
          <w:w w:val="95"/>
        </w:rPr>
        <w:t>the</w:t>
      </w:r>
      <w:r>
        <w:rPr>
          <w:rFonts w:hint="default" w:ascii="Times New Roman" w:hAnsi="Times New Roman" w:cs="Times New Roman"/>
          <w:spacing w:val="-33"/>
          <w:w w:val="95"/>
        </w:rPr>
        <w:t xml:space="preserve"> </w:t>
      </w:r>
      <w:r>
        <w:rPr>
          <w:rFonts w:hint="default" w:ascii="Times New Roman" w:hAnsi="Times New Roman" w:cs="Times New Roman"/>
          <w:w w:val="95"/>
        </w:rPr>
        <w:t>combination</w:t>
      </w:r>
      <w:r>
        <w:rPr>
          <w:rFonts w:hint="default" w:ascii="Times New Roman" w:hAnsi="Times New Roman" w:cs="Times New Roman"/>
          <w:spacing w:val="-31"/>
          <w:w w:val="95"/>
        </w:rPr>
        <w:t xml:space="preserve"> </w:t>
      </w:r>
      <w:r>
        <w:rPr>
          <w:rFonts w:hint="default" w:ascii="Times New Roman" w:hAnsi="Times New Roman" w:cs="Times New Roman"/>
          <w:w w:val="95"/>
        </w:rPr>
        <w:t>usage</w:t>
      </w:r>
      <w:r>
        <w:rPr>
          <w:rFonts w:hint="default" w:ascii="Times New Roman" w:hAnsi="Times New Roman" w:cs="Times New Roman"/>
          <w:spacing w:val="-32"/>
          <w:w w:val="95"/>
        </w:rPr>
        <w:t xml:space="preserve"> </w:t>
      </w:r>
      <w:r>
        <w:rPr>
          <w:rFonts w:hint="default" w:ascii="Times New Roman" w:hAnsi="Times New Roman" w:cs="Times New Roman"/>
          <w:w w:val="95"/>
        </w:rPr>
        <w:t>of</w:t>
      </w:r>
      <w:r>
        <w:rPr>
          <w:rFonts w:hint="default" w:ascii="Times New Roman" w:hAnsi="Times New Roman" w:cs="Times New Roman"/>
          <w:spacing w:val="-31"/>
          <w:w w:val="95"/>
        </w:rPr>
        <w:t xml:space="preserve"> </w:t>
      </w:r>
      <w:r>
        <w:rPr>
          <w:rFonts w:hint="default" w:ascii="Times New Roman" w:hAnsi="Times New Roman" w:cs="Times New Roman"/>
          <w:w w:val="95"/>
        </w:rPr>
        <w:t>a</w:t>
      </w:r>
      <w:r>
        <w:rPr>
          <w:rFonts w:hint="default" w:ascii="Times New Roman" w:hAnsi="Times New Roman" w:cs="Times New Roman"/>
          <w:spacing w:val="-31"/>
          <w:w w:val="95"/>
        </w:rPr>
        <w:t xml:space="preserve"> </w:t>
      </w:r>
      <w:r>
        <w:rPr>
          <w:rFonts w:hint="default" w:ascii="Times New Roman" w:hAnsi="Times New Roman" w:cs="Times New Roman"/>
          <w:w w:val="95"/>
        </w:rPr>
        <w:t>rotary</w:t>
      </w:r>
      <w:r>
        <w:rPr>
          <w:rFonts w:hint="default" w:ascii="Times New Roman" w:hAnsi="Times New Roman" w:cs="Times New Roman"/>
          <w:spacing w:val="-32"/>
          <w:w w:val="95"/>
        </w:rPr>
        <w:t xml:space="preserve"> </w:t>
      </w:r>
      <w:r>
        <w:rPr>
          <w:rFonts w:hint="default" w:ascii="Times New Roman" w:hAnsi="Times New Roman" w:cs="Times New Roman"/>
          <w:w w:val="95"/>
        </w:rPr>
        <w:t>encoder</w:t>
      </w:r>
      <w:r>
        <w:rPr>
          <w:rFonts w:hint="default" w:ascii="Times New Roman" w:hAnsi="Times New Roman" w:cs="Times New Roman"/>
          <w:spacing w:val="-29"/>
          <w:w w:val="95"/>
        </w:rPr>
        <w:t xml:space="preserve"> </w:t>
      </w:r>
      <w:r>
        <w:rPr>
          <w:rFonts w:hint="default" w:ascii="Times New Roman" w:hAnsi="Times New Roman" w:cs="Times New Roman"/>
          <w:w w:val="95"/>
        </w:rPr>
        <w:t>and</w:t>
      </w:r>
      <w:r>
        <w:rPr>
          <w:rFonts w:hint="default" w:ascii="Times New Roman" w:hAnsi="Times New Roman" w:cs="Times New Roman"/>
          <w:spacing w:val="-32"/>
          <w:w w:val="95"/>
        </w:rPr>
        <w:t xml:space="preserve"> </w:t>
      </w:r>
      <w:r>
        <w:rPr>
          <w:rFonts w:hint="default" w:ascii="Times New Roman" w:hAnsi="Times New Roman" w:cs="Times New Roman"/>
          <w:spacing w:val="-3"/>
          <w:w w:val="95"/>
        </w:rPr>
        <w:t xml:space="preserve">LEDs. </w:t>
      </w:r>
      <w:r>
        <w:rPr>
          <w:rFonts w:hint="default" w:ascii="Times New Roman" w:hAnsi="Times New Roman" w:cs="Times New Roman"/>
        </w:rPr>
        <w:t>You</w:t>
      </w:r>
      <w:r>
        <w:rPr>
          <w:rFonts w:hint="default" w:ascii="Times New Roman" w:hAnsi="Times New Roman" w:cs="Times New Roman"/>
          <w:spacing w:val="-7"/>
        </w:rPr>
        <w:t xml:space="preserve"> </w:t>
      </w:r>
      <w:r>
        <w:rPr>
          <w:rFonts w:hint="default" w:ascii="Times New Roman" w:hAnsi="Times New Roman" w:cs="Times New Roman"/>
        </w:rPr>
        <w:t>should</w:t>
      </w:r>
      <w:r>
        <w:rPr>
          <w:rFonts w:hint="default" w:ascii="Times New Roman" w:hAnsi="Times New Roman" w:cs="Times New Roman"/>
          <w:spacing w:val="-9"/>
        </w:rPr>
        <w:t xml:space="preserve"> </w:t>
      </w:r>
      <w:r>
        <w:rPr>
          <w:rFonts w:hint="default" w:ascii="Times New Roman" w:hAnsi="Times New Roman" w:cs="Times New Roman"/>
        </w:rPr>
        <w:t>now</w:t>
      </w:r>
      <w:r>
        <w:rPr>
          <w:rFonts w:hint="default" w:ascii="Times New Roman" w:hAnsi="Times New Roman" w:cs="Times New Roman"/>
          <w:spacing w:val="-6"/>
        </w:rPr>
        <w:t xml:space="preserve"> </w:t>
      </w:r>
      <w:r>
        <w:rPr>
          <w:rFonts w:hint="default" w:ascii="Times New Roman" w:hAnsi="Times New Roman" w:cs="Times New Roman"/>
        </w:rPr>
        <w:t>have</w:t>
      </w:r>
      <w:r>
        <w:rPr>
          <w:rFonts w:hint="default" w:ascii="Times New Roman" w:hAnsi="Times New Roman" w:cs="Times New Roman"/>
          <w:spacing w:val="-10"/>
        </w:rPr>
        <w:t xml:space="preserve"> </w:t>
      </w:r>
      <w:r>
        <w:rPr>
          <w:rFonts w:hint="default" w:ascii="Times New Roman" w:hAnsi="Times New Roman" w:cs="Times New Roman"/>
        </w:rPr>
        <w:t>a</w:t>
      </w:r>
      <w:r>
        <w:rPr>
          <w:rFonts w:hint="default" w:ascii="Times New Roman" w:hAnsi="Times New Roman" w:cs="Times New Roman"/>
          <w:spacing w:val="-9"/>
        </w:rPr>
        <w:t xml:space="preserve"> </w:t>
      </w:r>
      <w:r>
        <w:rPr>
          <w:rFonts w:hint="default" w:ascii="Times New Roman" w:hAnsi="Times New Roman" w:cs="Times New Roman"/>
        </w:rPr>
        <w:t>deeper</w:t>
      </w:r>
      <w:r>
        <w:rPr>
          <w:rFonts w:hint="default" w:ascii="Times New Roman" w:hAnsi="Times New Roman" w:cs="Times New Roman"/>
          <w:spacing w:val="-7"/>
        </w:rPr>
        <w:t xml:space="preserve"> </w:t>
      </w:r>
      <w:r>
        <w:rPr>
          <w:rFonts w:hint="default" w:ascii="Times New Roman" w:hAnsi="Times New Roman" w:cs="Times New Roman"/>
        </w:rPr>
        <w:t>understanding</w:t>
      </w:r>
      <w:r>
        <w:rPr>
          <w:rFonts w:hint="default" w:ascii="Times New Roman" w:hAnsi="Times New Roman" w:cs="Times New Roman"/>
          <w:spacing w:val="-10"/>
        </w:rPr>
        <w:t xml:space="preserve"> </w:t>
      </w:r>
      <w:r>
        <w:rPr>
          <w:rFonts w:hint="default" w:ascii="Times New Roman" w:hAnsi="Times New Roman" w:cs="Times New Roman"/>
        </w:rPr>
        <w:t>of</w:t>
      </w:r>
      <w:r>
        <w:rPr>
          <w:rFonts w:hint="default" w:ascii="Times New Roman" w:hAnsi="Times New Roman" w:cs="Times New Roman"/>
          <w:spacing w:val="-7"/>
        </w:rPr>
        <w:t xml:space="preserve"> </w:t>
      </w:r>
      <w:r>
        <w:rPr>
          <w:rFonts w:hint="default" w:ascii="Times New Roman" w:hAnsi="Times New Roman" w:cs="Times New Roman"/>
        </w:rPr>
        <w:t>rotary</w:t>
      </w:r>
      <w:r>
        <w:rPr>
          <w:rFonts w:hint="default" w:ascii="Times New Roman" w:hAnsi="Times New Roman" w:cs="Times New Roman"/>
          <w:spacing w:val="-8"/>
        </w:rPr>
        <w:t xml:space="preserve"> </w:t>
      </w:r>
      <w:r>
        <w:rPr>
          <w:rFonts w:hint="default" w:ascii="Times New Roman" w:hAnsi="Times New Roman" w:cs="Times New Roman"/>
        </w:rPr>
        <w:t>encoders.</w:t>
      </w:r>
    </w:p>
    <w:p>
      <w:pPr>
        <w:spacing w:after="0" w:line="357" w:lineRule="auto"/>
        <w:rPr>
          <w:rFonts w:hint="default" w:ascii="Times New Roman" w:hAnsi="Times New Roman" w:cs="Times New Roman"/>
        </w:rPr>
        <w:sectPr>
          <w:pgSz w:w="11930" w:h="16850"/>
          <w:pgMar w:top="1420" w:right="780" w:bottom="1420" w:left="960" w:header="0" w:footer="1151" w:gutter="0"/>
        </w:sectPr>
      </w:pPr>
    </w:p>
    <w:p>
      <w:pPr>
        <w:pStyle w:val="6"/>
        <w:spacing w:before="5"/>
        <w:rPr>
          <w:rFonts w:hint="default" w:ascii="Times New Roman" w:hAnsi="Times New Roman" w:cs="Times New Roman"/>
          <w:sz w:val="19"/>
        </w:rPr>
      </w:pPr>
    </w:p>
    <w:p>
      <w:pPr>
        <w:spacing w:before="0" w:line="722" w:lineRule="exact"/>
        <w:ind w:left="1536" w:right="0" w:firstLine="0"/>
        <w:jc w:val="left"/>
        <w:rPr>
          <w:rFonts w:hint="default" w:ascii="Times New Roman" w:hAnsi="Times New Roman" w:cs="Times New Roman"/>
          <w:sz w:val="36"/>
        </w:rPr>
      </w:pPr>
      <w:bookmarkStart w:id="33" w:name="_TOC_250003"/>
      <w:bookmarkEnd w:id="33"/>
      <w:r>
        <w:rPr>
          <w:rFonts w:hint="default" w:ascii="Times New Roman" w:hAnsi="Times New Roman" w:cs="Times New Roman"/>
          <w:sz w:val="36"/>
        </w:rPr>
        <w:t>Lesson 33 Simple Creation - Digital Dice</w:t>
      </w:r>
    </w:p>
    <w:p>
      <w:pPr>
        <w:pStyle w:val="4"/>
        <w:spacing w:before="213"/>
        <w:jc w:val="left"/>
        <w:rPr>
          <w:rFonts w:hint="default" w:ascii="Times New Roman" w:hAnsi="Times New Roman" w:cs="Times New Roman"/>
        </w:rPr>
      </w:pPr>
      <w:r>
        <w:rPr>
          <w:rFonts w:hint="default" w:ascii="Times New Roman" w:hAnsi="Times New Roman" w:cs="Times New Roman"/>
        </w:rPr>
        <w:t>Introduction</w:t>
      </w:r>
    </w:p>
    <w:p>
      <w:pPr>
        <w:pStyle w:val="6"/>
        <w:spacing w:before="41" w:line="357" w:lineRule="auto"/>
        <w:ind w:left="117" w:right="211"/>
        <w:jc w:val="both"/>
        <w:rPr>
          <w:rFonts w:hint="default" w:ascii="Times New Roman" w:hAnsi="Times New Roman" w:cs="Times New Roman"/>
        </w:rPr>
      </w:pPr>
      <w:r>
        <w:rPr>
          <w:rFonts w:hint="default" w:ascii="Times New Roman" w:hAnsi="Times New Roman" w:cs="Times New Roman"/>
        </w:rPr>
        <w:t xml:space="preserve">In previous experiments, we tested the single 7-segment display and controlled LEDs </w:t>
      </w:r>
      <w:r>
        <w:rPr>
          <w:rFonts w:hint="default" w:ascii="Times New Roman" w:hAnsi="Times New Roman" w:cs="Times New Roman"/>
          <w:spacing w:val="-3"/>
        </w:rPr>
        <w:t xml:space="preserve">by </w:t>
      </w:r>
      <w:r>
        <w:rPr>
          <w:rFonts w:hint="default" w:ascii="Times New Roman" w:hAnsi="Times New Roman" w:cs="Times New Roman"/>
          <w:w w:val="95"/>
        </w:rPr>
        <w:t>pressing</w:t>
      </w:r>
      <w:r>
        <w:rPr>
          <w:rFonts w:hint="default" w:ascii="Times New Roman" w:hAnsi="Times New Roman" w:cs="Times New Roman"/>
          <w:spacing w:val="-20"/>
          <w:w w:val="95"/>
        </w:rPr>
        <w:t xml:space="preserve"> </w:t>
      </w:r>
      <w:r>
        <w:rPr>
          <w:rFonts w:hint="default" w:ascii="Times New Roman" w:hAnsi="Times New Roman" w:cs="Times New Roman"/>
          <w:w w:val="95"/>
        </w:rPr>
        <w:t>a</w:t>
      </w:r>
      <w:r>
        <w:rPr>
          <w:rFonts w:hint="default" w:ascii="Times New Roman" w:hAnsi="Times New Roman" w:cs="Times New Roman"/>
          <w:spacing w:val="-18"/>
          <w:w w:val="95"/>
        </w:rPr>
        <w:t xml:space="preserve"> </w:t>
      </w:r>
      <w:r>
        <w:rPr>
          <w:rFonts w:hint="default" w:ascii="Times New Roman" w:hAnsi="Times New Roman" w:cs="Times New Roman"/>
          <w:w w:val="95"/>
        </w:rPr>
        <w:t>button.</w:t>
      </w:r>
      <w:r>
        <w:rPr>
          <w:rFonts w:hint="default" w:ascii="Times New Roman" w:hAnsi="Times New Roman" w:cs="Times New Roman"/>
          <w:spacing w:val="-18"/>
          <w:w w:val="95"/>
        </w:rPr>
        <w:t xml:space="preserve"> </w:t>
      </w:r>
      <w:r>
        <w:rPr>
          <w:rFonts w:hint="default" w:ascii="Times New Roman" w:hAnsi="Times New Roman" w:cs="Times New Roman"/>
          <w:w w:val="95"/>
        </w:rPr>
        <w:t>Through</w:t>
      </w:r>
      <w:r>
        <w:rPr>
          <w:rFonts w:hint="default" w:ascii="Times New Roman" w:hAnsi="Times New Roman" w:cs="Times New Roman"/>
          <w:spacing w:val="-19"/>
          <w:w w:val="95"/>
        </w:rPr>
        <w:t xml:space="preserve"> </w:t>
      </w:r>
      <w:r>
        <w:rPr>
          <w:rFonts w:hint="default" w:ascii="Times New Roman" w:hAnsi="Times New Roman" w:cs="Times New Roman"/>
          <w:w w:val="95"/>
        </w:rPr>
        <w:t>them,</w:t>
      </w:r>
      <w:r>
        <w:rPr>
          <w:rFonts w:hint="default" w:ascii="Times New Roman" w:hAnsi="Times New Roman" w:cs="Times New Roman"/>
          <w:spacing w:val="-18"/>
          <w:w w:val="95"/>
        </w:rPr>
        <w:t xml:space="preserve"> </w:t>
      </w:r>
      <w:r>
        <w:rPr>
          <w:rFonts w:hint="default" w:ascii="Times New Roman" w:hAnsi="Times New Roman" w:cs="Times New Roman"/>
          <w:w w:val="95"/>
        </w:rPr>
        <w:t>we</w:t>
      </w:r>
      <w:r>
        <w:rPr>
          <w:rFonts w:hint="default" w:ascii="Times New Roman" w:hAnsi="Times New Roman" w:cs="Times New Roman"/>
          <w:spacing w:val="-19"/>
          <w:w w:val="95"/>
        </w:rPr>
        <w:t xml:space="preserve"> </w:t>
      </w:r>
      <w:r>
        <w:rPr>
          <w:rFonts w:hint="default" w:ascii="Times New Roman" w:hAnsi="Times New Roman" w:cs="Times New Roman"/>
          <w:w w:val="95"/>
        </w:rPr>
        <w:t>learned</w:t>
      </w:r>
      <w:r>
        <w:rPr>
          <w:rFonts w:hint="default" w:ascii="Times New Roman" w:hAnsi="Times New Roman" w:cs="Times New Roman"/>
          <w:spacing w:val="-19"/>
          <w:w w:val="95"/>
        </w:rPr>
        <w:t xml:space="preserve"> </w:t>
      </w:r>
      <w:r>
        <w:rPr>
          <w:rFonts w:hint="default" w:ascii="Times New Roman" w:hAnsi="Times New Roman" w:cs="Times New Roman"/>
          <w:w w:val="95"/>
        </w:rPr>
        <w:t>the</w:t>
      </w:r>
      <w:r>
        <w:rPr>
          <w:rFonts w:hint="default" w:ascii="Times New Roman" w:hAnsi="Times New Roman" w:cs="Times New Roman"/>
          <w:spacing w:val="-19"/>
          <w:w w:val="95"/>
        </w:rPr>
        <w:t xml:space="preserve"> </w:t>
      </w:r>
      <w:r>
        <w:rPr>
          <w:rFonts w:hint="default" w:ascii="Times New Roman" w:hAnsi="Times New Roman" w:cs="Times New Roman"/>
          <w:w w:val="95"/>
        </w:rPr>
        <w:t>basic</w:t>
      </w:r>
      <w:r>
        <w:rPr>
          <w:rFonts w:hint="default" w:ascii="Times New Roman" w:hAnsi="Times New Roman" w:cs="Times New Roman"/>
          <w:spacing w:val="-20"/>
          <w:w w:val="95"/>
        </w:rPr>
        <w:t xml:space="preserve"> </w:t>
      </w:r>
      <w:r>
        <w:rPr>
          <w:rFonts w:hint="default" w:ascii="Times New Roman" w:hAnsi="Times New Roman" w:cs="Times New Roman"/>
          <w:w w:val="95"/>
        </w:rPr>
        <w:t>usage</w:t>
      </w:r>
      <w:r>
        <w:rPr>
          <w:rFonts w:hint="default" w:ascii="Times New Roman" w:hAnsi="Times New Roman" w:cs="Times New Roman"/>
          <w:spacing w:val="-18"/>
          <w:w w:val="95"/>
        </w:rPr>
        <w:t xml:space="preserve"> </w:t>
      </w:r>
      <w:r>
        <w:rPr>
          <w:rFonts w:hint="default" w:ascii="Times New Roman" w:hAnsi="Times New Roman" w:cs="Times New Roman"/>
          <w:w w:val="95"/>
        </w:rPr>
        <w:t>of</w:t>
      </w:r>
      <w:r>
        <w:rPr>
          <w:rFonts w:hint="default" w:ascii="Times New Roman" w:hAnsi="Times New Roman" w:cs="Times New Roman"/>
          <w:spacing w:val="-18"/>
          <w:w w:val="95"/>
        </w:rPr>
        <w:t xml:space="preserve"> </w:t>
      </w:r>
      <w:r>
        <w:rPr>
          <w:rFonts w:hint="default" w:ascii="Times New Roman" w:hAnsi="Times New Roman" w:cs="Times New Roman"/>
          <w:w w:val="95"/>
        </w:rPr>
        <w:t>the</w:t>
      </w:r>
      <w:r>
        <w:rPr>
          <w:rFonts w:hint="default" w:ascii="Times New Roman" w:hAnsi="Times New Roman" w:cs="Times New Roman"/>
          <w:spacing w:val="-19"/>
          <w:w w:val="95"/>
        </w:rPr>
        <w:t xml:space="preserve"> </w:t>
      </w:r>
      <w:r>
        <w:rPr>
          <w:rFonts w:hint="default" w:ascii="Times New Roman" w:hAnsi="Times New Roman" w:cs="Times New Roman"/>
          <w:w w:val="95"/>
        </w:rPr>
        <w:t>two</w:t>
      </w:r>
      <w:r>
        <w:rPr>
          <w:rFonts w:hint="default" w:ascii="Times New Roman" w:hAnsi="Times New Roman" w:cs="Times New Roman"/>
          <w:spacing w:val="-19"/>
          <w:w w:val="95"/>
        </w:rPr>
        <w:t xml:space="preserve"> </w:t>
      </w:r>
      <w:r>
        <w:rPr>
          <w:rFonts w:hint="default" w:ascii="Times New Roman" w:hAnsi="Times New Roman" w:cs="Times New Roman"/>
          <w:w w:val="95"/>
        </w:rPr>
        <w:t>components.</w:t>
      </w:r>
      <w:r>
        <w:rPr>
          <w:rFonts w:hint="default" w:ascii="Times New Roman" w:hAnsi="Times New Roman" w:cs="Times New Roman"/>
          <w:spacing w:val="-17"/>
          <w:w w:val="95"/>
        </w:rPr>
        <w:t xml:space="preserve"> </w:t>
      </w:r>
      <w:r>
        <w:rPr>
          <w:rFonts w:hint="default" w:ascii="Times New Roman" w:hAnsi="Times New Roman" w:cs="Times New Roman"/>
          <w:w w:val="95"/>
        </w:rPr>
        <w:t>This</w:t>
      </w:r>
      <w:r>
        <w:rPr>
          <w:rFonts w:hint="default" w:ascii="Times New Roman" w:hAnsi="Times New Roman" w:cs="Times New Roman"/>
          <w:spacing w:val="-18"/>
          <w:w w:val="95"/>
        </w:rPr>
        <w:t xml:space="preserve"> </w:t>
      </w:r>
      <w:r>
        <w:rPr>
          <w:rFonts w:hint="default" w:ascii="Times New Roman" w:hAnsi="Times New Roman" w:cs="Times New Roman"/>
          <w:w w:val="95"/>
        </w:rPr>
        <w:t xml:space="preserve">time, </w:t>
      </w:r>
      <w:r>
        <w:rPr>
          <w:rFonts w:hint="default" w:ascii="Times New Roman" w:hAnsi="Times New Roman" w:cs="Times New Roman"/>
        </w:rPr>
        <w:t>we</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rPr>
        <w:t>combine</w:t>
      </w:r>
      <w:r>
        <w:rPr>
          <w:rFonts w:hint="default" w:ascii="Times New Roman" w:hAnsi="Times New Roman" w:cs="Times New Roman"/>
          <w:spacing w:val="-31"/>
        </w:rPr>
        <w:t xml:space="preserve"> </w:t>
      </w:r>
      <w:r>
        <w:rPr>
          <w:rFonts w:hint="default" w:ascii="Times New Roman" w:hAnsi="Times New Roman" w:cs="Times New Roman"/>
        </w:rPr>
        <w:t>a</w:t>
      </w:r>
      <w:r>
        <w:rPr>
          <w:rFonts w:hint="default" w:ascii="Times New Roman" w:hAnsi="Times New Roman" w:cs="Times New Roman"/>
          <w:spacing w:val="-31"/>
        </w:rPr>
        <w:t xml:space="preserve"> </w:t>
      </w:r>
      <w:r>
        <w:rPr>
          <w:rFonts w:hint="default" w:ascii="Times New Roman" w:hAnsi="Times New Roman" w:cs="Times New Roman"/>
        </w:rPr>
        <w:t>7-segment</w:t>
      </w:r>
      <w:r>
        <w:rPr>
          <w:rFonts w:hint="default" w:ascii="Times New Roman" w:hAnsi="Times New Roman" w:cs="Times New Roman"/>
          <w:spacing w:val="-29"/>
        </w:rPr>
        <w:t xml:space="preserve"> </w:t>
      </w:r>
      <w:r>
        <w:rPr>
          <w:rFonts w:hint="default" w:ascii="Times New Roman" w:hAnsi="Times New Roman" w:cs="Times New Roman"/>
        </w:rPr>
        <w:t>display</w:t>
      </w:r>
      <w:r>
        <w:rPr>
          <w:rFonts w:hint="default" w:ascii="Times New Roman" w:hAnsi="Times New Roman" w:cs="Times New Roman"/>
          <w:spacing w:val="-30"/>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a</w:t>
      </w:r>
      <w:r>
        <w:rPr>
          <w:rFonts w:hint="default" w:ascii="Times New Roman" w:hAnsi="Times New Roman" w:cs="Times New Roman"/>
          <w:spacing w:val="-29"/>
        </w:rPr>
        <w:t xml:space="preserve"> </w:t>
      </w:r>
      <w:r>
        <w:rPr>
          <w:rFonts w:hint="default" w:ascii="Times New Roman" w:hAnsi="Times New Roman" w:cs="Times New Roman"/>
        </w:rPr>
        <w:t>button</w:t>
      </w:r>
      <w:r>
        <w:rPr>
          <w:rFonts w:hint="default" w:ascii="Times New Roman" w:hAnsi="Times New Roman" w:cs="Times New Roman"/>
          <w:spacing w:val="-30"/>
        </w:rPr>
        <w:t xml:space="preserve"> </w:t>
      </w:r>
      <w:r>
        <w:rPr>
          <w:rFonts w:hint="default" w:ascii="Times New Roman" w:hAnsi="Times New Roman" w:cs="Times New Roman"/>
        </w:rPr>
        <w:t>together</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create</w:t>
      </w:r>
      <w:r>
        <w:rPr>
          <w:rFonts w:hint="default" w:ascii="Times New Roman" w:hAnsi="Times New Roman" w:cs="Times New Roman"/>
          <w:spacing w:val="-30"/>
        </w:rPr>
        <w:t xml:space="preserve"> </w:t>
      </w:r>
      <w:r>
        <w:rPr>
          <w:rFonts w:hint="default" w:ascii="Times New Roman" w:hAnsi="Times New Roman" w:cs="Times New Roman"/>
        </w:rPr>
        <w:t>simple</w:t>
      </w:r>
      <w:r>
        <w:rPr>
          <w:rFonts w:hint="default" w:ascii="Times New Roman" w:hAnsi="Times New Roman" w:cs="Times New Roman"/>
          <w:spacing w:val="-29"/>
        </w:rPr>
        <w:t xml:space="preserve"> </w:t>
      </w:r>
      <w:r>
        <w:rPr>
          <w:rFonts w:hint="default" w:ascii="Times New Roman" w:hAnsi="Times New Roman" w:cs="Times New Roman"/>
        </w:rPr>
        <w:t>digital</w:t>
      </w:r>
      <w:r>
        <w:rPr>
          <w:rFonts w:hint="default" w:ascii="Times New Roman" w:hAnsi="Times New Roman" w:cs="Times New Roman"/>
          <w:spacing w:val="-30"/>
        </w:rPr>
        <w:t xml:space="preserve"> </w:t>
      </w:r>
      <w:r>
        <w:rPr>
          <w:rFonts w:hint="default" w:ascii="Times New Roman" w:hAnsi="Times New Roman" w:cs="Times New Roman"/>
        </w:rPr>
        <w:t>dice.</w:t>
      </w:r>
    </w:p>
    <w:p>
      <w:pPr>
        <w:pStyle w:val="4"/>
        <w:spacing w:before="164"/>
        <w:rPr>
          <w:rFonts w:hint="default" w:ascii="Times New Roman" w:hAnsi="Times New Roman" w:cs="Times New Roman"/>
        </w:rPr>
      </w:pPr>
      <w:r>
        <w:rPr>
          <w:rFonts w:hint="default" w:ascii="Times New Roman" w:hAnsi="Times New Roman" w:cs="Times New Roman"/>
        </w:rPr>
        <w:t>Components</w:t>
      </w:r>
    </w:p>
    <w:p>
      <w:pPr>
        <w:pStyle w:val="11"/>
        <w:numPr>
          <w:ilvl w:val="0"/>
          <w:numId w:val="20"/>
        </w:numPr>
        <w:tabs>
          <w:tab w:val="left" w:pos="288"/>
        </w:tabs>
        <w:spacing w:before="31"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8"/>
          <w:sz w:val="22"/>
        </w:rPr>
        <w:t xml:space="preserve"> </w:t>
      </w:r>
      <w:r>
        <w:rPr>
          <w:rFonts w:hint="default" w:ascii="Times New Roman" w:hAnsi="Times New Roman" w:cs="Times New Roman"/>
          <w:sz w:val="22"/>
        </w:rPr>
        <w:t>board</w:t>
      </w:r>
    </w:p>
    <w:p>
      <w:pPr>
        <w:pStyle w:val="11"/>
        <w:numPr>
          <w:ilvl w:val="0"/>
          <w:numId w:val="20"/>
        </w:numPr>
        <w:tabs>
          <w:tab w:val="left" w:pos="286"/>
        </w:tabs>
        <w:spacing w:before="8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20"/>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12"/>
          <w:sz w:val="22"/>
        </w:rPr>
        <w:t xml:space="preserve"> </w:t>
      </w:r>
      <w:r>
        <w:rPr>
          <w:rFonts w:hint="default" w:ascii="Times New Roman" w:hAnsi="Times New Roman" w:cs="Times New Roman"/>
          <w:sz w:val="22"/>
        </w:rPr>
        <w:t>Button</w:t>
      </w:r>
    </w:p>
    <w:p>
      <w:pPr>
        <w:pStyle w:val="11"/>
        <w:numPr>
          <w:ilvl w:val="0"/>
          <w:numId w:val="20"/>
        </w:numPr>
        <w:tabs>
          <w:tab w:val="left" w:pos="286"/>
        </w:tabs>
        <w:spacing w:before="123"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w:t>
      </w:r>
      <w:r>
        <w:rPr>
          <w:rFonts w:hint="default" w:ascii="Times New Roman" w:hAnsi="Times New Roman" w:cs="Times New Roman"/>
          <w:spacing w:val="-37"/>
          <w:w w:val="95"/>
          <w:sz w:val="22"/>
        </w:rPr>
        <w:t xml:space="preserve"> </w:t>
      </w:r>
      <w:r>
        <w:rPr>
          <w:rFonts w:hint="default" w:ascii="Times New Roman" w:hAnsi="Times New Roman" w:cs="Times New Roman"/>
          <w:w w:val="95"/>
          <w:sz w:val="22"/>
        </w:rPr>
        <w:t>*</w:t>
      </w:r>
      <w:r>
        <w:rPr>
          <w:rFonts w:hint="default" w:ascii="Times New Roman" w:hAnsi="Times New Roman" w:cs="Times New Roman"/>
          <w:spacing w:val="-37"/>
          <w:w w:val="95"/>
          <w:sz w:val="22"/>
        </w:rPr>
        <w:t xml:space="preserve"> </w:t>
      </w:r>
      <w:r>
        <w:rPr>
          <w:rFonts w:hint="default" w:ascii="Times New Roman" w:hAnsi="Times New Roman" w:cs="Times New Roman"/>
          <w:w w:val="95"/>
          <w:sz w:val="22"/>
        </w:rPr>
        <w:t>Resistor</w:t>
      </w:r>
      <w:r>
        <w:rPr>
          <w:rFonts w:hint="default" w:ascii="Times New Roman" w:hAnsi="Times New Roman" w:cs="Times New Roman"/>
          <w:spacing w:val="-36"/>
          <w:w w:val="95"/>
          <w:sz w:val="22"/>
        </w:rPr>
        <w:t xml:space="preserve"> </w:t>
      </w:r>
      <w:r>
        <w:rPr>
          <w:rFonts w:hint="default" w:ascii="Times New Roman" w:hAnsi="Times New Roman" w:cs="Times New Roman"/>
          <w:w w:val="95"/>
          <w:sz w:val="22"/>
        </w:rPr>
        <w:t>(10KΩ)</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8</w:t>
      </w:r>
      <w:r>
        <w:rPr>
          <w:rFonts w:hint="default" w:ascii="Times New Roman" w:hAnsi="Times New Roman" w:cs="Times New Roman"/>
          <w:spacing w:val="-40"/>
          <w:w w:val="95"/>
          <w:sz w:val="22"/>
        </w:rPr>
        <w:t xml:space="preserve"> </w:t>
      </w:r>
      <w:r>
        <w:rPr>
          <w:rFonts w:hint="default" w:ascii="Times New Roman" w:hAnsi="Times New Roman" w:cs="Times New Roman"/>
          <w:w w:val="95"/>
          <w:sz w:val="22"/>
        </w:rPr>
        <w:t>*</w:t>
      </w:r>
      <w:r>
        <w:rPr>
          <w:rFonts w:hint="default" w:ascii="Times New Roman" w:hAnsi="Times New Roman" w:cs="Times New Roman"/>
          <w:spacing w:val="-40"/>
          <w:w w:val="95"/>
          <w:sz w:val="22"/>
        </w:rPr>
        <w:t xml:space="preserve"> </w:t>
      </w:r>
      <w:r>
        <w:rPr>
          <w:rFonts w:hint="default" w:ascii="Times New Roman" w:hAnsi="Times New Roman" w:cs="Times New Roman"/>
          <w:w w:val="95"/>
          <w:sz w:val="22"/>
        </w:rPr>
        <w:t>Resistor</w:t>
      </w:r>
      <w:r>
        <w:rPr>
          <w:rFonts w:hint="default" w:ascii="Times New Roman" w:hAnsi="Times New Roman" w:cs="Times New Roman"/>
          <w:spacing w:val="-39"/>
          <w:w w:val="95"/>
          <w:sz w:val="22"/>
        </w:rPr>
        <w:t xml:space="preserve"> </w:t>
      </w:r>
      <w:r>
        <w:rPr>
          <w:rFonts w:hint="default" w:ascii="Times New Roman" w:hAnsi="Times New Roman" w:cs="Times New Roman"/>
          <w:w w:val="95"/>
          <w:sz w:val="22"/>
        </w:rPr>
        <w:t>(220Ω)</w:t>
      </w:r>
    </w:p>
    <w:p>
      <w:pPr>
        <w:pStyle w:val="11"/>
        <w:numPr>
          <w:ilvl w:val="0"/>
          <w:numId w:val="20"/>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7-segment</w:t>
      </w:r>
      <w:r>
        <w:rPr>
          <w:rFonts w:hint="default" w:ascii="Times New Roman" w:hAnsi="Times New Roman" w:cs="Times New Roman"/>
          <w:spacing w:val="13"/>
          <w:sz w:val="22"/>
        </w:rPr>
        <w:t xml:space="preserve"> </w:t>
      </w:r>
      <w:r>
        <w:rPr>
          <w:rFonts w:hint="default" w:ascii="Times New Roman" w:hAnsi="Times New Roman" w:cs="Times New Roman"/>
          <w:sz w:val="22"/>
        </w:rPr>
        <w:t>display</w:t>
      </w:r>
    </w:p>
    <w:p>
      <w:pPr>
        <w:pStyle w:val="11"/>
        <w:numPr>
          <w:ilvl w:val="0"/>
          <w:numId w:val="20"/>
        </w:numPr>
        <w:tabs>
          <w:tab w:val="left" w:pos="286"/>
        </w:tabs>
        <w:spacing w:before="129"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104 ceramic</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capacitor</w:t>
      </w:r>
    </w:p>
    <w:p>
      <w:pPr>
        <w:pStyle w:val="6"/>
        <w:spacing w:before="125"/>
        <w:ind w:left="117"/>
        <w:jc w:val="both"/>
        <w:rPr>
          <w:rFonts w:hint="default" w:ascii="Times New Roman" w:hAnsi="Times New Roman" w:cs="Times New Roman"/>
        </w:rPr>
      </w:pPr>
      <w:r>
        <w:rPr>
          <w:rFonts w:hint="default" w:ascii="Times New Roman" w:hAnsi="Times New Roman" w:cs="Times New Roman"/>
        </w:rPr>
        <w:t>- 1 * 74HC595</w:t>
      </w:r>
    </w:p>
    <w:p>
      <w:pPr>
        <w:pStyle w:val="6"/>
        <w:spacing w:before="7"/>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Principle</w:t>
      </w:r>
    </w:p>
    <w:p>
      <w:pPr>
        <w:pStyle w:val="6"/>
        <w:spacing w:before="41" w:line="357" w:lineRule="auto"/>
        <w:ind w:left="117" w:right="331"/>
        <w:jc w:val="both"/>
        <w:rPr>
          <w:rFonts w:hint="default" w:ascii="Times New Roman" w:hAnsi="Times New Roman" w:cs="Times New Roman"/>
        </w:rPr>
      </w:pPr>
      <w:r>
        <w:rPr>
          <w:rFonts w:hint="default" w:ascii="Times New Roman" w:hAnsi="Times New Roman" w:cs="Times New Roman"/>
          <w:w w:val="95"/>
        </w:rPr>
        <w:t>The</w:t>
      </w:r>
      <w:r>
        <w:rPr>
          <w:rFonts w:hint="default" w:ascii="Times New Roman" w:hAnsi="Times New Roman" w:cs="Times New Roman"/>
          <w:spacing w:val="-27"/>
          <w:w w:val="95"/>
        </w:rPr>
        <w:t xml:space="preserve"> </w:t>
      </w:r>
      <w:r>
        <w:rPr>
          <w:rFonts w:hint="default" w:ascii="Times New Roman" w:hAnsi="Times New Roman" w:cs="Times New Roman"/>
          <w:w w:val="95"/>
        </w:rPr>
        <w:t>idea</w:t>
      </w:r>
      <w:r>
        <w:rPr>
          <w:rFonts w:hint="default" w:ascii="Times New Roman" w:hAnsi="Times New Roman" w:cs="Times New Roman"/>
          <w:spacing w:val="-26"/>
          <w:w w:val="95"/>
        </w:rPr>
        <w:t xml:space="preserve"> </w:t>
      </w:r>
      <w:r>
        <w:rPr>
          <w:rFonts w:hint="default" w:ascii="Times New Roman" w:hAnsi="Times New Roman" w:cs="Times New Roman"/>
          <w:w w:val="95"/>
        </w:rPr>
        <w:t>behind</w:t>
      </w:r>
      <w:r>
        <w:rPr>
          <w:rFonts w:hint="default" w:ascii="Times New Roman" w:hAnsi="Times New Roman" w:cs="Times New Roman"/>
          <w:spacing w:val="-27"/>
          <w:w w:val="95"/>
        </w:rPr>
        <w:t xml:space="preserve"> </w:t>
      </w:r>
      <w:r>
        <w:rPr>
          <w:rFonts w:hint="default" w:ascii="Times New Roman" w:hAnsi="Times New Roman" w:cs="Times New Roman"/>
          <w:w w:val="95"/>
        </w:rPr>
        <w:t>digital</w:t>
      </w:r>
      <w:r>
        <w:rPr>
          <w:rFonts w:hint="default" w:ascii="Times New Roman" w:hAnsi="Times New Roman" w:cs="Times New Roman"/>
          <w:spacing w:val="-27"/>
          <w:w w:val="95"/>
        </w:rPr>
        <w:t xml:space="preserve"> </w:t>
      </w:r>
      <w:r>
        <w:rPr>
          <w:rFonts w:hint="default" w:ascii="Times New Roman" w:hAnsi="Times New Roman" w:cs="Times New Roman"/>
          <w:w w:val="95"/>
        </w:rPr>
        <w:t>dice</w:t>
      </w:r>
      <w:r>
        <w:rPr>
          <w:rFonts w:hint="default" w:ascii="Times New Roman" w:hAnsi="Times New Roman" w:cs="Times New Roman"/>
          <w:spacing w:val="-27"/>
          <w:w w:val="95"/>
        </w:rPr>
        <w:t xml:space="preserve"> </w:t>
      </w:r>
      <w:r>
        <w:rPr>
          <w:rFonts w:hint="default" w:ascii="Times New Roman" w:hAnsi="Times New Roman" w:cs="Times New Roman"/>
          <w:w w:val="95"/>
        </w:rPr>
        <w:t>is</w:t>
      </w:r>
      <w:r>
        <w:rPr>
          <w:rFonts w:hint="default" w:ascii="Times New Roman" w:hAnsi="Times New Roman" w:cs="Times New Roman"/>
          <w:spacing w:val="-25"/>
          <w:w w:val="95"/>
        </w:rPr>
        <w:t xml:space="preserve"> </w:t>
      </w:r>
      <w:r>
        <w:rPr>
          <w:rFonts w:hint="default" w:ascii="Times New Roman" w:hAnsi="Times New Roman" w:cs="Times New Roman"/>
          <w:w w:val="95"/>
        </w:rPr>
        <w:t>very</w:t>
      </w:r>
      <w:r>
        <w:rPr>
          <w:rFonts w:hint="default" w:ascii="Times New Roman" w:hAnsi="Times New Roman" w:cs="Times New Roman"/>
          <w:spacing w:val="-26"/>
          <w:w w:val="95"/>
        </w:rPr>
        <w:t xml:space="preserve"> </w:t>
      </w:r>
      <w:r>
        <w:rPr>
          <w:rFonts w:hint="default" w:ascii="Times New Roman" w:hAnsi="Times New Roman" w:cs="Times New Roman"/>
          <w:w w:val="95"/>
        </w:rPr>
        <w:t>simple:</w:t>
      </w:r>
      <w:r>
        <w:rPr>
          <w:rFonts w:hint="default" w:ascii="Times New Roman" w:hAnsi="Times New Roman" w:cs="Times New Roman"/>
          <w:spacing w:val="-27"/>
          <w:w w:val="95"/>
        </w:rPr>
        <w:t xml:space="preserve"> </w:t>
      </w:r>
      <w:r>
        <w:rPr>
          <w:rFonts w:hint="default" w:ascii="Times New Roman" w:hAnsi="Times New Roman" w:cs="Times New Roman"/>
          <w:w w:val="95"/>
        </w:rPr>
        <w:t>a</w:t>
      </w:r>
      <w:r>
        <w:rPr>
          <w:rFonts w:hint="default" w:ascii="Times New Roman" w:hAnsi="Times New Roman" w:cs="Times New Roman"/>
          <w:spacing w:val="-25"/>
          <w:w w:val="95"/>
        </w:rPr>
        <w:t xml:space="preserve"> </w:t>
      </w:r>
      <w:r>
        <w:rPr>
          <w:rFonts w:hint="default" w:ascii="Times New Roman" w:hAnsi="Times New Roman" w:cs="Times New Roman"/>
          <w:w w:val="95"/>
        </w:rPr>
        <w:t>single</w:t>
      </w:r>
      <w:r>
        <w:rPr>
          <w:rFonts w:hint="default" w:ascii="Times New Roman" w:hAnsi="Times New Roman" w:cs="Times New Roman"/>
          <w:spacing w:val="-26"/>
          <w:w w:val="95"/>
        </w:rPr>
        <w:t xml:space="preserve"> </w:t>
      </w:r>
      <w:r>
        <w:rPr>
          <w:rFonts w:hint="default" w:ascii="Times New Roman" w:hAnsi="Times New Roman" w:cs="Times New Roman"/>
          <w:w w:val="95"/>
        </w:rPr>
        <w:t>7-segment</w:t>
      </w:r>
      <w:r>
        <w:rPr>
          <w:rFonts w:hint="default" w:ascii="Times New Roman" w:hAnsi="Times New Roman" w:cs="Times New Roman"/>
          <w:spacing w:val="-25"/>
          <w:w w:val="95"/>
        </w:rPr>
        <w:t xml:space="preserve"> </w:t>
      </w:r>
      <w:r>
        <w:rPr>
          <w:rFonts w:hint="default" w:ascii="Times New Roman" w:hAnsi="Times New Roman" w:cs="Times New Roman"/>
          <w:w w:val="95"/>
        </w:rPr>
        <w:t>display</w:t>
      </w:r>
      <w:r>
        <w:rPr>
          <w:rFonts w:hint="default" w:ascii="Times New Roman" w:hAnsi="Times New Roman" w:cs="Times New Roman"/>
          <w:spacing w:val="-27"/>
          <w:w w:val="95"/>
        </w:rPr>
        <w:t xml:space="preserve"> </w:t>
      </w:r>
      <w:r>
        <w:rPr>
          <w:rFonts w:hint="default" w:ascii="Times New Roman" w:hAnsi="Times New Roman" w:cs="Times New Roman"/>
          <w:w w:val="95"/>
        </w:rPr>
        <w:t>circularly</w:t>
      </w:r>
      <w:r>
        <w:rPr>
          <w:rFonts w:hint="default" w:ascii="Times New Roman" w:hAnsi="Times New Roman" w:cs="Times New Roman"/>
          <w:spacing w:val="-26"/>
          <w:w w:val="95"/>
        </w:rPr>
        <w:t xml:space="preserve"> </w:t>
      </w:r>
      <w:r>
        <w:rPr>
          <w:rFonts w:hint="default" w:ascii="Times New Roman" w:hAnsi="Times New Roman" w:cs="Times New Roman"/>
          <w:w w:val="95"/>
        </w:rPr>
        <w:t>jumps</w:t>
      </w:r>
      <w:r>
        <w:rPr>
          <w:rFonts w:hint="default" w:ascii="Times New Roman" w:hAnsi="Times New Roman" w:cs="Times New Roman"/>
          <w:spacing w:val="-25"/>
          <w:w w:val="95"/>
        </w:rPr>
        <w:t xml:space="preserve"> </w:t>
      </w:r>
      <w:r>
        <w:rPr>
          <w:rFonts w:hint="default" w:ascii="Times New Roman" w:hAnsi="Times New Roman" w:cs="Times New Roman"/>
          <w:w w:val="95"/>
        </w:rPr>
        <w:t>from</w:t>
      </w:r>
      <w:r>
        <w:rPr>
          <w:rFonts w:hint="default" w:ascii="Times New Roman" w:hAnsi="Times New Roman" w:cs="Times New Roman"/>
          <w:spacing w:val="-26"/>
          <w:w w:val="95"/>
        </w:rPr>
        <w:t xml:space="preserve"> </w:t>
      </w:r>
      <w:r>
        <w:rPr>
          <w:rFonts w:hint="default" w:ascii="Times New Roman" w:hAnsi="Times New Roman" w:cs="Times New Roman"/>
          <w:w w:val="95"/>
        </w:rPr>
        <w:t>1</w:t>
      </w:r>
      <w:r>
        <w:rPr>
          <w:rFonts w:hint="default" w:ascii="Times New Roman" w:hAnsi="Times New Roman" w:cs="Times New Roman"/>
          <w:spacing w:val="-26"/>
          <w:w w:val="95"/>
        </w:rPr>
        <w:t xml:space="preserve"> </w:t>
      </w:r>
      <w:r>
        <w:rPr>
          <w:rFonts w:hint="default" w:ascii="Times New Roman" w:hAnsi="Times New Roman" w:cs="Times New Roman"/>
          <w:w w:val="95"/>
        </w:rPr>
        <w:t xml:space="preserve">to </w:t>
      </w:r>
      <w:r>
        <w:rPr>
          <w:rFonts w:hint="default" w:ascii="Times New Roman" w:hAnsi="Times New Roman" w:cs="Times New Roman"/>
        </w:rPr>
        <w:t>6</w:t>
      </w:r>
      <w:r>
        <w:rPr>
          <w:rFonts w:hint="default" w:ascii="Times New Roman" w:hAnsi="Times New Roman" w:cs="Times New Roman"/>
          <w:spacing w:val="-27"/>
        </w:rPr>
        <w:t xml:space="preserve"> </w:t>
      </w:r>
      <w:r>
        <w:rPr>
          <w:rFonts w:hint="default" w:ascii="Times New Roman" w:hAnsi="Times New Roman" w:cs="Times New Roman"/>
        </w:rPr>
        <w:t>rapidly.</w:t>
      </w:r>
      <w:r>
        <w:rPr>
          <w:rFonts w:hint="default" w:ascii="Times New Roman" w:hAnsi="Times New Roman" w:cs="Times New Roman"/>
          <w:spacing w:val="-28"/>
        </w:rPr>
        <w:t xml:space="preserve"> </w:t>
      </w:r>
      <w:r>
        <w:rPr>
          <w:rFonts w:hint="default" w:ascii="Times New Roman" w:hAnsi="Times New Roman" w:cs="Times New Roman"/>
        </w:rPr>
        <w:t>When</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button</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7"/>
        </w:rPr>
        <w:t xml:space="preserve"> </w:t>
      </w:r>
      <w:r>
        <w:rPr>
          <w:rFonts w:hint="default" w:ascii="Times New Roman" w:hAnsi="Times New Roman" w:cs="Times New Roman"/>
        </w:rPr>
        <w:t>pressed,</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jumping</w:t>
      </w:r>
      <w:r>
        <w:rPr>
          <w:rFonts w:hint="default" w:ascii="Times New Roman" w:hAnsi="Times New Roman" w:cs="Times New Roman"/>
          <w:spacing w:val="-29"/>
        </w:rPr>
        <w:t xml:space="preserve"> </w:t>
      </w:r>
      <w:r>
        <w:rPr>
          <w:rFonts w:hint="default" w:ascii="Times New Roman" w:hAnsi="Times New Roman" w:cs="Times New Roman"/>
        </w:rPr>
        <w:t>will</w:t>
      </w:r>
      <w:r>
        <w:rPr>
          <w:rFonts w:hint="default" w:ascii="Times New Roman" w:hAnsi="Times New Roman" w:cs="Times New Roman"/>
          <w:spacing w:val="-28"/>
        </w:rPr>
        <w:t xml:space="preserve"> </w:t>
      </w:r>
      <w:r>
        <w:rPr>
          <w:rFonts w:hint="default" w:ascii="Times New Roman" w:hAnsi="Times New Roman" w:cs="Times New Roman"/>
        </w:rPr>
        <w:t>slow</w:t>
      </w:r>
      <w:r>
        <w:rPr>
          <w:rFonts w:hint="default" w:ascii="Times New Roman" w:hAnsi="Times New Roman" w:cs="Times New Roman"/>
          <w:spacing w:val="-27"/>
        </w:rPr>
        <w:t xml:space="preserve"> </w:t>
      </w:r>
      <w:r>
        <w:rPr>
          <w:rFonts w:hint="default" w:ascii="Times New Roman" w:hAnsi="Times New Roman" w:cs="Times New Roman"/>
        </w:rPr>
        <w:t>down</w:t>
      </w:r>
      <w:r>
        <w:rPr>
          <w:rFonts w:hint="default" w:ascii="Times New Roman" w:hAnsi="Times New Roman" w:cs="Times New Roman"/>
          <w:spacing w:val="-26"/>
        </w:rPr>
        <w:t xml:space="preserve"> </w:t>
      </w:r>
      <w:r>
        <w:rPr>
          <w:rFonts w:hint="default" w:ascii="Times New Roman" w:hAnsi="Times New Roman" w:cs="Times New Roman"/>
        </w:rPr>
        <w:t>until</w:t>
      </w:r>
      <w:r>
        <w:rPr>
          <w:rFonts w:hint="default" w:ascii="Times New Roman" w:hAnsi="Times New Roman" w:cs="Times New Roman"/>
          <w:spacing w:val="-27"/>
        </w:rPr>
        <w:t xml:space="preserve"> </w:t>
      </w:r>
      <w:r>
        <w:rPr>
          <w:rFonts w:hint="default" w:ascii="Times New Roman" w:hAnsi="Times New Roman" w:cs="Times New Roman"/>
        </w:rPr>
        <w:t>it</w:t>
      </w:r>
      <w:r>
        <w:rPr>
          <w:rFonts w:hint="default" w:ascii="Times New Roman" w:hAnsi="Times New Roman" w:cs="Times New Roman"/>
          <w:spacing w:val="-25"/>
        </w:rPr>
        <w:t xml:space="preserve"> </w:t>
      </w:r>
      <w:r>
        <w:rPr>
          <w:rFonts w:hint="default" w:ascii="Times New Roman" w:hAnsi="Times New Roman" w:cs="Times New Roman"/>
        </w:rPr>
        <w:t>stops</w:t>
      </w:r>
      <w:r>
        <w:rPr>
          <w:rFonts w:hint="default" w:ascii="Times New Roman" w:hAnsi="Times New Roman" w:cs="Times New Roman"/>
          <w:spacing w:val="-27"/>
        </w:rPr>
        <w:t xml:space="preserve"> </w:t>
      </w:r>
      <w:r>
        <w:rPr>
          <w:rFonts w:hint="default" w:ascii="Times New Roman" w:hAnsi="Times New Roman" w:cs="Times New Roman"/>
        </w:rPr>
        <w:t>on</w:t>
      </w:r>
      <w:r>
        <w:rPr>
          <w:rFonts w:hint="default" w:ascii="Times New Roman" w:hAnsi="Times New Roman" w:cs="Times New Roman"/>
          <w:spacing w:val="-28"/>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rPr>
        <w:t>number three</w:t>
      </w:r>
      <w:r>
        <w:rPr>
          <w:rFonts w:hint="default" w:ascii="Times New Roman" w:hAnsi="Times New Roman" w:cs="Times New Roman"/>
          <w:spacing w:val="-20"/>
        </w:rPr>
        <w:t xml:space="preserve"> </w:t>
      </w:r>
      <w:r>
        <w:rPr>
          <w:rFonts w:hint="default" w:ascii="Times New Roman" w:hAnsi="Times New Roman" w:cs="Times New Roman"/>
        </w:rPr>
        <w:t>seconds</w:t>
      </w:r>
      <w:r>
        <w:rPr>
          <w:rFonts w:hint="default" w:ascii="Times New Roman" w:hAnsi="Times New Roman" w:cs="Times New Roman"/>
          <w:spacing w:val="-18"/>
        </w:rPr>
        <w:t xml:space="preserve"> </w:t>
      </w:r>
      <w:r>
        <w:rPr>
          <w:rFonts w:hint="default" w:ascii="Times New Roman" w:hAnsi="Times New Roman" w:cs="Times New Roman"/>
        </w:rPr>
        <w:t>later.</w:t>
      </w:r>
      <w:r>
        <w:rPr>
          <w:rFonts w:hint="default" w:ascii="Times New Roman" w:hAnsi="Times New Roman" w:cs="Times New Roman"/>
          <w:spacing w:val="-19"/>
        </w:rPr>
        <w:t xml:space="preserve"> </w:t>
      </w:r>
      <w:r>
        <w:rPr>
          <w:rFonts w:hint="default" w:ascii="Times New Roman" w:hAnsi="Times New Roman" w:cs="Times New Roman"/>
        </w:rPr>
        <w:t>When</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19"/>
        </w:rPr>
        <w:t xml:space="preserve"> </w:t>
      </w:r>
      <w:r>
        <w:rPr>
          <w:rFonts w:hint="default" w:ascii="Times New Roman" w:hAnsi="Times New Roman" w:cs="Times New Roman"/>
        </w:rPr>
        <w:t>button</w:t>
      </w:r>
      <w:r>
        <w:rPr>
          <w:rFonts w:hint="default" w:ascii="Times New Roman" w:hAnsi="Times New Roman" w:cs="Times New Roman"/>
          <w:spacing w:val="-19"/>
        </w:rPr>
        <w:t xml:space="preserve"> </w:t>
      </w:r>
      <w:r>
        <w:rPr>
          <w:rFonts w:hint="default" w:ascii="Times New Roman" w:hAnsi="Times New Roman" w:cs="Times New Roman"/>
        </w:rPr>
        <w:t>is</w:t>
      </w:r>
      <w:r>
        <w:rPr>
          <w:rFonts w:hint="default" w:ascii="Times New Roman" w:hAnsi="Times New Roman" w:cs="Times New Roman"/>
          <w:spacing w:val="-19"/>
        </w:rPr>
        <w:t xml:space="preserve"> </w:t>
      </w:r>
      <w:r>
        <w:rPr>
          <w:rFonts w:hint="default" w:ascii="Times New Roman" w:hAnsi="Times New Roman" w:cs="Times New Roman"/>
        </w:rPr>
        <w:t>pressed</w:t>
      </w:r>
      <w:r>
        <w:rPr>
          <w:rFonts w:hint="default" w:ascii="Times New Roman" w:hAnsi="Times New Roman" w:cs="Times New Roman"/>
          <w:spacing w:val="-21"/>
        </w:rPr>
        <w:t xml:space="preserve"> </w:t>
      </w:r>
      <w:r>
        <w:rPr>
          <w:rFonts w:hint="default" w:ascii="Times New Roman" w:hAnsi="Times New Roman" w:cs="Times New Roman"/>
        </w:rPr>
        <w:t>again,</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process</w:t>
      </w:r>
      <w:r>
        <w:rPr>
          <w:rFonts w:hint="default" w:ascii="Times New Roman" w:hAnsi="Times New Roman" w:cs="Times New Roman"/>
          <w:spacing w:val="-18"/>
        </w:rPr>
        <w:t xml:space="preserve"> </w:t>
      </w:r>
      <w:r>
        <w:rPr>
          <w:rFonts w:hint="default" w:ascii="Times New Roman" w:hAnsi="Times New Roman" w:cs="Times New Roman"/>
        </w:rPr>
        <w:t>will</w:t>
      </w:r>
      <w:r>
        <w:rPr>
          <w:rFonts w:hint="default" w:ascii="Times New Roman" w:hAnsi="Times New Roman" w:cs="Times New Roman"/>
          <w:spacing w:val="-20"/>
        </w:rPr>
        <w:t xml:space="preserve"> </w:t>
      </w:r>
      <w:r>
        <w:rPr>
          <w:rFonts w:hint="default" w:ascii="Times New Roman" w:hAnsi="Times New Roman" w:cs="Times New Roman"/>
        </w:rPr>
        <w:t>repeat.</w:t>
      </w:r>
    </w:p>
    <w:p>
      <w:pPr>
        <w:pStyle w:val="4"/>
        <w:spacing w:before="230" w:line="469" w:lineRule="exact"/>
        <w:rPr>
          <w:rFonts w:hint="default" w:ascii="Times New Roman" w:hAnsi="Times New Roman" w:cs="Times New Roman"/>
        </w:rPr>
      </w:pPr>
      <w:r>
        <w:rPr>
          <w:rFonts w:hint="default" w:ascii="Times New Roman" w:hAnsi="Times New Roman" w:cs="Times New Roman"/>
        </w:rPr>
        <w:t>Experimental Procedures</w:t>
      </w:r>
    </w:p>
    <w:p>
      <w:pPr>
        <w:pStyle w:val="6"/>
        <w:spacing w:line="426" w:lineRule="exact"/>
        <w:ind w:left="117"/>
        <w:jc w:val="both"/>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spacing w:after="0" w:line="426" w:lineRule="exact"/>
        <w:jc w:val="both"/>
        <w:rPr>
          <w:rFonts w:hint="default" w:ascii="Times New Roman" w:hAnsi="Times New Roman" w:cs="Times New Roman"/>
        </w:rPr>
        <w:sectPr>
          <w:pgSz w:w="11930" w:h="16850"/>
          <w:pgMar w:top="1600" w:right="780" w:bottom="1420" w:left="960" w:header="0" w:footer="1151" w:gutter="0"/>
        </w:sectPr>
      </w:pPr>
    </w:p>
    <w:p>
      <w:pPr>
        <w:pStyle w:val="6"/>
        <w:ind w:left="184"/>
        <w:rPr>
          <w:rFonts w:hint="default" w:ascii="Times New Roman" w:hAnsi="Times New Roman" w:cs="Times New Roman"/>
          <w:sz w:val="20"/>
        </w:rPr>
      </w:pPr>
      <w:r>
        <w:rPr>
          <w:rFonts w:hint="default" w:ascii="Times New Roman" w:hAnsi="Times New Roman" w:cs="Times New Roman"/>
          <w:sz w:val="20"/>
        </w:rPr>
        <w:drawing>
          <wp:inline distT="0" distB="0" distL="0" distR="0">
            <wp:extent cx="6175375" cy="3749040"/>
            <wp:effectExtent l="0" t="0" r="0" b="0"/>
            <wp:docPr id="37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81.jpeg"/>
                    <pic:cNvPicPr>
                      <a:picLocks noChangeAspect="1"/>
                    </pic:cNvPicPr>
                  </pic:nvPicPr>
                  <pic:blipFill>
                    <a:blip r:embed="rId207" cstate="print"/>
                    <a:stretch>
                      <a:fillRect/>
                    </a:stretch>
                  </pic:blipFill>
                  <pic:spPr>
                    <a:xfrm>
                      <a:off x="0" y="0"/>
                      <a:ext cx="6175440" cy="3749611"/>
                    </a:xfrm>
                    <a:prstGeom prst="rect">
                      <a:avLst/>
                    </a:prstGeom>
                  </pic:spPr>
                </pic:pic>
              </a:graphicData>
            </a:graphic>
          </wp:inline>
        </w:drawing>
      </w:r>
    </w:p>
    <w:p>
      <w:pPr>
        <w:pStyle w:val="6"/>
        <w:spacing w:before="3"/>
        <w:rPr>
          <w:rFonts w:hint="default" w:ascii="Times New Roman" w:hAnsi="Times New Roman" w:cs="Times New Roman"/>
          <w:sz w:val="8"/>
        </w:rPr>
      </w:pPr>
    </w:p>
    <w:p>
      <w:pPr>
        <w:pStyle w:val="6"/>
        <w:spacing w:before="136"/>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5"/>
        <w:rPr>
          <w:rFonts w:hint="default" w:ascii="Times New Roman" w:hAnsi="Times New Roman" w:cs="Times New Roman"/>
          <w:sz w:val="23"/>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726440</wp:posOffset>
            </wp:positionH>
            <wp:positionV relativeFrom="paragraph">
              <wp:posOffset>198120</wp:posOffset>
            </wp:positionV>
            <wp:extent cx="6165850" cy="3340735"/>
            <wp:effectExtent l="0" t="0" r="0" b="0"/>
            <wp:wrapTopAndBottom/>
            <wp:docPr id="37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82.jpeg"/>
                    <pic:cNvPicPr>
                      <a:picLocks noChangeAspect="1"/>
                    </pic:cNvPicPr>
                  </pic:nvPicPr>
                  <pic:blipFill>
                    <a:blip r:embed="rId208" cstate="print"/>
                    <a:stretch>
                      <a:fillRect/>
                    </a:stretch>
                  </pic:blipFill>
                  <pic:spPr>
                    <a:xfrm>
                      <a:off x="0" y="0"/>
                      <a:ext cx="6165938" cy="3340703"/>
                    </a:xfrm>
                    <a:prstGeom prst="rect">
                      <a:avLst/>
                    </a:prstGeom>
                  </pic:spPr>
                </pic:pic>
              </a:graphicData>
            </a:graphic>
          </wp:anchor>
        </w:drawing>
      </w:r>
    </w:p>
    <w:p>
      <w:pPr>
        <w:pStyle w:val="6"/>
        <w:spacing w:before="57" w:line="259" w:lineRule="auto"/>
        <w:ind w:left="117" w:right="477"/>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rPr>
        <w:t xml:space="preserve"> </w:t>
      </w:r>
      <w:r>
        <w:rPr>
          <w:rFonts w:hint="default" w:ascii="Times New Roman" w:hAnsi="Times New Roman" w:cs="Times New Roman"/>
          <w:color w:val="0000FF"/>
          <w:w w:val="105"/>
        </w:rPr>
        <w:fldChar w:fldCharType="end"/>
      </w:r>
      <w:r>
        <w:rPr>
          <w:rFonts w:hint="default" w:ascii="Times New Roman" w:hAnsi="Times New Roman" w:cs="Times New Roman"/>
          <w:w w:val="105"/>
        </w:rPr>
        <w:t>to download related code or get the code from the CD.</w:t>
      </w:r>
      <w:r>
        <w:rPr>
          <w:rFonts w:hint="default" w:ascii="Times New Roman" w:hAnsi="Times New Roman" w:cs="Times New Roman"/>
          <w:w w:val="105"/>
        </w:rPr>
        <w:t>)</w:t>
      </w:r>
    </w:p>
    <w:p>
      <w:pPr>
        <w:pStyle w:val="6"/>
        <w:spacing w:line="450" w:lineRule="exact"/>
        <w:ind w:left="117"/>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Compile the program</w:t>
      </w:r>
    </w:p>
    <w:p>
      <w:pPr>
        <w:spacing w:after="0" w:line="450" w:lineRule="exact"/>
        <w:rPr>
          <w:rFonts w:hint="default" w:ascii="Times New Roman" w:hAnsi="Times New Roman" w:cs="Times New Roman"/>
        </w:rPr>
        <w:sectPr>
          <w:pgSz w:w="11930" w:h="16850"/>
          <w:pgMar w:top="1420" w:right="780" w:bottom="1420" w:left="960" w:header="0" w:footer="1151" w:gutter="0"/>
        </w:sectPr>
      </w:pPr>
    </w:p>
    <w:p>
      <w:pPr>
        <w:pStyle w:val="6"/>
        <w:spacing w:line="460" w:lineRule="exact"/>
        <w:ind w:left="120"/>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6"/>
        <w:rPr>
          <w:rFonts w:hint="default" w:ascii="Times New Roman" w:hAnsi="Times New Roman" w:cs="Times New Roman"/>
          <w:sz w:val="30"/>
        </w:rPr>
      </w:pPr>
    </w:p>
    <w:p>
      <w:pPr>
        <w:pStyle w:val="6"/>
        <w:spacing w:line="357" w:lineRule="auto"/>
        <w:ind w:left="117" w:right="212"/>
        <w:jc w:val="both"/>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can</w:t>
      </w:r>
      <w:r>
        <w:rPr>
          <w:rFonts w:hint="default" w:ascii="Times New Roman" w:hAnsi="Times New Roman" w:cs="Times New Roman"/>
          <w:spacing w:val="-28"/>
        </w:rPr>
        <w:t xml:space="preserve"> </w:t>
      </w:r>
      <w:r>
        <w:rPr>
          <w:rFonts w:hint="default" w:ascii="Times New Roman" w:hAnsi="Times New Roman" w:cs="Times New Roman"/>
        </w:rPr>
        <w:t>now</w:t>
      </w:r>
      <w:r>
        <w:rPr>
          <w:rFonts w:hint="default" w:ascii="Times New Roman" w:hAnsi="Times New Roman" w:cs="Times New Roman"/>
          <w:spacing w:val="-28"/>
        </w:rPr>
        <w:t xml:space="preserve"> </w:t>
      </w:r>
      <w:r>
        <w:rPr>
          <w:rFonts w:hint="default" w:ascii="Times New Roman" w:hAnsi="Times New Roman" w:cs="Times New Roman"/>
        </w:rPr>
        <w:t>see</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single</w:t>
      </w:r>
      <w:r>
        <w:rPr>
          <w:rFonts w:hint="default" w:ascii="Times New Roman" w:hAnsi="Times New Roman" w:cs="Times New Roman"/>
          <w:spacing w:val="-29"/>
        </w:rPr>
        <w:t xml:space="preserve"> </w:t>
      </w:r>
      <w:r>
        <w:rPr>
          <w:rFonts w:hint="default" w:ascii="Times New Roman" w:hAnsi="Times New Roman" w:cs="Times New Roman"/>
        </w:rPr>
        <w:t>7-segment</w:t>
      </w:r>
      <w:r>
        <w:rPr>
          <w:rFonts w:hint="default" w:ascii="Times New Roman" w:hAnsi="Times New Roman" w:cs="Times New Roman"/>
          <w:spacing w:val="-29"/>
        </w:rPr>
        <w:t xml:space="preserve"> </w:t>
      </w:r>
      <w:r>
        <w:rPr>
          <w:rFonts w:hint="default" w:ascii="Times New Roman" w:hAnsi="Times New Roman" w:cs="Times New Roman"/>
        </w:rPr>
        <w:t>display</w:t>
      </w:r>
      <w:r>
        <w:rPr>
          <w:rFonts w:hint="default" w:ascii="Times New Roman" w:hAnsi="Times New Roman" w:cs="Times New Roman"/>
          <w:spacing w:val="-30"/>
        </w:rPr>
        <w:t xml:space="preserve"> </w:t>
      </w:r>
      <w:r>
        <w:rPr>
          <w:rFonts w:hint="default" w:ascii="Times New Roman" w:hAnsi="Times New Roman" w:cs="Times New Roman"/>
        </w:rPr>
        <w:t>jump</w:t>
      </w:r>
      <w:r>
        <w:rPr>
          <w:rFonts w:hint="default" w:ascii="Times New Roman" w:hAnsi="Times New Roman" w:cs="Times New Roman"/>
          <w:spacing w:val="-28"/>
        </w:rPr>
        <w:t xml:space="preserve"> </w:t>
      </w:r>
      <w:r>
        <w:rPr>
          <w:rFonts w:hint="default" w:ascii="Times New Roman" w:hAnsi="Times New Roman" w:cs="Times New Roman"/>
        </w:rPr>
        <w:t>between</w:t>
      </w:r>
      <w:r>
        <w:rPr>
          <w:rFonts w:hint="default" w:ascii="Times New Roman" w:hAnsi="Times New Roman" w:cs="Times New Roman"/>
          <w:spacing w:val="-29"/>
        </w:rPr>
        <w:t xml:space="preserve"> </w:t>
      </w:r>
      <w:r>
        <w:rPr>
          <w:rFonts w:hint="default" w:ascii="Times New Roman" w:hAnsi="Times New Roman" w:cs="Times New Roman"/>
        </w:rPr>
        <w:t>numbers</w:t>
      </w:r>
      <w:r>
        <w:rPr>
          <w:rFonts w:hint="default" w:ascii="Times New Roman" w:hAnsi="Times New Roman" w:cs="Times New Roman"/>
          <w:spacing w:val="-28"/>
        </w:rPr>
        <w:t xml:space="preserve"> </w:t>
      </w:r>
      <w:r>
        <w:rPr>
          <w:rFonts w:hint="default" w:ascii="Times New Roman" w:hAnsi="Times New Roman" w:cs="Times New Roman"/>
        </w:rPr>
        <w:t>from</w:t>
      </w:r>
      <w:r>
        <w:rPr>
          <w:rFonts w:hint="default" w:ascii="Times New Roman" w:hAnsi="Times New Roman" w:cs="Times New Roman"/>
          <w:spacing w:val="-28"/>
        </w:rPr>
        <w:t xml:space="preserve"> </w:t>
      </w:r>
      <w:r>
        <w:rPr>
          <w:rFonts w:hint="default" w:ascii="Times New Roman" w:hAnsi="Times New Roman" w:cs="Times New Roman"/>
        </w:rPr>
        <w:t>1</w:t>
      </w:r>
      <w:r>
        <w:rPr>
          <w:rFonts w:hint="default" w:ascii="Times New Roman" w:hAnsi="Times New Roman" w:cs="Times New Roman"/>
          <w:spacing w:val="-29"/>
        </w:rPr>
        <w:t xml:space="preserve"> </w:t>
      </w:r>
      <w:r>
        <w:rPr>
          <w:rFonts w:hint="default" w:ascii="Times New Roman" w:hAnsi="Times New Roman" w:cs="Times New Roman"/>
        </w:rPr>
        <w:t>to</w:t>
      </w:r>
      <w:r>
        <w:rPr>
          <w:rFonts w:hint="default" w:ascii="Times New Roman" w:hAnsi="Times New Roman" w:cs="Times New Roman"/>
          <w:spacing w:val="-28"/>
        </w:rPr>
        <w:t xml:space="preserve"> </w:t>
      </w:r>
      <w:r>
        <w:rPr>
          <w:rFonts w:hint="default" w:ascii="Times New Roman" w:hAnsi="Times New Roman" w:cs="Times New Roman"/>
        </w:rPr>
        <w:t>6.</w:t>
      </w:r>
      <w:r>
        <w:rPr>
          <w:rFonts w:hint="default" w:ascii="Times New Roman" w:hAnsi="Times New Roman" w:cs="Times New Roman"/>
          <w:spacing w:val="-29"/>
        </w:rPr>
        <w:t xml:space="preserve"> </w:t>
      </w:r>
      <w:r>
        <w:rPr>
          <w:rFonts w:hint="default" w:ascii="Times New Roman" w:hAnsi="Times New Roman" w:cs="Times New Roman"/>
        </w:rPr>
        <w:t>When</w:t>
      </w:r>
      <w:r>
        <w:rPr>
          <w:rFonts w:hint="default" w:ascii="Times New Roman" w:hAnsi="Times New Roman" w:cs="Times New Roman"/>
          <w:spacing w:val="-28"/>
        </w:rPr>
        <w:t xml:space="preserve"> </w:t>
      </w:r>
      <w:r>
        <w:rPr>
          <w:rFonts w:hint="default" w:ascii="Times New Roman" w:hAnsi="Times New Roman" w:cs="Times New Roman"/>
        </w:rPr>
        <w:t>the button</w:t>
      </w:r>
      <w:r>
        <w:rPr>
          <w:rFonts w:hint="default" w:ascii="Times New Roman" w:hAnsi="Times New Roman" w:cs="Times New Roman"/>
          <w:spacing w:val="-34"/>
        </w:rPr>
        <w:t xml:space="preserve"> </w:t>
      </w:r>
      <w:r>
        <w:rPr>
          <w:rFonts w:hint="default" w:ascii="Times New Roman" w:hAnsi="Times New Roman" w:cs="Times New Roman"/>
        </w:rPr>
        <w:t>is</w:t>
      </w:r>
      <w:r>
        <w:rPr>
          <w:rFonts w:hint="default" w:ascii="Times New Roman" w:hAnsi="Times New Roman" w:cs="Times New Roman"/>
          <w:spacing w:val="-35"/>
        </w:rPr>
        <w:t xml:space="preserve"> </w:t>
      </w:r>
      <w:r>
        <w:rPr>
          <w:rFonts w:hint="default" w:ascii="Times New Roman" w:hAnsi="Times New Roman" w:cs="Times New Roman"/>
        </w:rPr>
        <w:t>pressed,</w:t>
      </w:r>
      <w:r>
        <w:rPr>
          <w:rFonts w:hint="default" w:ascii="Times New Roman" w:hAnsi="Times New Roman" w:cs="Times New Roman"/>
          <w:spacing w:val="-35"/>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jumping</w:t>
      </w:r>
      <w:r>
        <w:rPr>
          <w:rFonts w:hint="default" w:ascii="Times New Roman" w:hAnsi="Times New Roman" w:cs="Times New Roman"/>
          <w:spacing w:val="-35"/>
        </w:rPr>
        <w:t xml:space="preserve"> </w:t>
      </w:r>
      <w:r>
        <w:rPr>
          <w:rFonts w:hint="default" w:ascii="Times New Roman" w:hAnsi="Times New Roman" w:cs="Times New Roman"/>
        </w:rPr>
        <w:t>will</w:t>
      </w:r>
      <w:r>
        <w:rPr>
          <w:rFonts w:hint="default" w:ascii="Times New Roman" w:hAnsi="Times New Roman" w:cs="Times New Roman"/>
          <w:spacing w:val="-34"/>
        </w:rPr>
        <w:t xml:space="preserve"> </w:t>
      </w:r>
      <w:r>
        <w:rPr>
          <w:rFonts w:hint="default" w:ascii="Times New Roman" w:hAnsi="Times New Roman" w:cs="Times New Roman"/>
        </w:rPr>
        <w:t>slow</w:t>
      </w:r>
      <w:r>
        <w:rPr>
          <w:rFonts w:hint="default" w:ascii="Times New Roman" w:hAnsi="Times New Roman" w:cs="Times New Roman"/>
          <w:spacing w:val="-35"/>
        </w:rPr>
        <w:t xml:space="preserve"> </w:t>
      </w:r>
      <w:r>
        <w:rPr>
          <w:rFonts w:hint="default" w:ascii="Times New Roman" w:hAnsi="Times New Roman" w:cs="Times New Roman"/>
        </w:rPr>
        <w:t>down</w:t>
      </w:r>
      <w:r>
        <w:rPr>
          <w:rFonts w:hint="default" w:ascii="Times New Roman" w:hAnsi="Times New Roman" w:cs="Times New Roman"/>
          <w:spacing w:val="-35"/>
        </w:rPr>
        <w:t xml:space="preserve"> </w:t>
      </w:r>
      <w:r>
        <w:rPr>
          <w:rFonts w:hint="default" w:ascii="Times New Roman" w:hAnsi="Times New Roman" w:cs="Times New Roman"/>
        </w:rPr>
        <w:t>until</w:t>
      </w:r>
      <w:r>
        <w:rPr>
          <w:rFonts w:hint="default" w:ascii="Times New Roman" w:hAnsi="Times New Roman" w:cs="Times New Roman"/>
          <w:spacing w:val="-35"/>
        </w:rPr>
        <w:t xml:space="preserve"> </w:t>
      </w:r>
      <w:r>
        <w:rPr>
          <w:rFonts w:hint="default" w:ascii="Times New Roman" w:hAnsi="Times New Roman" w:cs="Times New Roman"/>
        </w:rPr>
        <w:t>it</w:t>
      </w:r>
      <w:r>
        <w:rPr>
          <w:rFonts w:hint="default" w:ascii="Times New Roman" w:hAnsi="Times New Roman" w:cs="Times New Roman"/>
          <w:spacing w:val="-34"/>
        </w:rPr>
        <w:t xml:space="preserve"> </w:t>
      </w:r>
      <w:r>
        <w:rPr>
          <w:rFonts w:hint="default" w:ascii="Times New Roman" w:hAnsi="Times New Roman" w:cs="Times New Roman"/>
        </w:rPr>
        <w:t>stops</w:t>
      </w:r>
      <w:r>
        <w:rPr>
          <w:rFonts w:hint="default" w:ascii="Times New Roman" w:hAnsi="Times New Roman" w:cs="Times New Roman"/>
          <w:spacing w:val="-34"/>
        </w:rPr>
        <w:t xml:space="preserve"> </w:t>
      </w:r>
      <w:r>
        <w:rPr>
          <w:rFonts w:hint="default" w:ascii="Times New Roman" w:hAnsi="Times New Roman" w:cs="Times New Roman"/>
        </w:rPr>
        <w:t>three</w:t>
      </w:r>
      <w:r>
        <w:rPr>
          <w:rFonts w:hint="default" w:ascii="Times New Roman" w:hAnsi="Times New Roman" w:cs="Times New Roman"/>
          <w:spacing w:val="-35"/>
        </w:rPr>
        <w:t xml:space="preserve"> </w:t>
      </w:r>
      <w:r>
        <w:rPr>
          <w:rFonts w:hint="default" w:ascii="Times New Roman" w:hAnsi="Times New Roman" w:cs="Times New Roman"/>
        </w:rPr>
        <w:t>seconds</w:t>
      </w:r>
      <w:r>
        <w:rPr>
          <w:rFonts w:hint="default" w:ascii="Times New Roman" w:hAnsi="Times New Roman" w:cs="Times New Roman"/>
          <w:spacing w:val="-35"/>
        </w:rPr>
        <w:t xml:space="preserve"> </w:t>
      </w:r>
      <w:r>
        <w:rPr>
          <w:rFonts w:hint="default" w:ascii="Times New Roman" w:hAnsi="Times New Roman" w:cs="Times New Roman"/>
        </w:rPr>
        <w:t>later.</w:t>
      </w:r>
      <w:r>
        <w:rPr>
          <w:rFonts w:hint="default" w:ascii="Times New Roman" w:hAnsi="Times New Roman" w:cs="Times New Roman"/>
          <w:spacing w:val="-33"/>
        </w:rPr>
        <w:t xml:space="preserve"> </w:t>
      </w:r>
      <w:r>
        <w:rPr>
          <w:rFonts w:hint="default" w:ascii="Times New Roman" w:hAnsi="Times New Roman" w:cs="Times New Roman"/>
        </w:rPr>
        <w:t>If</w:t>
      </w:r>
      <w:r>
        <w:rPr>
          <w:rFonts w:hint="default" w:ascii="Times New Roman" w:hAnsi="Times New Roman" w:cs="Times New Roman"/>
          <w:spacing w:val="-34"/>
        </w:rPr>
        <w:t xml:space="preserve"> </w:t>
      </w:r>
      <w:r>
        <w:rPr>
          <w:rFonts w:hint="default" w:ascii="Times New Roman" w:hAnsi="Times New Roman" w:cs="Times New Roman"/>
        </w:rPr>
        <w:t>the</w:t>
      </w:r>
      <w:r>
        <w:rPr>
          <w:rFonts w:hint="default" w:ascii="Times New Roman" w:hAnsi="Times New Roman" w:cs="Times New Roman"/>
          <w:spacing w:val="-34"/>
        </w:rPr>
        <w:t xml:space="preserve"> </w:t>
      </w:r>
      <w:r>
        <w:rPr>
          <w:rFonts w:hint="default" w:ascii="Times New Roman" w:hAnsi="Times New Roman" w:cs="Times New Roman"/>
        </w:rPr>
        <w:t>button</w:t>
      </w:r>
      <w:r>
        <w:rPr>
          <w:rFonts w:hint="default" w:ascii="Times New Roman" w:hAnsi="Times New Roman" w:cs="Times New Roman"/>
          <w:spacing w:val="-35"/>
        </w:rPr>
        <w:t xml:space="preserve"> </w:t>
      </w:r>
      <w:r>
        <w:rPr>
          <w:rFonts w:hint="default" w:ascii="Times New Roman" w:hAnsi="Times New Roman" w:cs="Times New Roman"/>
        </w:rPr>
        <w:t>is pressed again, the process will</w:t>
      </w:r>
      <w:r>
        <w:rPr>
          <w:rFonts w:hint="default" w:ascii="Times New Roman" w:hAnsi="Times New Roman" w:cs="Times New Roman"/>
          <w:spacing w:val="-7"/>
        </w:rPr>
        <w:t xml:space="preserve"> </w:t>
      </w:r>
      <w:r>
        <w:rPr>
          <w:rFonts w:hint="default" w:ascii="Times New Roman" w:hAnsi="Times New Roman" w:cs="Times New Roman"/>
        </w:rPr>
        <w:t>repeat.</w:t>
      </w:r>
    </w:p>
    <w:p>
      <w:pPr>
        <w:pStyle w:val="6"/>
        <w:spacing w:before="10"/>
        <w:rPr>
          <w:rFonts w:hint="default" w:ascii="Times New Roman" w:hAnsi="Times New Roman" w:cs="Times New Roman"/>
          <w:sz w:val="24"/>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753110</wp:posOffset>
            </wp:positionH>
            <wp:positionV relativeFrom="paragraph">
              <wp:posOffset>208915</wp:posOffset>
            </wp:positionV>
            <wp:extent cx="6099175" cy="3992880"/>
            <wp:effectExtent l="0" t="0" r="0" b="0"/>
            <wp:wrapTopAndBottom/>
            <wp:docPr id="37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83.jpeg"/>
                    <pic:cNvPicPr>
                      <a:picLocks noChangeAspect="1"/>
                    </pic:cNvPicPr>
                  </pic:nvPicPr>
                  <pic:blipFill>
                    <a:blip r:embed="rId209" cstate="print"/>
                    <a:stretch>
                      <a:fillRect/>
                    </a:stretch>
                  </pic:blipFill>
                  <pic:spPr>
                    <a:xfrm>
                      <a:off x="0" y="0"/>
                      <a:ext cx="6098925" cy="3992879"/>
                    </a:xfrm>
                    <a:prstGeom prst="rect">
                      <a:avLst/>
                    </a:prstGeom>
                  </pic:spPr>
                </pic:pic>
              </a:graphicData>
            </a:graphic>
          </wp:anchor>
        </w:drawing>
      </w:r>
    </w:p>
    <w:p>
      <w:pPr>
        <w:pStyle w:val="6"/>
        <w:rPr>
          <w:rFonts w:hint="default" w:ascii="Times New Roman" w:hAnsi="Times New Roman" w:cs="Times New Roman"/>
          <w:sz w:val="26"/>
        </w:rPr>
      </w:pPr>
    </w:p>
    <w:p>
      <w:pPr>
        <w:pStyle w:val="4"/>
        <w:spacing w:before="1" w:line="506" w:lineRule="exact"/>
        <w:jc w:val="left"/>
        <w:rPr>
          <w:rFonts w:hint="default" w:ascii="Times New Roman" w:hAnsi="Times New Roman" w:cs="Times New Roman"/>
        </w:rPr>
      </w:pPr>
      <w:r>
        <w:rPr>
          <w:rFonts w:hint="default" w:ascii="Times New Roman" w:hAnsi="Times New Roman" w:cs="Times New Roman"/>
        </w:rPr>
        <w:t>Experimental Summary</w:t>
      </w:r>
    </w:p>
    <w:p>
      <w:pPr>
        <w:pStyle w:val="6"/>
        <w:spacing w:line="357" w:lineRule="auto"/>
        <w:ind w:left="117" w:right="207"/>
        <w:jc w:val="both"/>
        <w:rPr>
          <w:rFonts w:hint="default" w:ascii="Times New Roman" w:hAnsi="Times New Roman" w:cs="Times New Roman"/>
        </w:rPr>
      </w:pPr>
      <w:r>
        <w:rPr>
          <w:rFonts w:hint="default" w:ascii="Times New Roman" w:hAnsi="Times New Roman" w:cs="Times New Roman"/>
          <w:w w:val="95"/>
        </w:rPr>
        <w:t>Through</w:t>
      </w:r>
      <w:r>
        <w:rPr>
          <w:rFonts w:hint="default" w:ascii="Times New Roman" w:hAnsi="Times New Roman" w:cs="Times New Roman"/>
          <w:spacing w:val="-22"/>
          <w:w w:val="95"/>
        </w:rPr>
        <w:t xml:space="preserve"> </w:t>
      </w:r>
      <w:r>
        <w:rPr>
          <w:rFonts w:hint="default" w:ascii="Times New Roman" w:hAnsi="Times New Roman" w:cs="Times New Roman"/>
          <w:w w:val="95"/>
        </w:rPr>
        <w:t>this</w:t>
      </w:r>
      <w:r>
        <w:rPr>
          <w:rFonts w:hint="default" w:ascii="Times New Roman" w:hAnsi="Times New Roman" w:cs="Times New Roman"/>
          <w:spacing w:val="-21"/>
          <w:w w:val="95"/>
        </w:rPr>
        <w:t xml:space="preserve"> </w:t>
      </w:r>
      <w:r>
        <w:rPr>
          <w:rFonts w:hint="default" w:ascii="Times New Roman" w:hAnsi="Times New Roman" w:cs="Times New Roman"/>
          <w:w w:val="95"/>
        </w:rPr>
        <w:t>experiment,</w:t>
      </w:r>
      <w:r>
        <w:rPr>
          <w:rFonts w:hint="default" w:ascii="Times New Roman" w:hAnsi="Times New Roman" w:cs="Times New Roman"/>
          <w:spacing w:val="-20"/>
          <w:w w:val="95"/>
        </w:rPr>
        <w:t xml:space="preserve"> </w:t>
      </w:r>
      <w:r>
        <w:rPr>
          <w:rFonts w:hint="default" w:ascii="Times New Roman" w:hAnsi="Times New Roman" w:cs="Times New Roman"/>
          <w:w w:val="95"/>
        </w:rPr>
        <w:t>you</w:t>
      </w:r>
      <w:r>
        <w:rPr>
          <w:rFonts w:hint="default" w:ascii="Times New Roman" w:hAnsi="Times New Roman" w:cs="Times New Roman"/>
          <w:spacing w:val="-21"/>
          <w:w w:val="95"/>
        </w:rPr>
        <w:t xml:space="preserve"> </w:t>
      </w:r>
      <w:r>
        <w:rPr>
          <w:rFonts w:hint="default" w:ascii="Times New Roman" w:hAnsi="Times New Roman" w:cs="Times New Roman"/>
          <w:w w:val="95"/>
        </w:rPr>
        <w:t>have</w:t>
      </w:r>
      <w:r>
        <w:rPr>
          <w:rFonts w:hint="default" w:ascii="Times New Roman" w:hAnsi="Times New Roman" w:cs="Times New Roman"/>
          <w:spacing w:val="-20"/>
          <w:w w:val="95"/>
        </w:rPr>
        <w:t xml:space="preserve"> </w:t>
      </w:r>
      <w:r>
        <w:rPr>
          <w:rFonts w:hint="default" w:ascii="Times New Roman" w:hAnsi="Times New Roman" w:cs="Times New Roman"/>
          <w:w w:val="95"/>
        </w:rPr>
        <w:t>learned</w:t>
      </w:r>
      <w:r>
        <w:rPr>
          <w:rFonts w:hint="default" w:ascii="Times New Roman" w:hAnsi="Times New Roman" w:cs="Times New Roman"/>
          <w:spacing w:val="-21"/>
          <w:w w:val="95"/>
        </w:rPr>
        <w:t xml:space="preserve"> </w:t>
      </w:r>
      <w:r>
        <w:rPr>
          <w:rFonts w:hint="default" w:ascii="Times New Roman" w:hAnsi="Times New Roman" w:cs="Times New Roman"/>
          <w:w w:val="95"/>
        </w:rPr>
        <w:t>the</w:t>
      </w:r>
      <w:r>
        <w:rPr>
          <w:rFonts w:hint="default" w:ascii="Times New Roman" w:hAnsi="Times New Roman" w:cs="Times New Roman"/>
          <w:spacing w:val="-22"/>
          <w:w w:val="95"/>
        </w:rPr>
        <w:t xml:space="preserve"> </w:t>
      </w:r>
      <w:r>
        <w:rPr>
          <w:rFonts w:hint="default" w:ascii="Times New Roman" w:hAnsi="Times New Roman" w:cs="Times New Roman"/>
          <w:w w:val="95"/>
        </w:rPr>
        <w:t>combination</w:t>
      </w:r>
      <w:r>
        <w:rPr>
          <w:rFonts w:hint="default" w:ascii="Times New Roman" w:hAnsi="Times New Roman" w:cs="Times New Roman"/>
          <w:spacing w:val="-20"/>
          <w:w w:val="95"/>
        </w:rPr>
        <w:t xml:space="preserve"> </w:t>
      </w:r>
      <w:r>
        <w:rPr>
          <w:rFonts w:hint="default" w:ascii="Times New Roman" w:hAnsi="Times New Roman" w:cs="Times New Roman"/>
          <w:w w:val="95"/>
        </w:rPr>
        <w:t>usage</w:t>
      </w:r>
      <w:r>
        <w:rPr>
          <w:rFonts w:hint="default" w:ascii="Times New Roman" w:hAnsi="Times New Roman" w:cs="Times New Roman"/>
          <w:spacing w:val="-22"/>
          <w:w w:val="95"/>
        </w:rPr>
        <w:t xml:space="preserve"> </w:t>
      </w:r>
      <w:r>
        <w:rPr>
          <w:rFonts w:hint="default" w:ascii="Times New Roman" w:hAnsi="Times New Roman" w:cs="Times New Roman"/>
          <w:w w:val="95"/>
        </w:rPr>
        <w:t>of</w:t>
      </w:r>
      <w:r>
        <w:rPr>
          <w:rFonts w:hint="default" w:ascii="Times New Roman" w:hAnsi="Times New Roman" w:cs="Times New Roman"/>
          <w:spacing w:val="-21"/>
          <w:w w:val="95"/>
        </w:rPr>
        <w:t xml:space="preserve"> </w:t>
      </w:r>
      <w:r>
        <w:rPr>
          <w:rFonts w:hint="default" w:ascii="Times New Roman" w:hAnsi="Times New Roman" w:cs="Times New Roman"/>
          <w:w w:val="95"/>
        </w:rPr>
        <w:t>a</w:t>
      </w:r>
      <w:r>
        <w:rPr>
          <w:rFonts w:hint="default" w:ascii="Times New Roman" w:hAnsi="Times New Roman" w:cs="Times New Roman"/>
          <w:spacing w:val="-21"/>
          <w:w w:val="95"/>
        </w:rPr>
        <w:t xml:space="preserve"> </w:t>
      </w:r>
      <w:r>
        <w:rPr>
          <w:rFonts w:hint="default" w:ascii="Times New Roman" w:hAnsi="Times New Roman" w:cs="Times New Roman"/>
          <w:w w:val="95"/>
        </w:rPr>
        <w:t>7-segment</w:t>
      </w:r>
      <w:r>
        <w:rPr>
          <w:rFonts w:hint="default" w:ascii="Times New Roman" w:hAnsi="Times New Roman" w:cs="Times New Roman"/>
          <w:spacing w:val="-20"/>
          <w:w w:val="95"/>
        </w:rPr>
        <w:t xml:space="preserve"> </w:t>
      </w:r>
      <w:r>
        <w:rPr>
          <w:rFonts w:hint="default" w:ascii="Times New Roman" w:hAnsi="Times New Roman" w:cs="Times New Roman"/>
          <w:w w:val="95"/>
        </w:rPr>
        <w:t>display</w:t>
      </w:r>
      <w:r>
        <w:rPr>
          <w:rFonts w:hint="default" w:ascii="Times New Roman" w:hAnsi="Times New Roman" w:cs="Times New Roman"/>
          <w:spacing w:val="-22"/>
          <w:w w:val="95"/>
        </w:rPr>
        <w:t xml:space="preserve"> </w:t>
      </w:r>
      <w:r>
        <w:rPr>
          <w:rFonts w:hint="default" w:ascii="Times New Roman" w:hAnsi="Times New Roman" w:cs="Times New Roman"/>
          <w:w w:val="95"/>
        </w:rPr>
        <w:t>and</w:t>
      </w:r>
      <w:r>
        <w:rPr>
          <w:rFonts w:hint="default" w:ascii="Times New Roman" w:hAnsi="Times New Roman" w:cs="Times New Roman"/>
          <w:spacing w:val="-21"/>
          <w:w w:val="95"/>
        </w:rPr>
        <w:t xml:space="preserve"> </w:t>
      </w:r>
      <w:r>
        <w:rPr>
          <w:rFonts w:hint="default" w:ascii="Times New Roman" w:hAnsi="Times New Roman" w:cs="Times New Roman"/>
          <w:w w:val="95"/>
        </w:rPr>
        <w:t xml:space="preserve">a </w:t>
      </w:r>
      <w:r>
        <w:rPr>
          <w:rFonts w:hint="default" w:ascii="Times New Roman" w:hAnsi="Times New Roman" w:cs="Times New Roman"/>
        </w:rPr>
        <w:t>button.</w:t>
      </w:r>
      <w:r>
        <w:rPr>
          <w:rFonts w:hint="default" w:ascii="Times New Roman" w:hAnsi="Times New Roman" w:cs="Times New Roman"/>
          <w:spacing w:val="-17"/>
        </w:rPr>
        <w:t xml:space="preserve"> </w:t>
      </w:r>
      <w:r>
        <w:rPr>
          <w:rFonts w:hint="default" w:ascii="Times New Roman" w:hAnsi="Times New Roman" w:cs="Times New Roman"/>
        </w:rPr>
        <w:t>You</w:t>
      </w:r>
      <w:r>
        <w:rPr>
          <w:rFonts w:hint="default" w:ascii="Times New Roman" w:hAnsi="Times New Roman" w:cs="Times New Roman"/>
          <w:spacing w:val="-19"/>
        </w:rPr>
        <w:t xml:space="preserve"> </w:t>
      </w:r>
      <w:r>
        <w:rPr>
          <w:rFonts w:hint="default" w:ascii="Times New Roman" w:hAnsi="Times New Roman" w:cs="Times New Roman"/>
        </w:rPr>
        <w:t>can</w:t>
      </w:r>
      <w:r>
        <w:rPr>
          <w:rFonts w:hint="default" w:ascii="Times New Roman" w:hAnsi="Times New Roman" w:cs="Times New Roman"/>
          <w:spacing w:val="-17"/>
        </w:rPr>
        <w:t xml:space="preserve"> </w:t>
      </w:r>
      <w:r>
        <w:rPr>
          <w:rFonts w:hint="default" w:ascii="Times New Roman" w:hAnsi="Times New Roman" w:cs="Times New Roman"/>
        </w:rPr>
        <w:t>create</w:t>
      </w:r>
      <w:r>
        <w:rPr>
          <w:rFonts w:hint="default" w:ascii="Times New Roman" w:hAnsi="Times New Roman" w:cs="Times New Roman"/>
          <w:spacing w:val="-18"/>
        </w:rPr>
        <w:t xml:space="preserve"> </w:t>
      </w:r>
      <w:r>
        <w:rPr>
          <w:rFonts w:hint="default" w:ascii="Times New Roman" w:hAnsi="Times New Roman" w:cs="Times New Roman"/>
        </w:rPr>
        <w:t>many</w:t>
      </w:r>
      <w:r>
        <w:rPr>
          <w:rFonts w:hint="default" w:ascii="Times New Roman" w:hAnsi="Times New Roman" w:cs="Times New Roman"/>
          <w:spacing w:val="-17"/>
        </w:rPr>
        <w:t xml:space="preserve"> </w:t>
      </w:r>
      <w:r>
        <w:rPr>
          <w:rFonts w:hint="default" w:ascii="Times New Roman" w:hAnsi="Times New Roman" w:cs="Times New Roman"/>
        </w:rPr>
        <w:t>other</w:t>
      </w:r>
      <w:r>
        <w:rPr>
          <w:rFonts w:hint="default" w:ascii="Times New Roman" w:hAnsi="Times New Roman" w:cs="Times New Roman"/>
          <w:spacing w:val="-16"/>
        </w:rPr>
        <w:t xml:space="preserve"> </w:t>
      </w:r>
      <w:r>
        <w:rPr>
          <w:rFonts w:hint="default" w:ascii="Times New Roman" w:hAnsi="Times New Roman" w:cs="Times New Roman"/>
        </w:rPr>
        <w:t>things</w:t>
      </w:r>
      <w:r>
        <w:rPr>
          <w:rFonts w:hint="default" w:ascii="Times New Roman" w:hAnsi="Times New Roman" w:cs="Times New Roman"/>
          <w:spacing w:val="-17"/>
        </w:rPr>
        <w:t xml:space="preserve"> </w:t>
      </w:r>
      <w:r>
        <w:rPr>
          <w:rFonts w:hint="default" w:ascii="Times New Roman" w:hAnsi="Times New Roman" w:cs="Times New Roman"/>
        </w:rPr>
        <w:t>by</w:t>
      </w:r>
      <w:r>
        <w:rPr>
          <w:rFonts w:hint="default" w:ascii="Times New Roman" w:hAnsi="Times New Roman" w:cs="Times New Roman"/>
          <w:spacing w:val="-17"/>
        </w:rPr>
        <w:t xml:space="preserve"> </w:t>
      </w:r>
      <w:r>
        <w:rPr>
          <w:rFonts w:hint="default" w:ascii="Times New Roman" w:hAnsi="Times New Roman" w:cs="Times New Roman"/>
        </w:rPr>
        <w:t>using</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button</w:t>
      </w:r>
      <w:r>
        <w:rPr>
          <w:rFonts w:hint="default" w:ascii="Times New Roman" w:hAnsi="Times New Roman" w:cs="Times New Roman"/>
          <w:spacing w:val="-18"/>
        </w:rPr>
        <w:t xml:space="preserve"> </w:t>
      </w:r>
      <w:r>
        <w:rPr>
          <w:rFonts w:hint="default" w:ascii="Times New Roman" w:hAnsi="Times New Roman" w:cs="Times New Roman"/>
        </w:rPr>
        <w:t>as</w:t>
      </w:r>
      <w:r>
        <w:rPr>
          <w:rFonts w:hint="default" w:ascii="Times New Roman" w:hAnsi="Times New Roman" w:cs="Times New Roman"/>
          <w:spacing w:val="-16"/>
        </w:rPr>
        <w:t xml:space="preserve"> </w:t>
      </w:r>
      <w:r>
        <w:rPr>
          <w:rFonts w:hint="default" w:ascii="Times New Roman" w:hAnsi="Times New Roman" w:cs="Times New Roman"/>
        </w:rPr>
        <w:t>an</w:t>
      </w:r>
      <w:r>
        <w:rPr>
          <w:rFonts w:hint="default" w:ascii="Times New Roman" w:hAnsi="Times New Roman" w:cs="Times New Roman"/>
          <w:spacing w:val="-18"/>
        </w:rPr>
        <w:t xml:space="preserve"> </w:t>
      </w:r>
      <w:r>
        <w:rPr>
          <w:rFonts w:hint="default" w:ascii="Times New Roman" w:hAnsi="Times New Roman" w:cs="Times New Roman"/>
        </w:rPr>
        <w:t>input</w:t>
      </w:r>
      <w:r>
        <w:rPr>
          <w:rFonts w:hint="default" w:ascii="Times New Roman" w:hAnsi="Times New Roman" w:cs="Times New Roman"/>
          <w:spacing w:val="-18"/>
        </w:rPr>
        <w:t xml:space="preserve"> </w:t>
      </w:r>
      <w:r>
        <w:rPr>
          <w:rFonts w:hint="default" w:ascii="Times New Roman" w:hAnsi="Times New Roman" w:cs="Times New Roman"/>
        </w:rPr>
        <w:t>device</w:t>
      </w:r>
      <w:r>
        <w:rPr>
          <w:rFonts w:hint="default" w:ascii="Times New Roman" w:hAnsi="Times New Roman" w:cs="Times New Roman"/>
          <w:spacing w:val="-17"/>
        </w:rPr>
        <w:t xml:space="preserve"> </w:t>
      </w:r>
      <w:r>
        <w:rPr>
          <w:rFonts w:hint="default" w:ascii="Times New Roman" w:hAnsi="Times New Roman" w:cs="Times New Roman"/>
        </w:rPr>
        <w:t>and</w:t>
      </w:r>
      <w:r>
        <w:rPr>
          <w:rFonts w:hint="default" w:ascii="Times New Roman" w:hAnsi="Times New Roman" w:cs="Times New Roman"/>
          <w:spacing w:val="-18"/>
        </w:rPr>
        <w:t xml:space="preserve"> </w:t>
      </w:r>
      <w:r>
        <w:rPr>
          <w:rFonts w:hint="default" w:ascii="Times New Roman" w:hAnsi="Times New Roman" w:cs="Times New Roman"/>
        </w:rPr>
        <w:t>the</w:t>
      </w:r>
      <w:r>
        <w:rPr>
          <w:rFonts w:hint="default" w:ascii="Times New Roman" w:hAnsi="Times New Roman" w:cs="Times New Roman"/>
          <w:spacing w:val="-17"/>
        </w:rPr>
        <w:t xml:space="preserve"> </w:t>
      </w:r>
      <w:r>
        <w:rPr>
          <w:rFonts w:hint="default" w:ascii="Times New Roman" w:hAnsi="Times New Roman" w:cs="Times New Roman"/>
        </w:rPr>
        <w:t>7- segment display as a display</w:t>
      </w:r>
      <w:r>
        <w:rPr>
          <w:rFonts w:hint="default" w:ascii="Times New Roman" w:hAnsi="Times New Roman" w:cs="Times New Roman"/>
          <w:spacing w:val="3"/>
        </w:rPr>
        <w:t xml:space="preserve"> </w:t>
      </w:r>
      <w:r>
        <w:rPr>
          <w:rFonts w:hint="default" w:ascii="Times New Roman" w:hAnsi="Times New Roman" w:cs="Times New Roman"/>
        </w:rPr>
        <w:t>device.</w:t>
      </w:r>
    </w:p>
    <w:p>
      <w:pPr>
        <w:spacing w:after="0" w:line="357" w:lineRule="auto"/>
        <w:jc w:val="both"/>
        <w:rPr>
          <w:rFonts w:hint="default" w:ascii="Times New Roman" w:hAnsi="Times New Roman" w:cs="Times New Roman"/>
        </w:rPr>
        <w:sectPr>
          <w:pgSz w:w="11930" w:h="16850"/>
          <w:pgMar w:top="1380" w:right="780" w:bottom="1420" w:left="960" w:header="0" w:footer="1151" w:gutter="0"/>
        </w:sectPr>
      </w:pPr>
    </w:p>
    <w:p>
      <w:pPr>
        <w:pStyle w:val="6"/>
        <w:spacing w:before="5"/>
        <w:rPr>
          <w:rFonts w:hint="default" w:ascii="Times New Roman" w:hAnsi="Times New Roman" w:cs="Times New Roman"/>
          <w:sz w:val="19"/>
        </w:rPr>
      </w:pPr>
    </w:p>
    <w:p>
      <w:pPr>
        <w:spacing w:before="0" w:line="722" w:lineRule="exact"/>
        <w:ind w:left="1702" w:right="0" w:firstLine="0"/>
        <w:jc w:val="left"/>
        <w:rPr>
          <w:rFonts w:hint="default" w:ascii="Times New Roman" w:hAnsi="Times New Roman" w:cs="Times New Roman"/>
          <w:sz w:val="36"/>
        </w:rPr>
      </w:pPr>
      <w:bookmarkStart w:id="34" w:name="_TOC_250002"/>
      <w:bookmarkEnd w:id="34"/>
      <w:r>
        <w:rPr>
          <w:rFonts w:hint="default" w:ascii="Times New Roman" w:hAnsi="Times New Roman" w:cs="Times New Roman"/>
          <w:sz w:val="36"/>
        </w:rPr>
        <w:t>Lesson 34 Simple Creation - Small Fan</w:t>
      </w:r>
    </w:p>
    <w:p>
      <w:pPr>
        <w:pStyle w:val="4"/>
        <w:spacing w:before="213"/>
        <w:jc w:val="left"/>
        <w:rPr>
          <w:rFonts w:hint="default" w:ascii="Times New Roman" w:hAnsi="Times New Roman" w:cs="Times New Roman"/>
        </w:rPr>
      </w:pPr>
      <w:r>
        <w:rPr>
          <w:rFonts w:hint="default" w:ascii="Times New Roman" w:hAnsi="Times New Roman" w:cs="Times New Roman"/>
        </w:rPr>
        <w:t>Introduction</w:t>
      </w:r>
    </w:p>
    <w:p>
      <w:pPr>
        <w:pStyle w:val="6"/>
        <w:spacing w:before="43" w:line="357" w:lineRule="auto"/>
        <w:ind w:left="117" w:right="334"/>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36"/>
        </w:rPr>
        <w:t xml:space="preserve"> </w:t>
      </w:r>
      <w:r>
        <w:rPr>
          <w:rFonts w:hint="default" w:ascii="Times New Roman" w:hAnsi="Times New Roman" w:cs="Times New Roman"/>
        </w:rPr>
        <w:t>this</w:t>
      </w:r>
      <w:r>
        <w:rPr>
          <w:rFonts w:hint="default" w:ascii="Times New Roman" w:hAnsi="Times New Roman" w:cs="Times New Roman"/>
          <w:spacing w:val="-35"/>
        </w:rPr>
        <w:t xml:space="preserve"> </w:t>
      </w:r>
      <w:r>
        <w:rPr>
          <w:rFonts w:hint="default" w:ascii="Times New Roman" w:hAnsi="Times New Roman" w:cs="Times New Roman"/>
        </w:rPr>
        <w:t>experiment,</w:t>
      </w:r>
      <w:r>
        <w:rPr>
          <w:rFonts w:hint="default" w:ascii="Times New Roman" w:hAnsi="Times New Roman" w:cs="Times New Roman"/>
          <w:spacing w:val="-34"/>
        </w:rPr>
        <w:t xml:space="preserve"> </w:t>
      </w:r>
      <w:r>
        <w:rPr>
          <w:rFonts w:hint="default" w:ascii="Times New Roman" w:hAnsi="Times New Roman" w:cs="Times New Roman"/>
        </w:rPr>
        <w:t>we</w:t>
      </w:r>
      <w:r>
        <w:rPr>
          <w:rFonts w:hint="default" w:ascii="Times New Roman" w:hAnsi="Times New Roman" w:cs="Times New Roman"/>
          <w:spacing w:val="-38"/>
        </w:rPr>
        <w:t xml:space="preserve"> </w:t>
      </w:r>
      <w:r>
        <w:rPr>
          <w:rFonts w:hint="default" w:ascii="Times New Roman" w:hAnsi="Times New Roman" w:cs="Times New Roman"/>
        </w:rPr>
        <w:t>will</w:t>
      </w:r>
      <w:r>
        <w:rPr>
          <w:rFonts w:hint="default" w:ascii="Times New Roman" w:hAnsi="Times New Roman" w:cs="Times New Roman"/>
          <w:spacing w:val="-35"/>
        </w:rPr>
        <w:t xml:space="preserve"> </w:t>
      </w:r>
      <w:r>
        <w:rPr>
          <w:rFonts w:hint="default" w:ascii="Times New Roman" w:hAnsi="Times New Roman" w:cs="Times New Roman"/>
        </w:rPr>
        <w:t>combine</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button</w:t>
      </w:r>
      <w:r>
        <w:rPr>
          <w:rFonts w:hint="default" w:ascii="Times New Roman" w:hAnsi="Times New Roman" w:cs="Times New Roman"/>
          <w:spacing w:val="-37"/>
        </w:rPr>
        <w:t xml:space="preserve"> </w:t>
      </w:r>
      <w:r>
        <w:rPr>
          <w:rFonts w:hint="default" w:ascii="Times New Roman" w:hAnsi="Times New Roman" w:cs="Times New Roman"/>
        </w:rPr>
        <w:t>and</w:t>
      </w:r>
      <w:r>
        <w:rPr>
          <w:rFonts w:hint="default" w:ascii="Times New Roman" w:hAnsi="Times New Roman" w:cs="Times New Roman"/>
          <w:spacing w:val="-36"/>
        </w:rPr>
        <w:t xml:space="preserve"> </w:t>
      </w:r>
      <w:r>
        <w:rPr>
          <w:rFonts w:hint="default" w:ascii="Times New Roman" w:hAnsi="Times New Roman" w:cs="Times New Roman"/>
        </w:rPr>
        <w:t>a</w:t>
      </w:r>
      <w:r>
        <w:rPr>
          <w:rFonts w:hint="default" w:ascii="Times New Roman" w:hAnsi="Times New Roman" w:cs="Times New Roman"/>
          <w:spacing w:val="-35"/>
        </w:rPr>
        <w:t xml:space="preserve"> </w:t>
      </w:r>
      <w:r>
        <w:rPr>
          <w:rFonts w:hint="default" w:ascii="Times New Roman" w:hAnsi="Times New Roman" w:cs="Times New Roman"/>
        </w:rPr>
        <w:t>motor</w:t>
      </w:r>
      <w:r>
        <w:rPr>
          <w:rFonts w:hint="default" w:ascii="Times New Roman" w:hAnsi="Times New Roman" w:cs="Times New Roman"/>
          <w:spacing w:val="-34"/>
        </w:rPr>
        <w:t xml:space="preserve"> </w:t>
      </w:r>
      <w:r>
        <w:rPr>
          <w:rFonts w:hint="default" w:ascii="Times New Roman" w:hAnsi="Times New Roman" w:cs="Times New Roman"/>
        </w:rPr>
        <w:t>to</w:t>
      </w:r>
      <w:r>
        <w:rPr>
          <w:rFonts w:hint="default" w:ascii="Times New Roman" w:hAnsi="Times New Roman" w:cs="Times New Roman"/>
          <w:spacing w:val="-34"/>
        </w:rPr>
        <w:t xml:space="preserve"> </w:t>
      </w:r>
      <w:r>
        <w:rPr>
          <w:rFonts w:hint="default" w:ascii="Times New Roman" w:hAnsi="Times New Roman" w:cs="Times New Roman"/>
        </w:rPr>
        <w:t>assemble</w:t>
      </w:r>
      <w:r>
        <w:rPr>
          <w:rFonts w:hint="default" w:ascii="Times New Roman" w:hAnsi="Times New Roman" w:cs="Times New Roman"/>
          <w:spacing w:val="-35"/>
        </w:rPr>
        <w:t xml:space="preserve"> </w:t>
      </w:r>
      <w:r>
        <w:rPr>
          <w:rFonts w:hint="default" w:ascii="Times New Roman" w:hAnsi="Times New Roman" w:cs="Times New Roman"/>
        </w:rPr>
        <w:t>a</w:t>
      </w:r>
      <w:r>
        <w:rPr>
          <w:rFonts w:hint="default" w:ascii="Times New Roman" w:hAnsi="Times New Roman" w:cs="Times New Roman"/>
          <w:spacing w:val="-34"/>
        </w:rPr>
        <w:t xml:space="preserve"> </w:t>
      </w:r>
      <w:r>
        <w:rPr>
          <w:rFonts w:hint="default" w:ascii="Times New Roman" w:hAnsi="Times New Roman" w:cs="Times New Roman"/>
        </w:rPr>
        <w:t>small</w:t>
      </w:r>
      <w:r>
        <w:rPr>
          <w:rFonts w:hint="default" w:ascii="Times New Roman" w:hAnsi="Times New Roman" w:cs="Times New Roman"/>
          <w:spacing w:val="-34"/>
        </w:rPr>
        <w:t xml:space="preserve"> </w:t>
      </w:r>
      <w:r>
        <w:rPr>
          <w:rFonts w:hint="default" w:ascii="Times New Roman" w:hAnsi="Times New Roman" w:cs="Times New Roman"/>
        </w:rPr>
        <w:t>simple</w:t>
      </w:r>
      <w:r>
        <w:rPr>
          <w:rFonts w:hint="default" w:ascii="Times New Roman" w:hAnsi="Times New Roman" w:cs="Times New Roman"/>
          <w:spacing w:val="-35"/>
        </w:rPr>
        <w:t xml:space="preserve"> </w:t>
      </w:r>
      <w:r>
        <w:rPr>
          <w:rFonts w:hint="default" w:ascii="Times New Roman" w:hAnsi="Times New Roman" w:cs="Times New Roman"/>
        </w:rPr>
        <w:t>fan.</w:t>
      </w:r>
      <w:r>
        <w:rPr>
          <w:rFonts w:hint="default" w:ascii="Times New Roman" w:hAnsi="Times New Roman" w:cs="Times New Roman"/>
          <w:spacing w:val="-37"/>
        </w:rPr>
        <w:t xml:space="preserve"> </w:t>
      </w:r>
      <w:r>
        <w:rPr>
          <w:rFonts w:hint="default" w:ascii="Times New Roman" w:hAnsi="Times New Roman" w:cs="Times New Roman"/>
        </w:rPr>
        <w:t>We can</w:t>
      </w:r>
      <w:r>
        <w:rPr>
          <w:rFonts w:hint="default" w:ascii="Times New Roman" w:hAnsi="Times New Roman" w:cs="Times New Roman"/>
          <w:spacing w:val="-22"/>
        </w:rPr>
        <w:t xml:space="preserve"> </w:t>
      </w:r>
      <w:r>
        <w:rPr>
          <w:rFonts w:hint="default" w:ascii="Times New Roman" w:hAnsi="Times New Roman" w:cs="Times New Roman"/>
        </w:rPr>
        <w:t>shift</w:t>
      </w:r>
      <w:r>
        <w:rPr>
          <w:rFonts w:hint="default" w:ascii="Times New Roman" w:hAnsi="Times New Roman" w:cs="Times New Roman"/>
          <w:spacing w:val="-21"/>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rotational</w:t>
      </w:r>
      <w:r>
        <w:rPr>
          <w:rFonts w:hint="default" w:ascii="Times New Roman" w:hAnsi="Times New Roman" w:cs="Times New Roman"/>
          <w:spacing w:val="-20"/>
        </w:rPr>
        <w:t xml:space="preserve"> </w:t>
      </w:r>
      <w:r>
        <w:rPr>
          <w:rFonts w:hint="default" w:ascii="Times New Roman" w:hAnsi="Times New Roman" w:cs="Times New Roman"/>
        </w:rPr>
        <w:t>speed,</w:t>
      </w:r>
      <w:r>
        <w:rPr>
          <w:rFonts w:hint="default" w:ascii="Times New Roman" w:hAnsi="Times New Roman" w:cs="Times New Roman"/>
          <w:spacing w:val="-22"/>
        </w:rPr>
        <w:t xml:space="preserve"> </w:t>
      </w:r>
      <w:r>
        <w:rPr>
          <w:rFonts w:hint="default" w:ascii="Times New Roman" w:hAnsi="Times New Roman" w:cs="Times New Roman"/>
        </w:rPr>
        <w:t>or</w:t>
      </w:r>
      <w:r>
        <w:rPr>
          <w:rFonts w:hint="default" w:ascii="Times New Roman" w:hAnsi="Times New Roman" w:cs="Times New Roman"/>
          <w:spacing w:val="-21"/>
        </w:rPr>
        <w:t xml:space="preserve"> </w:t>
      </w:r>
      <w:r>
        <w:rPr>
          <w:rFonts w:hint="default" w:ascii="Times New Roman" w:hAnsi="Times New Roman" w:cs="Times New Roman"/>
        </w:rPr>
        <w:t>gear</w:t>
      </w:r>
      <w:r>
        <w:rPr>
          <w:rFonts w:hint="default" w:ascii="Times New Roman" w:hAnsi="Times New Roman" w:cs="Times New Roman"/>
          <w:spacing w:val="-20"/>
        </w:rPr>
        <w:t xml:space="preserve"> </w:t>
      </w:r>
      <w:r>
        <w:rPr>
          <w:rFonts w:hint="default" w:ascii="Times New Roman" w:hAnsi="Times New Roman" w:cs="Times New Roman"/>
        </w:rPr>
        <w:t>selection,</w:t>
      </w:r>
      <w:r>
        <w:rPr>
          <w:rFonts w:hint="default" w:ascii="Times New Roman" w:hAnsi="Times New Roman" w:cs="Times New Roman"/>
          <w:spacing w:val="-23"/>
        </w:rPr>
        <w:t xml:space="preserve"> </w:t>
      </w:r>
      <w:r>
        <w:rPr>
          <w:rFonts w:hint="default" w:ascii="Times New Roman" w:hAnsi="Times New Roman" w:cs="Times New Roman"/>
        </w:rPr>
        <w:t>of</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21"/>
        </w:rPr>
        <w:t xml:space="preserve"> </w:t>
      </w:r>
      <w:r>
        <w:rPr>
          <w:rFonts w:hint="default" w:ascii="Times New Roman" w:hAnsi="Times New Roman" w:cs="Times New Roman"/>
        </w:rPr>
        <w:t>fan</w:t>
      </w:r>
      <w:r>
        <w:rPr>
          <w:rFonts w:hint="default" w:ascii="Times New Roman" w:hAnsi="Times New Roman" w:cs="Times New Roman"/>
          <w:spacing w:val="-23"/>
        </w:rPr>
        <w:t xml:space="preserve"> </w:t>
      </w:r>
      <w:r>
        <w:rPr>
          <w:rFonts w:hint="default" w:ascii="Times New Roman" w:hAnsi="Times New Roman" w:cs="Times New Roman"/>
        </w:rPr>
        <w:t>by</w:t>
      </w:r>
      <w:r>
        <w:rPr>
          <w:rFonts w:hint="default" w:ascii="Times New Roman" w:hAnsi="Times New Roman" w:cs="Times New Roman"/>
          <w:spacing w:val="-21"/>
        </w:rPr>
        <w:t xml:space="preserve"> </w:t>
      </w:r>
      <w:r>
        <w:rPr>
          <w:rFonts w:hint="default" w:ascii="Times New Roman" w:hAnsi="Times New Roman" w:cs="Times New Roman"/>
        </w:rPr>
        <w:t>pressing</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button.</w:t>
      </w:r>
    </w:p>
    <w:p>
      <w:pPr>
        <w:pStyle w:val="4"/>
        <w:spacing w:before="161"/>
        <w:rPr>
          <w:rFonts w:hint="default" w:ascii="Times New Roman" w:hAnsi="Times New Roman" w:cs="Times New Roman"/>
        </w:rPr>
      </w:pPr>
      <w:r>
        <w:rPr>
          <w:rFonts w:hint="default" w:ascii="Times New Roman" w:hAnsi="Times New Roman" w:cs="Times New Roman"/>
        </w:rPr>
        <w:t>Components</w:t>
      </w:r>
    </w:p>
    <w:p>
      <w:pPr>
        <w:pStyle w:val="11"/>
        <w:numPr>
          <w:ilvl w:val="0"/>
          <w:numId w:val="20"/>
        </w:numPr>
        <w:tabs>
          <w:tab w:val="left" w:pos="288"/>
        </w:tabs>
        <w:spacing w:before="32" w:after="0" w:line="240" w:lineRule="auto"/>
        <w:ind w:left="288" w:right="0" w:hanging="168"/>
        <w:jc w:val="both"/>
        <w:rPr>
          <w:rFonts w:hint="default" w:ascii="Times New Roman" w:hAnsi="Times New Roman" w:cs="Times New Roman"/>
          <w:sz w:val="22"/>
        </w:rPr>
      </w:pPr>
      <w:r>
        <w:rPr>
          <w:rFonts w:hint="default" w:ascii="Times New Roman" w:hAnsi="Times New Roman" w:cs="Times New Roman"/>
          <w:sz w:val="22"/>
        </w:rPr>
        <w:t>1 * RobotLinking Uno</w:t>
      </w:r>
      <w:r>
        <w:rPr>
          <w:rFonts w:hint="default" w:ascii="Times New Roman" w:hAnsi="Times New Roman" w:cs="Times New Roman"/>
          <w:spacing w:val="11"/>
          <w:sz w:val="22"/>
        </w:rPr>
        <w:t xml:space="preserve"> </w:t>
      </w:r>
      <w:r>
        <w:rPr>
          <w:rFonts w:hint="default" w:ascii="Times New Roman" w:hAnsi="Times New Roman" w:cs="Times New Roman"/>
          <w:sz w:val="22"/>
        </w:rPr>
        <w:t>board</w:t>
      </w:r>
    </w:p>
    <w:p>
      <w:pPr>
        <w:pStyle w:val="11"/>
        <w:numPr>
          <w:ilvl w:val="0"/>
          <w:numId w:val="20"/>
        </w:numPr>
        <w:tabs>
          <w:tab w:val="left" w:pos="286"/>
        </w:tabs>
        <w:spacing w:before="8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Breadboard</w:t>
      </w:r>
    </w:p>
    <w:p>
      <w:pPr>
        <w:pStyle w:val="11"/>
        <w:numPr>
          <w:ilvl w:val="0"/>
          <w:numId w:val="20"/>
        </w:numPr>
        <w:tabs>
          <w:tab w:val="left" w:pos="286"/>
        </w:tabs>
        <w:spacing w:before="125"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USB</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cable</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Jumper</w:t>
      </w:r>
      <w:r>
        <w:rPr>
          <w:rFonts w:hint="default" w:ascii="Times New Roman" w:hAnsi="Times New Roman" w:cs="Times New Roman"/>
          <w:spacing w:val="5"/>
          <w:sz w:val="22"/>
        </w:rPr>
        <w:t xml:space="preserve"> </w:t>
      </w:r>
      <w:r>
        <w:rPr>
          <w:rFonts w:hint="default" w:ascii="Times New Roman" w:hAnsi="Times New Roman" w:cs="Times New Roman"/>
          <w:sz w:val="22"/>
        </w:rPr>
        <w:t>wires</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DC</w:t>
      </w:r>
      <w:r>
        <w:rPr>
          <w:rFonts w:hint="default" w:ascii="Times New Roman" w:hAnsi="Times New Roman" w:cs="Times New Roman"/>
          <w:spacing w:val="14"/>
          <w:sz w:val="22"/>
        </w:rPr>
        <w:t xml:space="preserve"> </w:t>
      </w:r>
      <w:r>
        <w:rPr>
          <w:rFonts w:hint="default" w:ascii="Times New Roman" w:hAnsi="Times New Roman" w:cs="Times New Roman"/>
          <w:sz w:val="22"/>
        </w:rPr>
        <w:t>motor</w:t>
      </w:r>
    </w:p>
    <w:p>
      <w:pPr>
        <w:pStyle w:val="11"/>
        <w:numPr>
          <w:ilvl w:val="0"/>
          <w:numId w:val="20"/>
        </w:numPr>
        <w:tabs>
          <w:tab w:val="left" w:pos="286"/>
        </w:tabs>
        <w:spacing w:before="127"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6"/>
          <w:w w:val="95"/>
          <w:sz w:val="22"/>
        </w:rPr>
        <w:t xml:space="preserve"> </w:t>
      </w:r>
      <w:r>
        <w:rPr>
          <w:rFonts w:hint="default" w:ascii="Times New Roman" w:hAnsi="Times New Roman" w:cs="Times New Roman"/>
          <w:w w:val="95"/>
          <w:sz w:val="22"/>
        </w:rPr>
        <w:t>(10KΩ)</w:t>
      </w:r>
    </w:p>
    <w:p>
      <w:pPr>
        <w:pStyle w:val="11"/>
        <w:numPr>
          <w:ilvl w:val="0"/>
          <w:numId w:val="20"/>
        </w:numPr>
        <w:tabs>
          <w:tab w:val="left" w:pos="286"/>
        </w:tabs>
        <w:spacing w:before="126"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12"/>
          <w:sz w:val="22"/>
        </w:rPr>
        <w:t xml:space="preserve"> </w:t>
      </w:r>
      <w:r>
        <w:rPr>
          <w:rFonts w:hint="default" w:ascii="Times New Roman" w:hAnsi="Times New Roman" w:cs="Times New Roman"/>
          <w:sz w:val="22"/>
        </w:rPr>
        <w:t>Button</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sz w:val="22"/>
        </w:rPr>
        <w:t>1 * Motor diver chip</w:t>
      </w:r>
      <w:r>
        <w:rPr>
          <w:rFonts w:hint="default" w:ascii="Times New Roman" w:hAnsi="Times New Roman" w:cs="Times New Roman"/>
          <w:spacing w:val="20"/>
          <w:sz w:val="22"/>
        </w:rPr>
        <w:t xml:space="preserve"> </w:t>
      </w:r>
      <w:r>
        <w:rPr>
          <w:rFonts w:hint="default" w:ascii="Times New Roman" w:hAnsi="Times New Roman" w:cs="Times New Roman"/>
          <w:spacing w:val="-3"/>
          <w:sz w:val="22"/>
        </w:rPr>
        <w:t>L293D</w:t>
      </w:r>
    </w:p>
    <w:p>
      <w:pPr>
        <w:pStyle w:val="11"/>
        <w:numPr>
          <w:ilvl w:val="0"/>
          <w:numId w:val="20"/>
        </w:numPr>
        <w:tabs>
          <w:tab w:val="left" w:pos="286"/>
        </w:tabs>
        <w:spacing w:before="123"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 104 Ceramic</w:t>
      </w:r>
      <w:r>
        <w:rPr>
          <w:rFonts w:hint="default" w:ascii="Times New Roman" w:hAnsi="Times New Roman" w:cs="Times New Roman"/>
          <w:spacing w:val="29"/>
          <w:w w:val="95"/>
          <w:sz w:val="22"/>
        </w:rPr>
        <w:t xml:space="preserve"> </w:t>
      </w:r>
      <w:r>
        <w:rPr>
          <w:rFonts w:hint="default" w:ascii="Times New Roman" w:hAnsi="Times New Roman" w:cs="Times New Roman"/>
          <w:w w:val="95"/>
          <w:sz w:val="22"/>
        </w:rPr>
        <w:t>Capacitor</w:t>
      </w:r>
    </w:p>
    <w:p>
      <w:pPr>
        <w:pStyle w:val="11"/>
        <w:numPr>
          <w:ilvl w:val="0"/>
          <w:numId w:val="20"/>
        </w:numPr>
        <w:tabs>
          <w:tab w:val="left" w:pos="286"/>
        </w:tabs>
        <w:spacing w:before="128" w:after="0" w:line="240" w:lineRule="auto"/>
        <w:ind w:left="285" w:right="0" w:hanging="168"/>
        <w:jc w:val="both"/>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9"/>
          <w:w w:val="95"/>
          <w:sz w:val="22"/>
        </w:rPr>
        <w:t xml:space="preserve"> </w:t>
      </w:r>
      <w:r>
        <w:rPr>
          <w:rFonts w:hint="default" w:ascii="Times New Roman" w:hAnsi="Times New Roman" w:cs="Times New Roman"/>
          <w:w w:val="95"/>
          <w:sz w:val="22"/>
        </w:rPr>
        <w:t>Fan</w:t>
      </w:r>
    </w:p>
    <w:p>
      <w:pPr>
        <w:pStyle w:val="6"/>
        <w:spacing w:before="7"/>
        <w:rPr>
          <w:rFonts w:hint="default" w:ascii="Times New Roman" w:hAnsi="Times New Roman" w:cs="Times New Roman"/>
          <w:sz w:val="30"/>
        </w:rPr>
      </w:pPr>
    </w:p>
    <w:p>
      <w:pPr>
        <w:pStyle w:val="4"/>
        <w:rPr>
          <w:rFonts w:hint="default" w:ascii="Times New Roman" w:hAnsi="Times New Roman" w:cs="Times New Roman"/>
        </w:rPr>
      </w:pPr>
      <w:r>
        <w:rPr>
          <w:rFonts w:hint="default" w:ascii="Times New Roman" w:hAnsi="Times New Roman" w:cs="Times New Roman"/>
        </w:rPr>
        <w:t>Principle</w:t>
      </w:r>
    </w:p>
    <w:p>
      <w:pPr>
        <w:pStyle w:val="6"/>
        <w:spacing w:before="38" w:line="357" w:lineRule="auto"/>
        <w:ind w:left="117" w:right="211"/>
        <w:jc w:val="both"/>
        <w:rPr>
          <w:rFonts w:hint="default" w:ascii="Times New Roman" w:hAnsi="Times New Roman" w:cs="Times New Roman"/>
        </w:rPr>
      </w:pPr>
      <w:r>
        <w:rPr>
          <w:rFonts w:hint="default" w:ascii="Times New Roman" w:hAnsi="Times New Roman" w:cs="Times New Roman"/>
          <w:w w:val="95"/>
        </w:rPr>
        <w:t>The</w:t>
      </w:r>
      <w:r>
        <w:rPr>
          <w:rFonts w:hint="default" w:ascii="Times New Roman" w:hAnsi="Times New Roman" w:cs="Times New Roman"/>
          <w:spacing w:val="-15"/>
          <w:w w:val="95"/>
        </w:rPr>
        <w:t xml:space="preserve"> </w:t>
      </w:r>
      <w:r>
        <w:rPr>
          <w:rFonts w:hint="default" w:ascii="Times New Roman" w:hAnsi="Times New Roman" w:cs="Times New Roman"/>
          <w:w w:val="95"/>
        </w:rPr>
        <w:t>principle</w:t>
      </w:r>
      <w:r>
        <w:rPr>
          <w:rFonts w:hint="default" w:ascii="Times New Roman" w:hAnsi="Times New Roman" w:cs="Times New Roman"/>
          <w:spacing w:val="-12"/>
          <w:w w:val="95"/>
        </w:rPr>
        <w:t xml:space="preserve"> </w:t>
      </w:r>
      <w:r>
        <w:rPr>
          <w:rFonts w:hint="default" w:ascii="Times New Roman" w:hAnsi="Times New Roman" w:cs="Times New Roman"/>
          <w:w w:val="95"/>
        </w:rPr>
        <w:t>of</w:t>
      </w:r>
      <w:r>
        <w:rPr>
          <w:rFonts w:hint="default" w:ascii="Times New Roman" w:hAnsi="Times New Roman" w:cs="Times New Roman"/>
          <w:spacing w:val="-13"/>
          <w:w w:val="95"/>
        </w:rPr>
        <w:t xml:space="preserve"> </w:t>
      </w:r>
      <w:r>
        <w:rPr>
          <w:rFonts w:hint="default" w:ascii="Times New Roman" w:hAnsi="Times New Roman" w:cs="Times New Roman"/>
          <w:w w:val="95"/>
        </w:rPr>
        <w:t>this</w:t>
      </w:r>
      <w:r>
        <w:rPr>
          <w:rFonts w:hint="default" w:ascii="Times New Roman" w:hAnsi="Times New Roman" w:cs="Times New Roman"/>
          <w:spacing w:val="-12"/>
          <w:w w:val="95"/>
        </w:rPr>
        <w:t xml:space="preserve"> </w:t>
      </w:r>
      <w:r>
        <w:rPr>
          <w:rFonts w:hint="default" w:ascii="Times New Roman" w:hAnsi="Times New Roman" w:cs="Times New Roman"/>
          <w:w w:val="95"/>
        </w:rPr>
        <w:t>experiment</w:t>
      </w:r>
      <w:r>
        <w:rPr>
          <w:rFonts w:hint="default" w:ascii="Times New Roman" w:hAnsi="Times New Roman" w:cs="Times New Roman"/>
          <w:spacing w:val="-12"/>
          <w:w w:val="95"/>
        </w:rPr>
        <w:t xml:space="preserve"> </w:t>
      </w:r>
      <w:r>
        <w:rPr>
          <w:rFonts w:hint="default" w:ascii="Times New Roman" w:hAnsi="Times New Roman" w:cs="Times New Roman"/>
          <w:w w:val="95"/>
        </w:rPr>
        <w:t>is</w:t>
      </w:r>
      <w:r>
        <w:rPr>
          <w:rFonts w:hint="default" w:ascii="Times New Roman" w:hAnsi="Times New Roman" w:cs="Times New Roman"/>
          <w:spacing w:val="-13"/>
          <w:w w:val="95"/>
        </w:rPr>
        <w:t xml:space="preserve"> </w:t>
      </w:r>
      <w:r>
        <w:rPr>
          <w:rFonts w:hint="default" w:ascii="Times New Roman" w:hAnsi="Times New Roman" w:cs="Times New Roman"/>
          <w:w w:val="95"/>
        </w:rPr>
        <w:t>to</w:t>
      </w:r>
      <w:r>
        <w:rPr>
          <w:rFonts w:hint="default" w:ascii="Times New Roman" w:hAnsi="Times New Roman" w:cs="Times New Roman"/>
          <w:spacing w:val="-12"/>
          <w:w w:val="95"/>
        </w:rPr>
        <w:t xml:space="preserve"> </w:t>
      </w:r>
      <w:r>
        <w:rPr>
          <w:rFonts w:hint="default" w:ascii="Times New Roman" w:hAnsi="Times New Roman" w:cs="Times New Roman"/>
          <w:w w:val="95"/>
        </w:rPr>
        <w:t>control</w:t>
      </w:r>
      <w:r>
        <w:rPr>
          <w:rFonts w:hint="default" w:ascii="Times New Roman" w:hAnsi="Times New Roman" w:cs="Times New Roman"/>
          <w:spacing w:val="-12"/>
          <w:w w:val="95"/>
        </w:rPr>
        <w:t xml:space="preserve"> </w:t>
      </w:r>
      <w:r>
        <w:rPr>
          <w:rFonts w:hint="default" w:ascii="Times New Roman" w:hAnsi="Times New Roman" w:cs="Times New Roman"/>
          <w:w w:val="95"/>
        </w:rPr>
        <w:t>the</w:t>
      </w:r>
      <w:r>
        <w:rPr>
          <w:rFonts w:hint="default" w:ascii="Times New Roman" w:hAnsi="Times New Roman" w:cs="Times New Roman"/>
          <w:spacing w:val="-13"/>
          <w:w w:val="95"/>
        </w:rPr>
        <w:t xml:space="preserve"> </w:t>
      </w:r>
      <w:r>
        <w:rPr>
          <w:rFonts w:hint="default" w:ascii="Times New Roman" w:hAnsi="Times New Roman" w:cs="Times New Roman"/>
          <w:w w:val="95"/>
        </w:rPr>
        <w:t>rotational</w:t>
      </w:r>
      <w:r>
        <w:rPr>
          <w:rFonts w:hint="default" w:ascii="Times New Roman" w:hAnsi="Times New Roman" w:cs="Times New Roman"/>
          <w:spacing w:val="-12"/>
          <w:w w:val="95"/>
        </w:rPr>
        <w:t xml:space="preserve"> </w:t>
      </w:r>
      <w:r>
        <w:rPr>
          <w:rFonts w:hint="default" w:ascii="Times New Roman" w:hAnsi="Times New Roman" w:cs="Times New Roman"/>
          <w:w w:val="95"/>
        </w:rPr>
        <w:t>speed</w:t>
      </w:r>
      <w:r>
        <w:rPr>
          <w:rFonts w:hint="default" w:ascii="Times New Roman" w:hAnsi="Times New Roman" w:cs="Times New Roman"/>
          <w:spacing w:val="-14"/>
          <w:w w:val="95"/>
        </w:rPr>
        <w:t xml:space="preserve"> </w:t>
      </w:r>
      <w:r>
        <w:rPr>
          <w:rFonts w:hint="default" w:ascii="Times New Roman" w:hAnsi="Times New Roman" w:cs="Times New Roman"/>
          <w:w w:val="95"/>
        </w:rPr>
        <w:t>of</w:t>
      </w:r>
      <w:r>
        <w:rPr>
          <w:rFonts w:hint="default" w:ascii="Times New Roman" w:hAnsi="Times New Roman" w:cs="Times New Roman"/>
          <w:spacing w:val="-13"/>
          <w:w w:val="95"/>
        </w:rPr>
        <w:t xml:space="preserve"> </w:t>
      </w:r>
      <w:r>
        <w:rPr>
          <w:rFonts w:hint="default" w:ascii="Times New Roman" w:hAnsi="Times New Roman" w:cs="Times New Roman"/>
          <w:w w:val="95"/>
        </w:rPr>
        <w:t>the</w:t>
      </w:r>
      <w:r>
        <w:rPr>
          <w:rFonts w:hint="default" w:ascii="Times New Roman" w:hAnsi="Times New Roman" w:cs="Times New Roman"/>
          <w:spacing w:val="-13"/>
          <w:w w:val="95"/>
        </w:rPr>
        <w:t xml:space="preserve"> </w:t>
      </w:r>
      <w:r>
        <w:rPr>
          <w:rFonts w:hint="default" w:ascii="Times New Roman" w:hAnsi="Times New Roman" w:cs="Times New Roman"/>
          <w:w w:val="95"/>
        </w:rPr>
        <w:t>motor</w:t>
      </w:r>
      <w:r>
        <w:rPr>
          <w:rFonts w:hint="default" w:ascii="Times New Roman" w:hAnsi="Times New Roman" w:cs="Times New Roman"/>
          <w:spacing w:val="-13"/>
          <w:w w:val="95"/>
        </w:rPr>
        <w:t xml:space="preserve"> </w:t>
      </w:r>
      <w:r>
        <w:rPr>
          <w:rFonts w:hint="default" w:ascii="Times New Roman" w:hAnsi="Times New Roman" w:cs="Times New Roman"/>
          <w:w w:val="95"/>
        </w:rPr>
        <w:t>by</w:t>
      </w:r>
      <w:r>
        <w:rPr>
          <w:rFonts w:hint="default" w:ascii="Times New Roman" w:hAnsi="Times New Roman" w:cs="Times New Roman"/>
          <w:spacing w:val="-13"/>
          <w:w w:val="95"/>
        </w:rPr>
        <w:t xml:space="preserve"> </w:t>
      </w:r>
      <w:r>
        <w:rPr>
          <w:rFonts w:hint="default" w:ascii="Times New Roman" w:hAnsi="Times New Roman" w:cs="Times New Roman"/>
          <w:w w:val="95"/>
        </w:rPr>
        <w:t>having</w:t>
      </w:r>
      <w:r>
        <w:rPr>
          <w:rFonts w:hint="default" w:ascii="Times New Roman" w:hAnsi="Times New Roman" w:cs="Times New Roman"/>
          <w:spacing w:val="-15"/>
          <w:w w:val="95"/>
        </w:rPr>
        <w:t xml:space="preserve"> </w:t>
      </w:r>
      <w:r>
        <w:rPr>
          <w:rFonts w:hint="default" w:ascii="Times New Roman" w:hAnsi="Times New Roman" w:cs="Times New Roman"/>
          <w:w w:val="95"/>
        </w:rPr>
        <w:t>it</w:t>
      </w:r>
      <w:r>
        <w:rPr>
          <w:rFonts w:hint="default" w:ascii="Times New Roman" w:hAnsi="Times New Roman" w:cs="Times New Roman"/>
          <w:spacing w:val="-12"/>
          <w:w w:val="95"/>
        </w:rPr>
        <w:t xml:space="preserve"> </w:t>
      </w:r>
      <w:r>
        <w:rPr>
          <w:rFonts w:hint="default" w:ascii="Times New Roman" w:hAnsi="Times New Roman" w:cs="Times New Roman"/>
          <w:w w:val="95"/>
        </w:rPr>
        <w:t xml:space="preserve">read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amount</w:t>
      </w:r>
      <w:r>
        <w:rPr>
          <w:rFonts w:hint="default" w:ascii="Times New Roman" w:hAnsi="Times New Roman" w:cs="Times New Roman"/>
          <w:spacing w:val="-27"/>
        </w:rPr>
        <w:t xml:space="preserve"> </w:t>
      </w:r>
      <w:r>
        <w:rPr>
          <w:rFonts w:hint="default" w:ascii="Times New Roman" w:hAnsi="Times New Roman" w:cs="Times New Roman"/>
        </w:rPr>
        <w:t>of</w:t>
      </w:r>
      <w:r>
        <w:rPr>
          <w:rFonts w:hint="default" w:ascii="Times New Roman" w:hAnsi="Times New Roman" w:cs="Times New Roman"/>
          <w:spacing w:val="-27"/>
        </w:rPr>
        <w:t xml:space="preserve"> </w:t>
      </w:r>
      <w:r>
        <w:rPr>
          <w:rFonts w:hint="default" w:ascii="Times New Roman" w:hAnsi="Times New Roman" w:cs="Times New Roman"/>
        </w:rPr>
        <w:t>times</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button</w:t>
      </w:r>
      <w:r>
        <w:rPr>
          <w:rFonts w:hint="default" w:ascii="Times New Roman" w:hAnsi="Times New Roman" w:cs="Times New Roman"/>
          <w:spacing w:val="-27"/>
        </w:rPr>
        <w:t xml:space="preserve"> </w:t>
      </w:r>
      <w:r>
        <w:rPr>
          <w:rFonts w:hint="default" w:ascii="Times New Roman" w:hAnsi="Times New Roman" w:cs="Times New Roman"/>
        </w:rPr>
        <w:t>is</w:t>
      </w:r>
      <w:r>
        <w:rPr>
          <w:rFonts w:hint="default" w:ascii="Times New Roman" w:hAnsi="Times New Roman" w:cs="Times New Roman"/>
          <w:spacing w:val="-27"/>
        </w:rPr>
        <w:t xml:space="preserve"> </w:t>
      </w:r>
      <w:r>
        <w:rPr>
          <w:rFonts w:hint="default" w:ascii="Times New Roman" w:hAnsi="Times New Roman" w:cs="Times New Roman"/>
        </w:rPr>
        <w:t>pressed.</w:t>
      </w:r>
      <w:r>
        <w:rPr>
          <w:rFonts w:hint="default" w:ascii="Times New Roman" w:hAnsi="Times New Roman" w:cs="Times New Roman"/>
          <w:spacing w:val="-29"/>
        </w:rPr>
        <w:t xml:space="preserve"> </w:t>
      </w:r>
      <w:r>
        <w:rPr>
          <w:rFonts w:hint="default" w:ascii="Times New Roman" w:hAnsi="Times New Roman" w:cs="Times New Roman"/>
        </w:rPr>
        <w:t>After</w:t>
      </w:r>
      <w:r>
        <w:rPr>
          <w:rFonts w:hint="default" w:ascii="Times New Roman" w:hAnsi="Times New Roman" w:cs="Times New Roman"/>
          <w:spacing w:val="-26"/>
        </w:rPr>
        <w:t xml:space="preserve"> </w:t>
      </w:r>
      <w:r>
        <w:rPr>
          <w:rFonts w:hint="default" w:ascii="Times New Roman" w:hAnsi="Times New Roman" w:cs="Times New Roman"/>
        </w:rPr>
        <w:t>startup,</w:t>
      </w:r>
      <w:r>
        <w:rPr>
          <w:rFonts w:hint="default" w:ascii="Times New Roman" w:hAnsi="Times New Roman" w:cs="Times New Roman"/>
          <w:spacing w:val="-27"/>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default</w:t>
      </w:r>
      <w:r>
        <w:rPr>
          <w:rFonts w:hint="default" w:ascii="Times New Roman" w:hAnsi="Times New Roman" w:cs="Times New Roman"/>
          <w:spacing w:val="-28"/>
        </w:rPr>
        <w:t xml:space="preserve"> </w:t>
      </w:r>
      <w:r>
        <w:rPr>
          <w:rFonts w:hint="default" w:ascii="Times New Roman" w:hAnsi="Times New Roman" w:cs="Times New Roman"/>
        </w:rPr>
        <w:t>gear</w:t>
      </w:r>
      <w:r>
        <w:rPr>
          <w:rFonts w:hint="default" w:ascii="Times New Roman" w:hAnsi="Times New Roman" w:cs="Times New Roman"/>
          <w:spacing w:val="-26"/>
        </w:rPr>
        <w:t xml:space="preserve"> </w:t>
      </w:r>
      <w:r>
        <w:rPr>
          <w:rFonts w:hint="default" w:ascii="Times New Roman" w:hAnsi="Times New Roman" w:cs="Times New Roman"/>
        </w:rPr>
        <w:t>is</w:t>
      </w:r>
      <w:r>
        <w:rPr>
          <w:rFonts w:hint="default" w:ascii="Times New Roman" w:hAnsi="Times New Roman" w:cs="Times New Roman"/>
          <w:spacing w:val="-28"/>
        </w:rPr>
        <w:t xml:space="preserve"> </w:t>
      </w:r>
      <w:r>
        <w:rPr>
          <w:rFonts w:hint="default" w:ascii="Times New Roman" w:hAnsi="Times New Roman" w:cs="Times New Roman"/>
        </w:rPr>
        <w:t>0</w:t>
      </w:r>
      <w:r>
        <w:rPr>
          <w:rFonts w:hint="default" w:ascii="Times New Roman" w:hAnsi="Times New Roman" w:cs="Times New Roman"/>
          <w:spacing w:val="-26"/>
        </w:rPr>
        <w:t xml:space="preserve"> </w:t>
      </w:r>
      <w:r>
        <w:rPr>
          <w:rFonts w:hint="default" w:ascii="Times New Roman" w:hAnsi="Times New Roman" w:cs="Times New Roman"/>
        </w:rPr>
        <w:t>and</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8"/>
        </w:rPr>
        <w:t xml:space="preserve"> </w:t>
      </w:r>
      <w:r>
        <w:rPr>
          <w:rFonts w:hint="default" w:ascii="Times New Roman" w:hAnsi="Times New Roman" w:cs="Times New Roman"/>
        </w:rPr>
        <w:t>fan</w:t>
      </w:r>
      <w:r>
        <w:rPr>
          <w:rFonts w:hint="default" w:ascii="Times New Roman" w:hAnsi="Times New Roman" w:cs="Times New Roman"/>
          <w:spacing w:val="-29"/>
        </w:rPr>
        <w:t xml:space="preserve"> </w:t>
      </w:r>
      <w:r>
        <w:rPr>
          <w:rFonts w:hint="default" w:ascii="Times New Roman" w:hAnsi="Times New Roman" w:cs="Times New Roman"/>
        </w:rPr>
        <w:t>will not</w:t>
      </w:r>
      <w:r>
        <w:rPr>
          <w:rFonts w:hint="default" w:ascii="Times New Roman" w:hAnsi="Times New Roman" w:cs="Times New Roman"/>
          <w:spacing w:val="-32"/>
        </w:rPr>
        <w:t xml:space="preserve"> </w:t>
      </w:r>
      <w:r>
        <w:rPr>
          <w:rFonts w:hint="default" w:ascii="Times New Roman" w:hAnsi="Times New Roman" w:cs="Times New Roman"/>
        </w:rPr>
        <w:t>rotate.</w:t>
      </w:r>
      <w:r>
        <w:rPr>
          <w:rFonts w:hint="default" w:ascii="Times New Roman" w:hAnsi="Times New Roman" w:cs="Times New Roman"/>
          <w:spacing w:val="-32"/>
        </w:rPr>
        <w:t xml:space="preserve"> </w:t>
      </w:r>
      <w:r>
        <w:rPr>
          <w:rFonts w:hint="default" w:ascii="Times New Roman" w:hAnsi="Times New Roman" w:cs="Times New Roman"/>
        </w:rPr>
        <w:t>If</w:t>
      </w:r>
      <w:r>
        <w:rPr>
          <w:rFonts w:hint="default" w:ascii="Times New Roman" w:hAnsi="Times New Roman" w:cs="Times New Roman"/>
          <w:spacing w:val="-32"/>
        </w:rPr>
        <w:t xml:space="preserve"> </w:t>
      </w:r>
      <w:r>
        <w:rPr>
          <w:rFonts w:hint="default" w:ascii="Times New Roman" w:hAnsi="Times New Roman" w:cs="Times New Roman"/>
        </w:rPr>
        <w:t>the</w:t>
      </w:r>
      <w:r>
        <w:rPr>
          <w:rFonts w:hint="default" w:ascii="Times New Roman" w:hAnsi="Times New Roman" w:cs="Times New Roman"/>
          <w:spacing w:val="-33"/>
        </w:rPr>
        <w:t xml:space="preserve"> </w:t>
      </w:r>
      <w:r>
        <w:rPr>
          <w:rFonts w:hint="default" w:ascii="Times New Roman" w:hAnsi="Times New Roman" w:cs="Times New Roman"/>
        </w:rPr>
        <w:t>button</w:t>
      </w:r>
      <w:r>
        <w:rPr>
          <w:rFonts w:hint="default" w:ascii="Times New Roman" w:hAnsi="Times New Roman" w:cs="Times New Roman"/>
          <w:spacing w:val="-32"/>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pressed</w:t>
      </w:r>
      <w:r>
        <w:rPr>
          <w:rFonts w:hint="default" w:ascii="Times New Roman" w:hAnsi="Times New Roman" w:cs="Times New Roman"/>
          <w:spacing w:val="-32"/>
        </w:rPr>
        <w:t xml:space="preserve"> </w:t>
      </w:r>
      <w:r>
        <w:rPr>
          <w:rFonts w:hint="default" w:ascii="Times New Roman" w:hAnsi="Times New Roman" w:cs="Times New Roman"/>
        </w:rPr>
        <w:t>once,</w:t>
      </w:r>
      <w:r>
        <w:rPr>
          <w:rFonts w:hint="default" w:ascii="Times New Roman" w:hAnsi="Times New Roman" w:cs="Times New Roman"/>
          <w:spacing w:val="-33"/>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small</w:t>
      </w:r>
      <w:r>
        <w:rPr>
          <w:rFonts w:hint="default" w:ascii="Times New Roman" w:hAnsi="Times New Roman" w:cs="Times New Roman"/>
          <w:spacing w:val="-31"/>
        </w:rPr>
        <w:t xml:space="preserve"> </w:t>
      </w:r>
      <w:r>
        <w:rPr>
          <w:rFonts w:hint="default" w:ascii="Times New Roman" w:hAnsi="Times New Roman" w:cs="Times New Roman"/>
        </w:rPr>
        <w:t>fan</w:t>
      </w:r>
      <w:r>
        <w:rPr>
          <w:rFonts w:hint="default" w:ascii="Times New Roman" w:hAnsi="Times New Roman" w:cs="Times New Roman"/>
          <w:spacing w:val="-32"/>
        </w:rPr>
        <w:t xml:space="preserve"> </w:t>
      </w:r>
      <w:r>
        <w:rPr>
          <w:rFonts w:hint="default" w:ascii="Times New Roman" w:hAnsi="Times New Roman" w:cs="Times New Roman"/>
        </w:rPr>
        <w:t>will</w:t>
      </w:r>
      <w:r>
        <w:rPr>
          <w:rFonts w:hint="default" w:ascii="Times New Roman" w:hAnsi="Times New Roman" w:cs="Times New Roman"/>
          <w:spacing w:val="-32"/>
        </w:rPr>
        <w:t xml:space="preserve"> </w:t>
      </w:r>
      <w:r>
        <w:rPr>
          <w:rFonts w:hint="default" w:ascii="Times New Roman" w:hAnsi="Times New Roman" w:cs="Times New Roman"/>
        </w:rPr>
        <w:t>enter</w:t>
      </w:r>
      <w:r>
        <w:rPr>
          <w:rFonts w:hint="default" w:ascii="Times New Roman" w:hAnsi="Times New Roman" w:cs="Times New Roman"/>
          <w:spacing w:val="-32"/>
        </w:rPr>
        <w:t xml:space="preserve"> </w:t>
      </w:r>
      <w:r>
        <w:rPr>
          <w:rFonts w:hint="default" w:ascii="Times New Roman" w:hAnsi="Times New Roman" w:cs="Times New Roman"/>
        </w:rPr>
        <w:t>gear</w:t>
      </w:r>
      <w:r>
        <w:rPr>
          <w:rFonts w:hint="default" w:ascii="Times New Roman" w:hAnsi="Times New Roman" w:cs="Times New Roman"/>
          <w:spacing w:val="-32"/>
        </w:rPr>
        <w:t xml:space="preserve"> </w:t>
      </w:r>
      <w:r>
        <w:rPr>
          <w:rFonts w:hint="default" w:ascii="Times New Roman" w:hAnsi="Times New Roman" w:cs="Times New Roman"/>
        </w:rPr>
        <w:t>1</w:t>
      </w:r>
      <w:r>
        <w:rPr>
          <w:rFonts w:hint="default" w:ascii="Times New Roman" w:hAnsi="Times New Roman" w:cs="Times New Roman"/>
          <w:spacing w:val="-31"/>
        </w:rPr>
        <w:t xml:space="preserve"> </w:t>
      </w:r>
      <w:r>
        <w:rPr>
          <w:rFonts w:hint="default" w:ascii="Times New Roman" w:hAnsi="Times New Roman" w:cs="Times New Roman"/>
        </w:rPr>
        <w:t>(low</w:t>
      </w:r>
      <w:r>
        <w:rPr>
          <w:rFonts w:hint="default" w:ascii="Times New Roman" w:hAnsi="Times New Roman" w:cs="Times New Roman"/>
          <w:spacing w:val="-30"/>
        </w:rPr>
        <w:t xml:space="preserve"> </w:t>
      </w:r>
      <w:r>
        <w:rPr>
          <w:rFonts w:hint="default" w:ascii="Times New Roman" w:hAnsi="Times New Roman" w:cs="Times New Roman"/>
        </w:rPr>
        <w:t>speed)</w:t>
      </w:r>
      <w:r>
        <w:rPr>
          <w:rFonts w:hint="default" w:ascii="Times New Roman" w:hAnsi="Times New Roman" w:cs="Times New Roman"/>
          <w:spacing w:val="-32"/>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rotate slowly; if the button is pressed twice, it will enter gear 2 (medium speed) and rotate at a medium</w:t>
      </w:r>
      <w:r>
        <w:rPr>
          <w:rFonts w:hint="default" w:ascii="Times New Roman" w:hAnsi="Times New Roman" w:cs="Times New Roman"/>
          <w:spacing w:val="-32"/>
        </w:rPr>
        <w:t xml:space="preserve"> </w:t>
      </w:r>
      <w:r>
        <w:rPr>
          <w:rFonts w:hint="default" w:ascii="Times New Roman" w:hAnsi="Times New Roman" w:cs="Times New Roman"/>
        </w:rPr>
        <w:t>pace;</w:t>
      </w:r>
      <w:r>
        <w:rPr>
          <w:rFonts w:hint="default" w:ascii="Times New Roman" w:hAnsi="Times New Roman" w:cs="Times New Roman"/>
          <w:spacing w:val="-32"/>
        </w:rPr>
        <w:t xml:space="preserve"> </w:t>
      </w:r>
      <w:r>
        <w:rPr>
          <w:rFonts w:hint="default" w:ascii="Times New Roman" w:hAnsi="Times New Roman" w:cs="Times New Roman"/>
        </w:rPr>
        <w:t>if</w:t>
      </w:r>
      <w:r>
        <w:rPr>
          <w:rFonts w:hint="default" w:ascii="Times New Roman" w:hAnsi="Times New Roman" w:cs="Times New Roman"/>
          <w:spacing w:val="-30"/>
        </w:rPr>
        <w:t xml:space="preserve"> </w:t>
      </w:r>
      <w:r>
        <w:rPr>
          <w:rFonts w:hint="default" w:ascii="Times New Roman" w:hAnsi="Times New Roman" w:cs="Times New Roman"/>
        </w:rPr>
        <w:t>the</w:t>
      </w:r>
      <w:r>
        <w:rPr>
          <w:rFonts w:hint="default" w:ascii="Times New Roman" w:hAnsi="Times New Roman" w:cs="Times New Roman"/>
          <w:spacing w:val="-31"/>
        </w:rPr>
        <w:t xml:space="preserve"> </w:t>
      </w:r>
      <w:r>
        <w:rPr>
          <w:rFonts w:hint="default" w:ascii="Times New Roman" w:hAnsi="Times New Roman" w:cs="Times New Roman"/>
        </w:rPr>
        <w:t>button</w:t>
      </w:r>
      <w:r>
        <w:rPr>
          <w:rFonts w:hint="default" w:ascii="Times New Roman" w:hAnsi="Times New Roman" w:cs="Times New Roman"/>
          <w:spacing w:val="-32"/>
        </w:rPr>
        <w:t xml:space="preserve"> </w:t>
      </w:r>
      <w:r>
        <w:rPr>
          <w:rFonts w:hint="default" w:ascii="Times New Roman" w:hAnsi="Times New Roman" w:cs="Times New Roman"/>
        </w:rPr>
        <w:t>is</w:t>
      </w:r>
      <w:r>
        <w:rPr>
          <w:rFonts w:hint="default" w:ascii="Times New Roman" w:hAnsi="Times New Roman" w:cs="Times New Roman"/>
          <w:spacing w:val="-31"/>
        </w:rPr>
        <w:t xml:space="preserve"> </w:t>
      </w:r>
      <w:r>
        <w:rPr>
          <w:rFonts w:hint="default" w:ascii="Times New Roman" w:hAnsi="Times New Roman" w:cs="Times New Roman"/>
        </w:rPr>
        <w:t>pressed</w:t>
      </w:r>
      <w:r>
        <w:rPr>
          <w:rFonts w:hint="default" w:ascii="Times New Roman" w:hAnsi="Times New Roman" w:cs="Times New Roman"/>
          <w:spacing w:val="-32"/>
        </w:rPr>
        <w:t xml:space="preserve"> </w:t>
      </w:r>
      <w:r>
        <w:rPr>
          <w:rFonts w:hint="default" w:ascii="Times New Roman" w:hAnsi="Times New Roman" w:cs="Times New Roman"/>
        </w:rPr>
        <w:t>three</w:t>
      </w:r>
      <w:r>
        <w:rPr>
          <w:rFonts w:hint="default" w:ascii="Times New Roman" w:hAnsi="Times New Roman" w:cs="Times New Roman"/>
          <w:spacing w:val="-32"/>
        </w:rPr>
        <w:t xml:space="preserve"> </w:t>
      </w:r>
      <w:r>
        <w:rPr>
          <w:rFonts w:hint="default" w:ascii="Times New Roman" w:hAnsi="Times New Roman" w:cs="Times New Roman"/>
        </w:rPr>
        <w:t>times,</w:t>
      </w:r>
      <w:r>
        <w:rPr>
          <w:rFonts w:hint="default" w:ascii="Times New Roman" w:hAnsi="Times New Roman" w:cs="Times New Roman"/>
          <w:spacing w:val="-32"/>
        </w:rPr>
        <w:t xml:space="preserve"> </w:t>
      </w:r>
      <w:r>
        <w:rPr>
          <w:rFonts w:hint="default" w:ascii="Times New Roman" w:hAnsi="Times New Roman" w:cs="Times New Roman"/>
        </w:rPr>
        <w:t>it</w:t>
      </w:r>
      <w:r>
        <w:rPr>
          <w:rFonts w:hint="default" w:ascii="Times New Roman" w:hAnsi="Times New Roman" w:cs="Times New Roman"/>
          <w:spacing w:val="-30"/>
        </w:rPr>
        <w:t xml:space="preserve"> </w:t>
      </w:r>
      <w:r>
        <w:rPr>
          <w:rFonts w:hint="default" w:ascii="Times New Roman" w:hAnsi="Times New Roman" w:cs="Times New Roman"/>
        </w:rPr>
        <w:t>will</w:t>
      </w:r>
      <w:r>
        <w:rPr>
          <w:rFonts w:hint="default" w:ascii="Times New Roman" w:hAnsi="Times New Roman" w:cs="Times New Roman"/>
          <w:spacing w:val="-30"/>
        </w:rPr>
        <w:t xml:space="preserve"> </w:t>
      </w:r>
      <w:r>
        <w:rPr>
          <w:rFonts w:hint="default" w:ascii="Times New Roman" w:hAnsi="Times New Roman" w:cs="Times New Roman"/>
        </w:rPr>
        <w:t>enter</w:t>
      </w:r>
      <w:r>
        <w:rPr>
          <w:rFonts w:hint="default" w:ascii="Times New Roman" w:hAnsi="Times New Roman" w:cs="Times New Roman"/>
          <w:spacing w:val="-30"/>
        </w:rPr>
        <w:t xml:space="preserve"> </w:t>
      </w:r>
      <w:r>
        <w:rPr>
          <w:rFonts w:hint="default" w:ascii="Times New Roman" w:hAnsi="Times New Roman" w:cs="Times New Roman"/>
        </w:rPr>
        <w:t>gear</w:t>
      </w:r>
      <w:r>
        <w:rPr>
          <w:rFonts w:hint="default" w:ascii="Times New Roman" w:hAnsi="Times New Roman" w:cs="Times New Roman"/>
          <w:spacing w:val="-31"/>
        </w:rPr>
        <w:t xml:space="preserve"> </w:t>
      </w:r>
      <w:r>
        <w:rPr>
          <w:rFonts w:hint="default" w:ascii="Times New Roman" w:hAnsi="Times New Roman" w:cs="Times New Roman"/>
        </w:rPr>
        <w:t>3</w:t>
      </w:r>
      <w:r>
        <w:rPr>
          <w:rFonts w:hint="default" w:ascii="Times New Roman" w:hAnsi="Times New Roman" w:cs="Times New Roman"/>
          <w:spacing w:val="-32"/>
        </w:rPr>
        <w:t xml:space="preserve"> </w:t>
      </w:r>
      <w:r>
        <w:rPr>
          <w:rFonts w:hint="default" w:ascii="Times New Roman" w:hAnsi="Times New Roman" w:cs="Times New Roman"/>
        </w:rPr>
        <w:t>(high</w:t>
      </w:r>
      <w:r>
        <w:rPr>
          <w:rFonts w:hint="default" w:ascii="Times New Roman" w:hAnsi="Times New Roman" w:cs="Times New Roman"/>
          <w:spacing w:val="-29"/>
        </w:rPr>
        <w:t xml:space="preserve"> </w:t>
      </w:r>
      <w:r>
        <w:rPr>
          <w:rFonts w:hint="default" w:ascii="Times New Roman" w:hAnsi="Times New Roman" w:cs="Times New Roman"/>
        </w:rPr>
        <w:t>speed)</w:t>
      </w:r>
      <w:r>
        <w:rPr>
          <w:rFonts w:hint="default" w:ascii="Times New Roman" w:hAnsi="Times New Roman" w:cs="Times New Roman"/>
          <w:spacing w:val="-32"/>
        </w:rPr>
        <w:t xml:space="preserve"> </w:t>
      </w:r>
      <w:r>
        <w:rPr>
          <w:rFonts w:hint="default" w:ascii="Times New Roman" w:hAnsi="Times New Roman" w:cs="Times New Roman"/>
        </w:rPr>
        <w:t>and</w:t>
      </w:r>
      <w:r>
        <w:rPr>
          <w:rFonts w:hint="default" w:ascii="Times New Roman" w:hAnsi="Times New Roman" w:cs="Times New Roman"/>
          <w:spacing w:val="-32"/>
        </w:rPr>
        <w:t xml:space="preserve"> </w:t>
      </w:r>
      <w:r>
        <w:rPr>
          <w:rFonts w:hint="default" w:ascii="Times New Roman" w:hAnsi="Times New Roman" w:cs="Times New Roman"/>
        </w:rPr>
        <w:t>rotate rapidly.</w:t>
      </w:r>
      <w:r>
        <w:rPr>
          <w:rFonts w:hint="default" w:ascii="Times New Roman" w:hAnsi="Times New Roman" w:cs="Times New Roman"/>
          <w:spacing w:val="-12"/>
        </w:rPr>
        <w:t xml:space="preserve"> </w:t>
      </w:r>
      <w:r>
        <w:rPr>
          <w:rFonts w:hint="default" w:ascii="Times New Roman" w:hAnsi="Times New Roman" w:cs="Times New Roman"/>
        </w:rPr>
        <w:t>If</w:t>
      </w:r>
      <w:r>
        <w:rPr>
          <w:rFonts w:hint="default" w:ascii="Times New Roman" w:hAnsi="Times New Roman" w:cs="Times New Roman"/>
          <w:spacing w:val="-14"/>
        </w:rPr>
        <w:t xml:space="preserve"> </w:t>
      </w:r>
      <w:r>
        <w:rPr>
          <w:rFonts w:hint="default" w:ascii="Times New Roman" w:hAnsi="Times New Roman" w:cs="Times New Roman"/>
        </w:rPr>
        <w:t>the</w:t>
      </w:r>
      <w:r>
        <w:rPr>
          <w:rFonts w:hint="default" w:ascii="Times New Roman" w:hAnsi="Times New Roman" w:cs="Times New Roman"/>
          <w:spacing w:val="-11"/>
        </w:rPr>
        <w:t xml:space="preserve"> </w:t>
      </w:r>
      <w:r>
        <w:rPr>
          <w:rFonts w:hint="default" w:ascii="Times New Roman" w:hAnsi="Times New Roman" w:cs="Times New Roman"/>
        </w:rPr>
        <w:t>button</w:t>
      </w:r>
      <w:r>
        <w:rPr>
          <w:rFonts w:hint="default" w:ascii="Times New Roman" w:hAnsi="Times New Roman" w:cs="Times New Roman"/>
          <w:spacing w:val="-12"/>
        </w:rPr>
        <w:t xml:space="preserve"> </w:t>
      </w:r>
      <w:r>
        <w:rPr>
          <w:rFonts w:hint="default" w:ascii="Times New Roman" w:hAnsi="Times New Roman" w:cs="Times New Roman"/>
        </w:rPr>
        <w:t>is</w:t>
      </w:r>
      <w:r>
        <w:rPr>
          <w:rFonts w:hint="default" w:ascii="Times New Roman" w:hAnsi="Times New Roman" w:cs="Times New Roman"/>
          <w:spacing w:val="-15"/>
        </w:rPr>
        <w:t xml:space="preserve"> </w:t>
      </w:r>
      <w:r>
        <w:rPr>
          <w:rFonts w:hint="default" w:ascii="Times New Roman" w:hAnsi="Times New Roman" w:cs="Times New Roman"/>
        </w:rPr>
        <w:t>pressed</w:t>
      </w:r>
      <w:r>
        <w:rPr>
          <w:rFonts w:hint="default" w:ascii="Times New Roman" w:hAnsi="Times New Roman" w:cs="Times New Roman"/>
          <w:spacing w:val="-14"/>
        </w:rPr>
        <w:t xml:space="preserve"> </w:t>
      </w:r>
      <w:r>
        <w:rPr>
          <w:rFonts w:hint="default" w:ascii="Times New Roman" w:hAnsi="Times New Roman" w:cs="Times New Roman"/>
        </w:rPr>
        <w:t>four</w:t>
      </w:r>
      <w:r>
        <w:rPr>
          <w:rFonts w:hint="default" w:ascii="Times New Roman" w:hAnsi="Times New Roman" w:cs="Times New Roman"/>
          <w:spacing w:val="-12"/>
        </w:rPr>
        <w:t xml:space="preserve"> </w:t>
      </w:r>
      <w:r>
        <w:rPr>
          <w:rFonts w:hint="default" w:ascii="Times New Roman" w:hAnsi="Times New Roman" w:cs="Times New Roman"/>
        </w:rPr>
        <w:t>times,</w:t>
      </w:r>
      <w:r>
        <w:rPr>
          <w:rFonts w:hint="default" w:ascii="Times New Roman" w:hAnsi="Times New Roman" w:cs="Times New Roman"/>
          <w:spacing w:val="-14"/>
        </w:rPr>
        <w:t xml:space="preserve"> </w:t>
      </w:r>
      <w:r>
        <w:rPr>
          <w:rFonts w:hint="default" w:ascii="Times New Roman" w:hAnsi="Times New Roman" w:cs="Times New Roman"/>
        </w:rPr>
        <w:t>it</w:t>
      </w:r>
      <w:r>
        <w:rPr>
          <w:rFonts w:hint="default" w:ascii="Times New Roman" w:hAnsi="Times New Roman" w:cs="Times New Roman"/>
          <w:spacing w:val="-12"/>
        </w:rPr>
        <w:t xml:space="preserve"> </w:t>
      </w:r>
      <w:r>
        <w:rPr>
          <w:rFonts w:hint="default" w:ascii="Times New Roman" w:hAnsi="Times New Roman" w:cs="Times New Roman"/>
        </w:rPr>
        <w:t>will</w:t>
      </w:r>
      <w:r>
        <w:rPr>
          <w:rFonts w:hint="default" w:ascii="Times New Roman" w:hAnsi="Times New Roman" w:cs="Times New Roman"/>
          <w:spacing w:val="-9"/>
        </w:rPr>
        <w:t xml:space="preserve"> </w:t>
      </w:r>
      <w:r>
        <w:rPr>
          <w:rFonts w:hint="default" w:ascii="Times New Roman" w:hAnsi="Times New Roman" w:cs="Times New Roman"/>
        </w:rPr>
        <w:t>return</w:t>
      </w:r>
      <w:r>
        <w:rPr>
          <w:rFonts w:hint="default" w:ascii="Times New Roman" w:hAnsi="Times New Roman" w:cs="Times New Roman"/>
          <w:spacing w:val="-13"/>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spacing w:val="-3"/>
        </w:rPr>
        <w:t>gear</w:t>
      </w:r>
      <w:r>
        <w:rPr>
          <w:rFonts w:hint="default" w:ascii="Times New Roman" w:hAnsi="Times New Roman" w:cs="Times New Roman"/>
          <w:spacing w:val="-11"/>
        </w:rPr>
        <w:t xml:space="preserve"> </w:t>
      </w:r>
      <w:r>
        <w:rPr>
          <w:rFonts w:hint="default" w:ascii="Times New Roman" w:hAnsi="Times New Roman" w:cs="Times New Roman"/>
        </w:rPr>
        <w:t>0</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4"/>
        </w:rPr>
        <w:t xml:space="preserve"> </w:t>
      </w:r>
      <w:r>
        <w:rPr>
          <w:rFonts w:hint="default" w:ascii="Times New Roman" w:hAnsi="Times New Roman" w:cs="Times New Roman"/>
        </w:rPr>
        <w:t>stop.</w:t>
      </w:r>
    </w:p>
    <w:p>
      <w:pPr>
        <w:pStyle w:val="4"/>
        <w:spacing w:before="237" w:line="468" w:lineRule="exact"/>
        <w:rPr>
          <w:rFonts w:hint="default" w:ascii="Times New Roman" w:hAnsi="Times New Roman" w:cs="Times New Roman"/>
        </w:rPr>
      </w:pPr>
      <w:r>
        <w:rPr>
          <w:rFonts w:hint="default" w:ascii="Times New Roman" w:hAnsi="Times New Roman" w:cs="Times New Roman"/>
        </w:rPr>
        <w:t>Experimental Procedures</w:t>
      </w:r>
    </w:p>
    <w:p>
      <w:pPr>
        <w:pStyle w:val="6"/>
        <w:spacing w:line="426" w:lineRule="exact"/>
        <w:ind w:left="117"/>
        <w:jc w:val="both"/>
        <w:rPr>
          <w:rFonts w:hint="default" w:ascii="Times New Roman" w:hAnsi="Times New Roman" w:cs="Times New Roman"/>
        </w:rPr>
      </w:pPr>
      <w:r>
        <w:rPr>
          <w:rFonts w:hint="default" w:ascii="Times New Roman" w:hAnsi="Times New Roman" w:cs="Times New Roman"/>
        </w:rPr>
        <w:t xml:space="preserve">Step 1: </w:t>
      </w:r>
      <w:r>
        <w:rPr>
          <w:rFonts w:hint="default" w:ascii="Times New Roman" w:hAnsi="Times New Roman" w:cs="Times New Roman"/>
        </w:rPr>
        <w:t>Connect circuit as shown in the following diagram:</w:t>
      </w:r>
    </w:p>
    <w:p>
      <w:pPr>
        <w:spacing w:after="0" w:line="426" w:lineRule="exact"/>
        <w:jc w:val="both"/>
        <w:rPr>
          <w:rFonts w:hint="default" w:ascii="Times New Roman" w:hAnsi="Times New Roman" w:cs="Times New Roman"/>
        </w:rPr>
        <w:sectPr>
          <w:pgSz w:w="11930" w:h="16850"/>
          <w:pgMar w:top="1600" w:right="780" w:bottom="1420" w:left="960" w:header="0" w:footer="1151" w:gutter="0"/>
        </w:sectPr>
      </w:pPr>
    </w:p>
    <w:p>
      <w:pPr>
        <w:pStyle w:val="6"/>
        <w:ind w:left="155"/>
        <w:rPr>
          <w:rFonts w:hint="default" w:ascii="Times New Roman" w:hAnsi="Times New Roman" w:cs="Times New Roman"/>
          <w:sz w:val="20"/>
        </w:rPr>
      </w:pPr>
      <w:r>
        <w:rPr>
          <w:rFonts w:hint="default" w:ascii="Times New Roman" w:hAnsi="Times New Roman" w:cs="Times New Roman"/>
          <w:sz w:val="20"/>
        </w:rPr>
        <w:drawing>
          <wp:inline distT="0" distB="0" distL="0" distR="0">
            <wp:extent cx="6176010" cy="3749040"/>
            <wp:effectExtent l="0" t="0" r="0" b="0"/>
            <wp:docPr id="37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84.jpeg"/>
                    <pic:cNvPicPr>
                      <a:picLocks noChangeAspect="1"/>
                    </pic:cNvPicPr>
                  </pic:nvPicPr>
                  <pic:blipFill>
                    <a:blip r:embed="rId210" cstate="print"/>
                    <a:stretch>
                      <a:fillRect/>
                    </a:stretch>
                  </pic:blipFill>
                  <pic:spPr>
                    <a:xfrm>
                      <a:off x="0" y="0"/>
                      <a:ext cx="6176130" cy="3749611"/>
                    </a:xfrm>
                    <a:prstGeom prst="rect">
                      <a:avLst/>
                    </a:prstGeom>
                  </pic:spPr>
                </pic:pic>
              </a:graphicData>
            </a:graphic>
          </wp:inline>
        </w:drawing>
      </w:r>
    </w:p>
    <w:p>
      <w:pPr>
        <w:pStyle w:val="6"/>
        <w:spacing w:before="2"/>
        <w:rPr>
          <w:rFonts w:hint="default" w:ascii="Times New Roman" w:hAnsi="Times New Roman" w:cs="Times New Roman"/>
          <w:sz w:val="11"/>
        </w:rPr>
      </w:pPr>
    </w:p>
    <w:p>
      <w:pPr>
        <w:pStyle w:val="6"/>
        <w:spacing w:before="136"/>
        <w:ind w:left="117"/>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7"/>
        <w:rPr>
          <w:rFonts w:hint="default" w:ascii="Times New Roman" w:hAnsi="Times New Roman" w:cs="Times New Roman"/>
          <w:sz w:val="25"/>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765175</wp:posOffset>
            </wp:positionH>
            <wp:positionV relativeFrom="paragraph">
              <wp:posOffset>213995</wp:posOffset>
            </wp:positionV>
            <wp:extent cx="6022975" cy="4198620"/>
            <wp:effectExtent l="0" t="0" r="0" b="0"/>
            <wp:wrapTopAndBottom/>
            <wp:docPr id="38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85.jpeg"/>
                    <pic:cNvPicPr>
                      <a:picLocks noChangeAspect="1"/>
                    </pic:cNvPicPr>
                  </pic:nvPicPr>
                  <pic:blipFill>
                    <a:blip r:embed="rId211" cstate="print"/>
                    <a:stretch>
                      <a:fillRect/>
                    </a:stretch>
                  </pic:blipFill>
                  <pic:spPr>
                    <a:xfrm>
                      <a:off x="0" y="0"/>
                      <a:ext cx="6022721" cy="4198810"/>
                    </a:xfrm>
                    <a:prstGeom prst="rect">
                      <a:avLst/>
                    </a:prstGeom>
                  </pic:spPr>
                </pic:pic>
              </a:graphicData>
            </a:graphic>
          </wp:anchor>
        </w:drawing>
      </w:r>
    </w:p>
    <w:p>
      <w:pPr>
        <w:spacing w:after="0"/>
        <w:rPr>
          <w:rFonts w:hint="default" w:ascii="Times New Roman" w:hAnsi="Times New Roman" w:cs="Times New Roman"/>
          <w:sz w:val="25"/>
        </w:rPr>
        <w:sectPr>
          <w:pgSz w:w="11930" w:h="16850"/>
          <w:pgMar w:top="1420" w:right="780" w:bottom="1420" w:left="960" w:header="0" w:footer="1151" w:gutter="0"/>
        </w:sectPr>
      </w:pPr>
    </w:p>
    <w:p>
      <w:pPr>
        <w:pStyle w:val="6"/>
        <w:spacing w:before="14" w:line="228" w:lineRule="auto"/>
        <w:ind w:left="116" w:right="287"/>
        <w:rPr>
          <w:rFonts w:hint="default" w:ascii="Times New Roman" w:hAnsi="Times New Roman" w:cs="Times New Roman"/>
        </w:rPr>
      </w:pPr>
      <w:r>
        <w:rPr>
          <w:rFonts w:hint="default" w:ascii="Times New Roman" w:hAnsi="Times New Roman" w:cs="Times New Roman"/>
          <w:w w:val="105"/>
        </w:rPr>
        <w:t xml:space="preserve">Step 2: </w:t>
      </w:r>
      <w:r>
        <w:rPr>
          <w:rFonts w:hint="default" w:ascii="Times New Roman" w:hAnsi="Times New Roman" w:cs="Times New Roman"/>
          <w:w w:val="105"/>
        </w:rPr>
        <w:t>Program (</w:t>
      </w:r>
      <w:r>
        <w:rPr>
          <w:rFonts w:hint="default" w:ascii="Times New Roman" w:hAnsi="Times New Roman" w:cs="Times New Roman"/>
          <w:w w:val="105"/>
        </w:rPr>
        <w:t>please go to our official website</w:t>
      </w:r>
      <w:r>
        <w:rPr>
          <w:rFonts w:hint="default" w:ascii="Times New Roman" w:hAnsi="Times New Roman" w:cs="Times New Roman"/>
        </w:rPr>
        <w:fldChar w:fldCharType="begin"/>
      </w:r>
      <w:r>
        <w:rPr>
          <w:rFonts w:hint="default" w:ascii="Times New Roman" w:hAnsi="Times New Roman" w:cs="Times New Roman"/>
        </w:rPr>
        <w:instrText xml:space="preserve"> HYPERLINK "http://www.sunfounder.com/" \h </w:instrText>
      </w:r>
      <w:r>
        <w:rPr>
          <w:rFonts w:hint="default" w:ascii="Times New Roman" w:hAnsi="Times New Roman" w:cs="Times New Roman"/>
        </w:rPr>
        <w:fldChar w:fldCharType="separate"/>
      </w:r>
      <w:r>
        <w:rPr>
          <w:rFonts w:hint="default" w:ascii="Times New Roman" w:hAnsi="Times New Roman" w:cs="Times New Roman"/>
          <w:color w:val="0000FF"/>
          <w:w w:val="105"/>
          <w:u w:val="single" w:color="0000FF"/>
        </w:rPr>
        <w:t xml:space="preserve"> www.RobotLinking.com</w:t>
      </w:r>
      <w:r>
        <w:rPr>
          <w:rFonts w:hint="default" w:ascii="Times New Roman" w:hAnsi="Times New Roman" w:cs="Times New Roman"/>
          <w:color w:val="0000FF"/>
          <w:w w:val="105"/>
          <w:u w:val="single" w:color="0000FF"/>
        </w:rPr>
        <w:fldChar w:fldCharType="end"/>
      </w:r>
      <w:r>
        <w:rPr>
          <w:rFonts w:hint="default" w:ascii="Times New Roman" w:hAnsi="Times New Roman" w:cs="Times New Roman"/>
          <w:color w:val="0000FF"/>
          <w:w w:val="105"/>
        </w:rPr>
        <w:t xml:space="preserve"> </w:t>
      </w:r>
      <w:r>
        <w:rPr>
          <w:rFonts w:hint="default" w:ascii="Times New Roman" w:hAnsi="Times New Roman" w:cs="Times New Roman"/>
          <w:w w:val="105"/>
        </w:rPr>
        <w:t xml:space="preserve">to download related </w:t>
      </w:r>
      <w:r>
        <w:rPr>
          <w:rFonts w:hint="default" w:ascii="Times New Roman" w:hAnsi="Times New Roman" w:cs="Times New Roman"/>
          <w:w w:val="105"/>
          <w:position w:val="1"/>
        </w:rPr>
        <w:t>or get the code from CD.</w:t>
      </w:r>
      <w:r>
        <w:rPr>
          <w:rFonts w:hint="default" w:ascii="Times New Roman" w:hAnsi="Times New Roman" w:cs="Times New Roman"/>
          <w:w w:val="105"/>
          <w:position w:val="1"/>
        </w:rPr>
        <w:t>)</w:t>
      </w:r>
    </w:p>
    <w:p>
      <w:pPr>
        <w:pStyle w:val="6"/>
        <w:spacing w:before="8" w:line="404" w:lineRule="exact"/>
        <w:ind w:left="116"/>
        <w:rPr>
          <w:rFonts w:hint="default" w:ascii="Times New Roman" w:hAnsi="Times New Roman" w:cs="Times New Roman"/>
        </w:rPr>
      </w:pPr>
      <w:r>
        <w:rPr>
          <w:rFonts w:hint="default" w:ascii="Times New Roman" w:hAnsi="Times New Roman" w:cs="Times New Roman"/>
        </w:rPr>
        <w:t xml:space="preserve">Step 3: </w:t>
      </w:r>
      <w:r>
        <w:rPr>
          <w:rFonts w:hint="default" w:ascii="Times New Roman" w:hAnsi="Times New Roman" w:cs="Times New Roman"/>
        </w:rPr>
        <w:t>Compile the program</w:t>
      </w:r>
    </w:p>
    <w:p>
      <w:pPr>
        <w:pStyle w:val="6"/>
        <w:spacing w:line="404" w:lineRule="exact"/>
        <w:ind w:left="119"/>
        <w:rPr>
          <w:rFonts w:hint="default" w:ascii="Times New Roman" w:hAnsi="Times New Roman" w:cs="Times New Roman"/>
        </w:rPr>
      </w:pPr>
      <w:r>
        <w:rPr>
          <w:rFonts w:hint="default" w:ascii="Times New Roman" w:hAnsi="Times New Roman" w:cs="Times New Roman"/>
        </w:rPr>
        <w:t xml:space="preserve">Step 4: </w:t>
      </w:r>
      <w:r>
        <w:rPr>
          <w:rFonts w:hint="default" w:ascii="Times New Roman" w:hAnsi="Times New Roman" w:cs="Times New Roman"/>
        </w:rPr>
        <w:t>Burn the program into RobotLinking Uno board</w:t>
      </w:r>
    </w:p>
    <w:p>
      <w:pPr>
        <w:pStyle w:val="6"/>
        <w:spacing w:before="1"/>
        <w:rPr>
          <w:rFonts w:hint="default" w:ascii="Times New Roman" w:hAnsi="Times New Roman" w:cs="Times New Roman"/>
          <w:sz w:val="34"/>
        </w:rPr>
      </w:pPr>
    </w:p>
    <w:p>
      <w:pPr>
        <w:pStyle w:val="6"/>
        <w:spacing w:line="357" w:lineRule="auto"/>
        <w:ind w:left="116" w:right="103"/>
        <w:jc w:val="both"/>
        <w:rPr>
          <w:rFonts w:hint="default" w:ascii="Times New Roman" w:hAnsi="Times New Roman" w:cs="Times New Roman"/>
        </w:rPr>
      </w:pPr>
      <w:r>
        <w:rPr>
          <w:rFonts w:hint="default" w:ascii="Times New Roman" w:hAnsi="Times New Roman" w:cs="Times New Roman"/>
        </w:rPr>
        <w:t>As</w:t>
      </w:r>
      <w:r>
        <w:rPr>
          <w:rFonts w:hint="default" w:ascii="Times New Roman" w:hAnsi="Times New Roman" w:cs="Times New Roman"/>
          <w:spacing w:val="-9"/>
        </w:rPr>
        <w:t xml:space="preserve"> </w:t>
      </w:r>
      <w:r>
        <w:rPr>
          <w:rFonts w:hint="default" w:ascii="Times New Roman" w:hAnsi="Times New Roman" w:cs="Times New Roman"/>
        </w:rPr>
        <w:t>explained</w:t>
      </w:r>
      <w:r>
        <w:rPr>
          <w:rFonts w:hint="default" w:ascii="Times New Roman" w:hAnsi="Times New Roman" w:cs="Times New Roman"/>
          <w:spacing w:val="-11"/>
        </w:rPr>
        <w:t xml:space="preserve"> </w:t>
      </w:r>
      <w:r>
        <w:rPr>
          <w:rFonts w:hint="default" w:ascii="Times New Roman" w:hAnsi="Times New Roman" w:cs="Times New Roman"/>
        </w:rPr>
        <w:t>above,</w:t>
      </w:r>
      <w:r>
        <w:rPr>
          <w:rFonts w:hint="default" w:ascii="Times New Roman" w:hAnsi="Times New Roman" w:cs="Times New Roman"/>
          <w:spacing w:val="-11"/>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amount</w:t>
      </w:r>
      <w:r>
        <w:rPr>
          <w:rFonts w:hint="default" w:ascii="Times New Roman" w:hAnsi="Times New Roman" w:cs="Times New Roman"/>
          <w:spacing w:val="-9"/>
        </w:rPr>
        <w:t xml:space="preserve"> </w:t>
      </w:r>
      <w:r>
        <w:rPr>
          <w:rFonts w:hint="default" w:ascii="Times New Roman" w:hAnsi="Times New Roman" w:cs="Times New Roman"/>
        </w:rPr>
        <w:t>of</w:t>
      </w:r>
      <w:r>
        <w:rPr>
          <w:rFonts w:hint="default" w:ascii="Times New Roman" w:hAnsi="Times New Roman" w:cs="Times New Roman"/>
          <w:spacing w:val="-11"/>
        </w:rPr>
        <w:t xml:space="preserve"> </w:t>
      </w:r>
      <w:r>
        <w:rPr>
          <w:rFonts w:hint="default" w:ascii="Times New Roman" w:hAnsi="Times New Roman" w:cs="Times New Roman"/>
        </w:rPr>
        <w:t>times</w:t>
      </w:r>
      <w:r>
        <w:rPr>
          <w:rFonts w:hint="default" w:ascii="Times New Roman" w:hAnsi="Times New Roman" w:cs="Times New Roman"/>
          <w:spacing w:val="-9"/>
        </w:rPr>
        <w:t xml:space="preserve"> </w:t>
      </w:r>
      <w:r>
        <w:rPr>
          <w:rFonts w:hint="default" w:ascii="Times New Roman" w:hAnsi="Times New Roman" w:cs="Times New Roman"/>
          <w:spacing w:val="-3"/>
        </w:rPr>
        <w:t>you</w:t>
      </w:r>
      <w:r>
        <w:rPr>
          <w:rFonts w:hint="default" w:ascii="Times New Roman" w:hAnsi="Times New Roman" w:cs="Times New Roman"/>
          <w:spacing w:val="-11"/>
        </w:rPr>
        <w:t xml:space="preserve"> </w:t>
      </w:r>
      <w:r>
        <w:rPr>
          <w:rFonts w:hint="default" w:ascii="Times New Roman" w:hAnsi="Times New Roman" w:cs="Times New Roman"/>
        </w:rPr>
        <w:t>press</w:t>
      </w:r>
      <w:r>
        <w:rPr>
          <w:rFonts w:hint="default" w:ascii="Times New Roman" w:hAnsi="Times New Roman" w:cs="Times New Roman"/>
          <w:spacing w:val="-9"/>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button</w:t>
      </w:r>
      <w:r>
        <w:rPr>
          <w:rFonts w:hint="default" w:ascii="Times New Roman" w:hAnsi="Times New Roman" w:cs="Times New Roman"/>
          <w:spacing w:val="-11"/>
        </w:rPr>
        <w:t xml:space="preserve"> </w:t>
      </w:r>
      <w:r>
        <w:rPr>
          <w:rFonts w:hint="default" w:ascii="Times New Roman" w:hAnsi="Times New Roman" w:cs="Times New Roman"/>
        </w:rPr>
        <w:t>should</w:t>
      </w:r>
      <w:r>
        <w:rPr>
          <w:rFonts w:hint="default" w:ascii="Times New Roman" w:hAnsi="Times New Roman" w:cs="Times New Roman"/>
          <w:spacing w:val="-11"/>
        </w:rPr>
        <w:t xml:space="preserve"> </w:t>
      </w:r>
      <w:r>
        <w:rPr>
          <w:rFonts w:hint="default" w:ascii="Times New Roman" w:hAnsi="Times New Roman" w:cs="Times New Roman"/>
        </w:rPr>
        <w:t>change</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rotation speed</w:t>
      </w:r>
      <w:r>
        <w:rPr>
          <w:rFonts w:hint="default" w:ascii="Times New Roman" w:hAnsi="Times New Roman" w:cs="Times New Roman"/>
          <w:spacing w:val="-42"/>
        </w:rPr>
        <w:t xml:space="preserve"> </w:t>
      </w:r>
      <w:r>
        <w:rPr>
          <w:rFonts w:hint="default" w:ascii="Times New Roman" w:hAnsi="Times New Roman" w:cs="Times New Roman"/>
        </w:rPr>
        <w:t>of</w:t>
      </w:r>
      <w:r>
        <w:rPr>
          <w:rFonts w:hint="default" w:ascii="Times New Roman" w:hAnsi="Times New Roman" w:cs="Times New Roman"/>
          <w:spacing w:val="-41"/>
        </w:rPr>
        <w:t xml:space="preserve"> </w:t>
      </w:r>
      <w:r>
        <w:rPr>
          <w:rFonts w:hint="default" w:ascii="Times New Roman" w:hAnsi="Times New Roman" w:cs="Times New Roman"/>
        </w:rPr>
        <w:t>the</w:t>
      </w:r>
      <w:r>
        <w:rPr>
          <w:rFonts w:hint="default" w:ascii="Times New Roman" w:hAnsi="Times New Roman" w:cs="Times New Roman"/>
          <w:spacing w:val="-40"/>
        </w:rPr>
        <w:t xml:space="preserve"> </w:t>
      </w:r>
      <w:r>
        <w:rPr>
          <w:rFonts w:hint="default" w:ascii="Times New Roman" w:hAnsi="Times New Roman" w:cs="Times New Roman"/>
        </w:rPr>
        <w:t>fan.</w:t>
      </w:r>
      <w:r>
        <w:rPr>
          <w:rFonts w:hint="default" w:ascii="Times New Roman" w:hAnsi="Times New Roman" w:cs="Times New Roman"/>
          <w:spacing w:val="-41"/>
        </w:rPr>
        <w:t xml:space="preserve"> </w:t>
      </w:r>
      <w:r>
        <w:rPr>
          <w:rFonts w:hint="default" w:ascii="Times New Roman" w:hAnsi="Times New Roman" w:cs="Times New Roman"/>
        </w:rPr>
        <w:t>Pressing</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40"/>
        </w:rPr>
        <w:t xml:space="preserve"> </w:t>
      </w:r>
      <w:r>
        <w:rPr>
          <w:rFonts w:hint="default" w:ascii="Times New Roman" w:hAnsi="Times New Roman" w:cs="Times New Roman"/>
        </w:rPr>
        <w:t>once</w:t>
      </w:r>
      <w:r>
        <w:rPr>
          <w:rFonts w:hint="default" w:ascii="Times New Roman" w:hAnsi="Times New Roman" w:cs="Times New Roman"/>
          <w:spacing w:val="-41"/>
        </w:rPr>
        <w:t xml:space="preserve"> </w:t>
      </w:r>
      <w:r>
        <w:rPr>
          <w:rFonts w:hint="default" w:ascii="Times New Roman" w:hAnsi="Times New Roman" w:cs="Times New Roman"/>
        </w:rPr>
        <w:t>will</w:t>
      </w:r>
      <w:r>
        <w:rPr>
          <w:rFonts w:hint="default" w:ascii="Times New Roman" w:hAnsi="Times New Roman" w:cs="Times New Roman"/>
          <w:spacing w:val="-40"/>
        </w:rPr>
        <w:t xml:space="preserve"> </w:t>
      </w:r>
      <w:r>
        <w:rPr>
          <w:rFonts w:hint="default" w:ascii="Times New Roman" w:hAnsi="Times New Roman" w:cs="Times New Roman"/>
        </w:rPr>
        <w:t>cause</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42"/>
        </w:rPr>
        <w:t xml:space="preserve"> </w:t>
      </w:r>
      <w:r>
        <w:rPr>
          <w:rFonts w:hint="default" w:ascii="Times New Roman" w:hAnsi="Times New Roman" w:cs="Times New Roman"/>
        </w:rPr>
        <w:t>to</w:t>
      </w:r>
      <w:r>
        <w:rPr>
          <w:rFonts w:hint="default" w:ascii="Times New Roman" w:hAnsi="Times New Roman" w:cs="Times New Roman"/>
          <w:spacing w:val="-41"/>
        </w:rPr>
        <w:t xml:space="preserve"> </w:t>
      </w:r>
      <w:r>
        <w:rPr>
          <w:rFonts w:hint="default" w:ascii="Times New Roman" w:hAnsi="Times New Roman" w:cs="Times New Roman"/>
        </w:rPr>
        <w:t>rotate</w:t>
      </w:r>
      <w:r>
        <w:rPr>
          <w:rFonts w:hint="default" w:ascii="Times New Roman" w:hAnsi="Times New Roman" w:cs="Times New Roman"/>
          <w:spacing w:val="-41"/>
        </w:rPr>
        <w:t xml:space="preserve"> </w:t>
      </w:r>
      <w:r>
        <w:rPr>
          <w:rFonts w:hint="default" w:ascii="Times New Roman" w:hAnsi="Times New Roman" w:cs="Times New Roman"/>
        </w:rPr>
        <w:t>slowly,</w:t>
      </w:r>
      <w:r>
        <w:rPr>
          <w:rFonts w:hint="default" w:ascii="Times New Roman" w:hAnsi="Times New Roman" w:cs="Times New Roman"/>
          <w:spacing w:val="-41"/>
        </w:rPr>
        <w:t xml:space="preserve"> </w:t>
      </w:r>
      <w:r>
        <w:rPr>
          <w:rFonts w:hint="default" w:ascii="Times New Roman" w:hAnsi="Times New Roman" w:cs="Times New Roman"/>
        </w:rPr>
        <w:t>while</w:t>
      </w:r>
      <w:r>
        <w:rPr>
          <w:rFonts w:hint="default" w:ascii="Times New Roman" w:hAnsi="Times New Roman" w:cs="Times New Roman"/>
          <w:spacing w:val="-42"/>
        </w:rPr>
        <w:t xml:space="preserve"> </w:t>
      </w:r>
      <w:r>
        <w:rPr>
          <w:rFonts w:hint="default" w:ascii="Times New Roman" w:hAnsi="Times New Roman" w:cs="Times New Roman"/>
        </w:rPr>
        <w:t>pressing</w:t>
      </w:r>
      <w:r>
        <w:rPr>
          <w:rFonts w:hint="default" w:ascii="Times New Roman" w:hAnsi="Times New Roman" w:cs="Times New Roman"/>
          <w:spacing w:val="-41"/>
        </w:rPr>
        <w:t xml:space="preserve"> </w:t>
      </w:r>
      <w:r>
        <w:rPr>
          <w:rFonts w:hint="default" w:ascii="Times New Roman" w:hAnsi="Times New Roman" w:cs="Times New Roman"/>
        </w:rPr>
        <w:t>it</w:t>
      </w:r>
      <w:r>
        <w:rPr>
          <w:rFonts w:hint="default" w:ascii="Times New Roman" w:hAnsi="Times New Roman" w:cs="Times New Roman"/>
          <w:spacing w:val="-40"/>
        </w:rPr>
        <w:t xml:space="preserve"> </w:t>
      </w:r>
      <w:r>
        <w:rPr>
          <w:rFonts w:hint="default" w:ascii="Times New Roman" w:hAnsi="Times New Roman" w:cs="Times New Roman"/>
        </w:rPr>
        <w:t>three</w:t>
      </w:r>
      <w:r>
        <w:rPr>
          <w:rFonts w:hint="default" w:ascii="Times New Roman" w:hAnsi="Times New Roman" w:cs="Times New Roman"/>
          <w:spacing w:val="-42"/>
        </w:rPr>
        <w:t xml:space="preserve"> </w:t>
      </w:r>
      <w:r>
        <w:rPr>
          <w:rFonts w:hint="default" w:ascii="Times New Roman" w:hAnsi="Times New Roman" w:cs="Times New Roman"/>
        </w:rPr>
        <w:t>times</w:t>
      </w:r>
      <w:r>
        <w:rPr>
          <w:rFonts w:hint="default" w:ascii="Times New Roman" w:hAnsi="Times New Roman" w:cs="Times New Roman"/>
          <w:spacing w:val="-41"/>
        </w:rPr>
        <w:t xml:space="preserve"> </w:t>
      </w:r>
      <w:r>
        <w:rPr>
          <w:rFonts w:hint="default" w:ascii="Times New Roman" w:hAnsi="Times New Roman" w:cs="Times New Roman"/>
        </w:rPr>
        <w:t>will cause</w:t>
      </w:r>
      <w:r>
        <w:rPr>
          <w:rFonts w:hint="default" w:ascii="Times New Roman" w:hAnsi="Times New Roman" w:cs="Times New Roman"/>
          <w:spacing w:val="-11"/>
        </w:rPr>
        <w:t xml:space="preserve"> </w:t>
      </w:r>
      <w:r>
        <w:rPr>
          <w:rFonts w:hint="default" w:ascii="Times New Roman" w:hAnsi="Times New Roman" w:cs="Times New Roman"/>
        </w:rPr>
        <w:t>it</w:t>
      </w:r>
      <w:r>
        <w:rPr>
          <w:rFonts w:hint="default" w:ascii="Times New Roman" w:hAnsi="Times New Roman" w:cs="Times New Roman"/>
          <w:spacing w:val="-10"/>
        </w:rPr>
        <w:t xml:space="preserve"> </w:t>
      </w:r>
      <w:r>
        <w:rPr>
          <w:rFonts w:hint="default" w:ascii="Times New Roman" w:hAnsi="Times New Roman" w:cs="Times New Roman"/>
        </w:rPr>
        <w:t>to</w:t>
      </w:r>
      <w:r>
        <w:rPr>
          <w:rFonts w:hint="default" w:ascii="Times New Roman" w:hAnsi="Times New Roman" w:cs="Times New Roman"/>
          <w:spacing w:val="-11"/>
        </w:rPr>
        <w:t xml:space="preserve"> </w:t>
      </w:r>
      <w:r>
        <w:rPr>
          <w:rFonts w:hint="default" w:ascii="Times New Roman" w:hAnsi="Times New Roman" w:cs="Times New Roman"/>
        </w:rPr>
        <w:t>rotate</w:t>
      </w:r>
      <w:r>
        <w:rPr>
          <w:rFonts w:hint="default" w:ascii="Times New Roman" w:hAnsi="Times New Roman" w:cs="Times New Roman"/>
          <w:spacing w:val="-11"/>
        </w:rPr>
        <w:t xml:space="preserve"> </w:t>
      </w:r>
      <w:r>
        <w:rPr>
          <w:rFonts w:hint="default" w:ascii="Times New Roman" w:hAnsi="Times New Roman" w:cs="Times New Roman"/>
        </w:rPr>
        <w:t>quickly,</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3"/>
        </w:rPr>
        <w:t xml:space="preserve"> </w:t>
      </w:r>
      <w:r>
        <w:rPr>
          <w:rFonts w:hint="default" w:ascii="Times New Roman" w:hAnsi="Times New Roman" w:cs="Times New Roman"/>
        </w:rPr>
        <w:t>pressing</w:t>
      </w:r>
      <w:r>
        <w:rPr>
          <w:rFonts w:hint="default" w:ascii="Times New Roman" w:hAnsi="Times New Roman" w:cs="Times New Roman"/>
          <w:spacing w:val="-13"/>
        </w:rPr>
        <w:t xml:space="preserve"> </w:t>
      </w:r>
      <w:r>
        <w:rPr>
          <w:rFonts w:hint="default" w:ascii="Times New Roman" w:hAnsi="Times New Roman" w:cs="Times New Roman"/>
        </w:rPr>
        <w:t>it</w:t>
      </w:r>
      <w:r>
        <w:rPr>
          <w:rFonts w:hint="default" w:ascii="Times New Roman" w:hAnsi="Times New Roman" w:cs="Times New Roman"/>
          <w:spacing w:val="-11"/>
        </w:rPr>
        <w:t xml:space="preserve"> </w:t>
      </w:r>
      <w:r>
        <w:rPr>
          <w:rFonts w:hint="default" w:ascii="Times New Roman" w:hAnsi="Times New Roman" w:cs="Times New Roman"/>
        </w:rPr>
        <w:t>four</w:t>
      </w:r>
      <w:r>
        <w:rPr>
          <w:rFonts w:hint="default" w:ascii="Times New Roman" w:hAnsi="Times New Roman" w:cs="Times New Roman"/>
          <w:spacing w:val="-10"/>
        </w:rPr>
        <w:t xml:space="preserve"> </w:t>
      </w:r>
      <w:r>
        <w:rPr>
          <w:rFonts w:hint="default" w:ascii="Times New Roman" w:hAnsi="Times New Roman" w:cs="Times New Roman"/>
        </w:rPr>
        <w:t>times</w:t>
      </w:r>
      <w:r>
        <w:rPr>
          <w:rFonts w:hint="default" w:ascii="Times New Roman" w:hAnsi="Times New Roman" w:cs="Times New Roman"/>
          <w:spacing w:val="-11"/>
        </w:rPr>
        <w:t xml:space="preserve"> </w:t>
      </w:r>
      <w:r>
        <w:rPr>
          <w:rFonts w:hint="default" w:ascii="Times New Roman" w:hAnsi="Times New Roman" w:cs="Times New Roman"/>
        </w:rPr>
        <w:t>will</w:t>
      </w:r>
      <w:r>
        <w:rPr>
          <w:rFonts w:hint="default" w:ascii="Times New Roman" w:hAnsi="Times New Roman" w:cs="Times New Roman"/>
          <w:spacing w:val="-11"/>
        </w:rPr>
        <w:t xml:space="preserve"> </w:t>
      </w:r>
      <w:r>
        <w:rPr>
          <w:rFonts w:hint="default" w:ascii="Times New Roman" w:hAnsi="Times New Roman" w:cs="Times New Roman"/>
        </w:rPr>
        <w:t>cause</w:t>
      </w:r>
      <w:r>
        <w:rPr>
          <w:rFonts w:hint="default" w:ascii="Times New Roman" w:hAnsi="Times New Roman" w:cs="Times New Roman"/>
          <w:spacing w:val="-11"/>
        </w:rPr>
        <w:t xml:space="preserve"> </w:t>
      </w:r>
      <w:r>
        <w:rPr>
          <w:rFonts w:hint="default" w:ascii="Times New Roman" w:hAnsi="Times New Roman" w:cs="Times New Roman"/>
        </w:rPr>
        <w:t>it</w:t>
      </w:r>
      <w:r>
        <w:rPr>
          <w:rFonts w:hint="default" w:ascii="Times New Roman" w:hAnsi="Times New Roman" w:cs="Times New Roman"/>
          <w:spacing w:val="-10"/>
        </w:rPr>
        <w:t xml:space="preserve"> </w:t>
      </w:r>
      <w:r>
        <w:rPr>
          <w:rFonts w:hint="default" w:ascii="Times New Roman" w:hAnsi="Times New Roman" w:cs="Times New Roman"/>
        </w:rPr>
        <w:t>to</w:t>
      </w:r>
      <w:r>
        <w:rPr>
          <w:rFonts w:hint="default" w:ascii="Times New Roman" w:hAnsi="Times New Roman" w:cs="Times New Roman"/>
          <w:spacing w:val="-10"/>
        </w:rPr>
        <w:t xml:space="preserve"> </w:t>
      </w:r>
      <w:r>
        <w:rPr>
          <w:rFonts w:hint="default" w:ascii="Times New Roman" w:hAnsi="Times New Roman" w:cs="Times New Roman"/>
        </w:rPr>
        <w:t>stop.</w:t>
      </w:r>
    </w:p>
    <w:p>
      <w:pPr>
        <w:pStyle w:val="6"/>
        <w:spacing w:before="1"/>
        <w:rPr>
          <w:rFonts w:hint="default" w:ascii="Times New Roman" w:hAnsi="Times New Roman" w:cs="Times New Roman"/>
          <w:sz w:val="25"/>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717550</wp:posOffset>
            </wp:positionH>
            <wp:positionV relativeFrom="paragraph">
              <wp:posOffset>210185</wp:posOffset>
            </wp:positionV>
            <wp:extent cx="6191885" cy="3277870"/>
            <wp:effectExtent l="0" t="0" r="0" b="0"/>
            <wp:wrapTopAndBottom/>
            <wp:docPr id="38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86.jpeg"/>
                    <pic:cNvPicPr>
                      <a:picLocks noChangeAspect="1"/>
                    </pic:cNvPicPr>
                  </pic:nvPicPr>
                  <pic:blipFill>
                    <a:blip r:embed="rId212" cstate="print"/>
                    <a:stretch>
                      <a:fillRect/>
                    </a:stretch>
                  </pic:blipFill>
                  <pic:spPr>
                    <a:xfrm>
                      <a:off x="0" y="0"/>
                      <a:ext cx="6191927" cy="3278124"/>
                    </a:xfrm>
                    <a:prstGeom prst="rect">
                      <a:avLst/>
                    </a:prstGeom>
                  </pic:spPr>
                </pic:pic>
              </a:graphicData>
            </a:graphic>
          </wp:anchor>
        </w:drawing>
      </w:r>
    </w:p>
    <w:p>
      <w:pPr>
        <w:pStyle w:val="6"/>
        <w:spacing w:before="9"/>
        <w:rPr>
          <w:rFonts w:hint="default" w:ascii="Times New Roman" w:hAnsi="Times New Roman" w:cs="Times New Roman"/>
          <w:sz w:val="23"/>
        </w:rPr>
      </w:pPr>
    </w:p>
    <w:p>
      <w:pPr>
        <w:pStyle w:val="4"/>
        <w:spacing w:line="503" w:lineRule="exact"/>
        <w:ind w:left="116"/>
        <w:jc w:val="left"/>
        <w:rPr>
          <w:rFonts w:hint="default" w:ascii="Times New Roman" w:hAnsi="Times New Roman" w:cs="Times New Roman"/>
        </w:rPr>
      </w:pPr>
      <w:r>
        <w:rPr>
          <w:rFonts w:hint="default" w:ascii="Times New Roman" w:hAnsi="Times New Roman" w:cs="Times New Roman"/>
        </w:rPr>
        <w:t>Experimental Summary</w:t>
      </w:r>
    </w:p>
    <w:p>
      <w:pPr>
        <w:pStyle w:val="6"/>
        <w:spacing w:line="360" w:lineRule="auto"/>
        <w:ind w:left="116"/>
        <w:rPr>
          <w:rFonts w:hint="default" w:ascii="Times New Roman" w:hAnsi="Times New Roman" w:cs="Times New Roman"/>
        </w:rPr>
      </w:pPr>
      <w:r>
        <w:rPr>
          <w:rFonts w:hint="default" w:ascii="Times New Roman" w:hAnsi="Times New Roman" w:cs="Times New Roman"/>
          <w:w w:val="95"/>
        </w:rPr>
        <w:t>Through</w:t>
      </w:r>
      <w:r>
        <w:rPr>
          <w:rFonts w:hint="default" w:ascii="Times New Roman" w:hAnsi="Times New Roman" w:cs="Times New Roman"/>
          <w:spacing w:val="-13"/>
          <w:w w:val="95"/>
        </w:rPr>
        <w:t xml:space="preserve"> </w:t>
      </w:r>
      <w:r>
        <w:rPr>
          <w:rFonts w:hint="default" w:ascii="Times New Roman" w:hAnsi="Times New Roman" w:cs="Times New Roman"/>
          <w:w w:val="95"/>
        </w:rPr>
        <w:t>this</w:t>
      </w:r>
      <w:r>
        <w:rPr>
          <w:rFonts w:hint="default" w:ascii="Times New Roman" w:hAnsi="Times New Roman" w:cs="Times New Roman"/>
          <w:spacing w:val="-11"/>
          <w:w w:val="95"/>
        </w:rPr>
        <w:t xml:space="preserve"> </w:t>
      </w:r>
      <w:r>
        <w:rPr>
          <w:rFonts w:hint="default" w:ascii="Times New Roman" w:hAnsi="Times New Roman" w:cs="Times New Roman"/>
          <w:w w:val="95"/>
        </w:rPr>
        <w:t>experiment,</w:t>
      </w:r>
      <w:r>
        <w:rPr>
          <w:rFonts w:hint="default" w:ascii="Times New Roman" w:hAnsi="Times New Roman" w:cs="Times New Roman"/>
          <w:spacing w:val="-13"/>
          <w:w w:val="95"/>
        </w:rPr>
        <w:t xml:space="preserve"> </w:t>
      </w:r>
      <w:r>
        <w:rPr>
          <w:rFonts w:hint="default" w:ascii="Times New Roman" w:hAnsi="Times New Roman" w:cs="Times New Roman"/>
          <w:w w:val="95"/>
        </w:rPr>
        <w:t>we</w:t>
      </w:r>
      <w:r>
        <w:rPr>
          <w:rFonts w:hint="default" w:ascii="Times New Roman" w:hAnsi="Times New Roman" w:cs="Times New Roman"/>
          <w:spacing w:val="-12"/>
          <w:w w:val="95"/>
        </w:rPr>
        <w:t xml:space="preserve"> </w:t>
      </w:r>
      <w:r>
        <w:rPr>
          <w:rFonts w:hint="default" w:ascii="Times New Roman" w:hAnsi="Times New Roman" w:cs="Times New Roman"/>
          <w:w w:val="95"/>
        </w:rPr>
        <w:t>have</w:t>
      </w:r>
      <w:r>
        <w:rPr>
          <w:rFonts w:hint="default" w:ascii="Times New Roman" w:hAnsi="Times New Roman" w:cs="Times New Roman"/>
          <w:spacing w:val="-12"/>
          <w:w w:val="95"/>
        </w:rPr>
        <w:t xml:space="preserve"> </w:t>
      </w:r>
      <w:r>
        <w:rPr>
          <w:rFonts w:hint="default" w:ascii="Times New Roman" w:hAnsi="Times New Roman" w:cs="Times New Roman"/>
          <w:w w:val="95"/>
        </w:rPr>
        <w:t>learned</w:t>
      </w:r>
      <w:r>
        <w:rPr>
          <w:rFonts w:hint="default" w:ascii="Times New Roman" w:hAnsi="Times New Roman" w:cs="Times New Roman"/>
          <w:spacing w:val="-13"/>
          <w:w w:val="95"/>
        </w:rPr>
        <w:t xml:space="preserve"> </w:t>
      </w:r>
      <w:r>
        <w:rPr>
          <w:rFonts w:hint="default" w:ascii="Times New Roman" w:hAnsi="Times New Roman" w:cs="Times New Roman"/>
          <w:w w:val="95"/>
        </w:rPr>
        <w:t>the</w:t>
      </w:r>
      <w:r>
        <w:rPr>
          <w:rFonts w:hint="default" w:ascii="Times New Roman" w:hAnsi="Times New Roman" w:cs="Times New Roman"/>
          <w:spacing w:val="-12"/>
          <w:w w:val="95"/>
        </w:rPr>
        <w:t xml:space="preserve"> </w:t>
      </w:r>
      <w:r>
        <w:rPr>
          <w:rFonts w:hint="default" w:ascii="Times New Roman" w:hAnsi="Times New Roman" w:cs="Times New Roman"/>
          <w:w w:val="95"/>
        </w:rPr>
        <w:t>usage</w:t>
      </w:r>
      <w:r>
        <w:rPr>
          <w:rFonts w:hint="default" w:ascii="Times New Roman" w:hAnsi="Times New Roman" w:cs="Times New Roman"/>
          <w:spacing w:val="-13"/>
          <w:w w:val="95"/>
        </w:rPr>
        <w:t xml:space="preserve"> </w:t>
      </w:r>
      <w:r>
        <w:rPr>
          <w:rFonts w:hint="default" w:ascii="Times New Roman" w:hAnsi="Times New Roman" w:cs="Times New Roman"/>
          <w:w w:val="95"/>
        </w:rPr>
        <w:t>of</w:t>
      </w:r>
      <w:r>
        <w:rPr>
          <w:rFonts w:hint="default" w:ascii="Times New Roman" w:hAnsi="Times New Roman" w:cs="Times New Roman"/>
          <w:spacing w:val="-12"/>
          <w:w w:val="95"/>
        </w:rPr>
        <w:t xml:space="preserve"> </w:t>
      </w:r>
      <w:r>
        <w:rPr>
          <w:rFonts w:hint="default" w:ascii="Times New Roman" w:hAnsi="Times New Roman" w:cs="Times New Roman"/>
          <w:w w:val="95"/>
        </w:rPr>
        <w:t>motors</w:t>
      </w:r>
      <w:r>
        <w:rPr>
          <w:rFonts w:hint="default" w:ascii="Times New Roman" w:hAnsi="Times New Roman" w:cs="Times New Roman"/>
          <w:spacing w:val="-12"/>
          <w:w w:val="95"/>
        </w:rPr>
        <w:t xml:space="preserve"> </w:t>
      </w:r>
      <w:r>
        <w:rPr>
          <w:rFonts w:hint="default" w:ascii="Times New Roman" w:hAnsi="Times New Roman" w:cs="Times New Roman"/>
          <w:w w:val="95"/>
        </w:rPr>
        <w:t>in</w:t>
      </w:r>
      <w:r>
        <w:rPr>
          <w:rFonts w:hint="default" w:ascii="Times New Roman" w:hAnsi="Times New Roman" w:cs="Times New Roman"/>
          <w:spacing w:val="-12"/>
          <w:w w:val="95"/>
        </w:rPr>
        <w:t xml:space="preserve"> </w:t>
      </w:r>
      <w:r>
        <w:rPr>
          <w:rFonts w:hint="default" w:ascii="Times New Roman" w:hAnsi="Times New Roman" w:cs="Times New Roman"/>
          <w:w w:val="95"/>
        </w:rPr>
        <w:t>depth.</w:t>
      </w:r>
      <w:r>
        <w:rPr>
          <w:rFonts w:hint="default" w:ascii="Times New Roman" w:hAnsi="Times New Roman" w:cs="Times New Roman"/>
          <w:spacing w:val="-12"/>
          <w:w w:val="95"/>
        </w:rPr>
        <w:t xml:space="preserve"> </w:t>
      </w:r>
      <w:r>
        <w:rPr>
          <w:rFonts w:hint="default" w:ascii="Times New Roman" w:hAnsi="Times New Roman" w:cs="Times New Roman"/>
          <w:w w:val="95"/>
        </w:rPr>
        <w:t>I</w:t>
      </w:r>
      <w:r>
        <w:rPr>
          <w:rFonts w:hint="default" w:ascii="Times New Roman" w:hAnsi="Times New Roman" w:cs="Times New Roman"/>
          <w:spacing w:val="-12"/>
          <w:w w:val="95"/>
        </w:rPr>
        <w:t xml:space="preserve"> </w:t>
      </w:r>
      <w:r>
        <w:rPr>
          <w:rFonts w:hint="default" w:ascii="Times New Roman" w:hAnsi="Times New Roman" w:cs="Times New Roman"/>
          <w:w w:val="95"/>
        </w:rPr>
        <w:t>hope</w:t>
      </w:r>
      <w:r>
        <w:rPr>
          <w:rFonts w:hint="default" w:ascii="Times New Roman" w:hAnsi="Times New Roman" w:cs="Times New Roman"/>
          <w:spacing w:val="-12"/>
          <w:w w:val="95"/>
        </w:rPr>
        <w:t xml:space="preserve"> </w:t>
      </w:r>
      <w:r>
        <w:rPr>
          <w:rFonts w:hint="default" w:ascii="Times New Roman" w:hAnsi="Times New Roman" w:cs="Times New Roman"/>
          <w:w w:val="95"/>
        </w:rPr>
        <w:t>you</w:t>
      </w:r>
      <w:r>
        <w:rPr>
          <w:rFonts w:hint="default" w:ascii="Times New Roman" w:hAnsi="Times New Roman" w:cs="Times New Roman"/>
          <w:spacing w:val="-11"/>
          <w:w w:val="95"/>
        </w:rPr>
        <w:t xml:space="preserve"> </w:t>
      </w:r>
      <w:r>
        <w:rPr>
          <w:rFonts w:hint="default" w:ascii="Times New Roman" w:hAnsi="Times New Roman" w:cs="Times New Roman"/>
          <w:w w:val="95"/>
        </w:rPr>
        <w:t>can</w:t>
      </w:r>
      <w:r>
        <w:rPr>
          <w:rFonts w:hint="default" w:ascii="Times New Roman" w:hAnsi="Times New Roman" w:cs="Times New Roman"/>
          <w:spacing w:val="-10"/>
          <w:w w:val="95"/>
        </w:rPr>
        <w:t xml:space="preserve"> </w:t>
      </w:r>
      <w:r>
        <w:rPr>
          <w:rFonts w:hint="default" w:ascii="Times New Roman" w:hAnsi="Times New Roman" w:cs="Times New Roman"/>
          <w:w w:val="95"/>
        </w:rPr>
        <w:t xml:space="preserve">create </w:t>
      </w:r>
      <w:r>
        <w:rPr>
          <w:rFonts w:hint="default" w:ascii="Times New Roman" w:hAnsi="Times New Roman" w:cs="Times New Roman"/>
        </w:rPr>
        <w:t>more complex interactive works on your</w:t>
      </w:r>
      <w:r>
        <w:rPr>
          <w:rFonts w:hint="default" w:ascii="Times New Roman" w:hAnsi="Times New Roman" w:cs="Times New Roman"/>
          <w:spacing w:val="-3"/>
        </w:rPr>
        <w:t xml:space="preserve"> </w:t>
      </w:r>
      <w:r>
        <w:rPr>
          <w:rFonts w:hint="default" w:ascii="Times New Roman" w:hAnsi="Times New Roman" w:cs="Times New Roman"/>
        </w:rPr>
        <w:t>own!</w:t>
      </w:r>
    </w:p>
    <w:p>
      <w:pPr>
        <w:spacing w:after="0" w:line="360" w:lineRule="auto"/>
        <w:rPr>
          <w:rFonts w:hint="default" w:ascii="Times New Roman" w:hAnsi="Times New Roman" w:cs="Times New Roman"/>
        </w:rPr>
        <w:sectPr>
          <w:pgSz w:w="11920" w:h="16850"/>
          <w:pgMar w:top="1380" w:right="900" w:bottom="1480" w:left="980" w:header="0" w:footer="1151" w:gutter="0"/>
        </w:sectPr>
      </w:pPr>
    </w:p>
    <w:p>
      <w:pPr>
        <w:pStyle w:val="2"/>
        <w:spacing w:before="83" w:line="242" w:lineRule="auto"/>
        <w:ind w:left="4416" w:hanging="3320"/>
        <w:rPr>
          <w:rFonts w:hint="default" w:ascii="Times New Roman" w:hAnsi="Times New Roman" w:cs="Times New Roman"/>
        </w:rPr>
      </w:pPr>
      <w:bookmarkStart w:id="35" w:name="_TOC_250001"/>
      <w:r>
        <w:rPr>
          <w:rFonts w:hint="default" w:ascii="Times New Roman" w:hAnsi="Times New Roman" w:cs="Times New Roman"/>
          <w:w w:val="85"/>
        </w:rPr>
        <w:t xml:space="preserve">Lesson </w:t>
      </w:r>
      <w:r>
        <w:rPr>
          <w:rFonts w:hint="default" w:ascii="Times New Roman" w:hAnsi="Times New Roman" w:cs="Times New Roman"/>
          <w:spacing w:val="-4"/>
          <w:w w:val="85"/>
        </w:rPr>
        <w:t xml:space="preserve">35 </w:t>
      </w:r>
      <w:r>
        <w:rPr>
          <w:rFonts w:hint="default" w:ascii="Times New Roman" w:hAnsi="Times New Roman" w:cs="Times New Roman"/>
          <w:spacing w:val="-6"/>
          <w:w w:val="85"/>
        </w:rPr>
        <w:t xml:space="preserve">Simple Creation </w:t>
      </w:r>
      <w:r>
        <w:rPr>
          <w:rFonts w:hint="default" w:ascii="Times New Roman" w:hAnsi="Times New Roman" w:cs="Times New Roman"/>
          <w:w w:val="85"/>
        </w:rPr>
        <w:t xml:space="preserve">- Automatically Tracking </w:t>
      </w:r>
      <w:bookmarkEnd w:id="35"/>
      <w:r>
        <w:rPr>
          <w:rFonts w:hint="default" w:ascii="Times New Roman" w:hAnsi="Times New Roman" w:cs="Times New Roman"/>
          <w:w w:val="95"/>
        </w:rPr>
        <w:t>Light Source</w:t>
      </w:r>
    </w:p>
    <w:p>
      <w:pPr>
        <w:pStyle w:val="3"/>
        <w:spacing w:before="360"/>
        <w:rPr>
          <w:rFonts w:hint="default" w:ascii="Times New Roman" w:hAnsi="Times New Roman" w:cs="Times New Roman"/>
        </w:rPr>
      </w:pPr>
      <w:r>
        <w:rPr>
          <w:rFonts w:hint="default" w:ascii="Times New Roman" w:hAnsi="Times New Roman" w:cs="Times New Roman"/>
          <w:w w:val="90"/>
        </w:rPr>
        <w:t>Introduction</w:t>
      </w:r>
    </w:p>
    <w:p>
      <w:pPr>
        <w:pStyle w:val="6"/>
        <w:spacing w:before="113" w:line="374" w:lineRule="auto"/>
        <w:ind w:left="100" w:right="47"/>
        <w:rPr>
          <w:rFonts w:hint="default" w:ascii="Times New Roman" w:hAnsi="Times New Roman" w:cs="Times New Roman"/>
        </w:rPr>
      </w:pPr>
      <w:r>
        <w:rPr>
          <w:rFonts w:hint="default" w:ascii="Times New Roman" w:hAnsi="Times New Roman" w:cs="Times New Roman"/>
        </w:rPr>
        <w:t>In</w:t>
      </w:r>
      <w:r>
        <w:rPr>
          <w:rFonts w:hint="default" w:ascii="Times New Roman" w:hAnsi="Times New Roman" w:cs="Times New Roman"/>
          <w:spacing w:val="-42"/>
        </w:rPr>
        <w:t xml:space="preserve"> </w:t>
      </w:r>
      <w:r>
        <w:rPr>
          <w:rFonts w:hint="default" w:ascii="Times New Roman" w:hAnsi="Times New Roman" w:cs="Times New Roman"/>
        </w:rPr>
        <w:t>this</w:t>
      </w:r>
      <w:r>
        <w:rPr>
          <w:rFonts w:hint="default" w:ascii="Times New Roman" w:hAnsi="Times New Roman" w:cs="Times New Roman"/>
          <w:spacing w:val="-43"/>
        </w:rPr>
        <w:t xml:space="preserve"> </w:t>
      </w:r>
      <w:r>
        <w:rPr>
          <w:rFonts w:hint="default" w:ascii="Times New Roman" w:hAnsi="Times New Roman" w:cs="Times New Roman"/>
        </w:rPr>
        <w:t>lesson,</w:t>
      </w:r>
      <w:r>
        <w:rPr>
          <w:rFonts w:hint="default" w:ascii="Times New Roman" w:hAnsi="Times New Roman" w:cs="Times New Roman"/>
          <w:spacing w:val="-43"/>
        </w:rPr>
        <w:t xml:space="preserve"> </w:t>
      </w:r>
      <w:r>
        <w:rPr>
          <w:rFonts w:hint="default" w:ascii="Times New Roman" w:hAnsi="Times New Roman" w:cs="Times New Roman"/>
        </w:rPr>
        <w:t>we</w:t>
      </w:r>
      <w:r>
        <w:rPr>
          <w:rFonts w:hint="default" w:ascii="Times New Roman" w:hAnsi="Times New Roman" w:cs="Times New Roman"/>
          <w:spacing w:val="-40"/>
        </w:rPr>
        <w:t xml:space="preserve"> </w:t>
      </w:r>
      <w:r>
        <w:rPr>
          <w:rFonts w:hint="default" w:ascii="Times New Roman" w:hAnsi="Times New Roman" w:cs="Times New Roman"/>
        </w:rPr>
        <w:t>will</w:t>
      </w:r>
      <w:r>
        <w:rPr>
          <w:rFonts w:hint="default" w:ascii="Times New Roman" w:hAnsi="Times New Roman" w:cs="Times New Roman"/>
          <w:spacing w:val="-43"/>
        </w:rPr>
        <w:t xml:space="preserve"> </w:t>
      </w:r>
      <w:r>
        <w:rPr>
          <w:rFonts w:hint="default" w:ascii="Times New Roman" w:hAnsi="Times New Roman" w:cs="Times New Roman"/>
        </w:rPr>
        <w:t>use</w:t>
      </w:r>
      <w:r>
        <w:rPr>
          <w:rFonts w:hint="default" w:ascii="Times New Roman" w:hAnsi="Times New Roman" w:cs="Times New Roman"/>
          <w:spacing w:val="-40"/>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servo</w:t>
      </w:r>
      <w:r>
        <w:rPr>
          <w:rFonts w:hint="default" w:ascii="Times New Roman" w:hAnsi="Times New Roman" w:cs="Times New Roman"/>
          <w:spacing w:val="-42"/>
        </w:rPr>
        <w:t xml:space="preserve"> </w:t>
      </w:r>
      <w:r>
        <w:rPr>
          <w:rFonts w:hint="default" w:ascii="Times New Roman" w:hAnsi="Times New Roman" w:cs="Times New Roman"/>
          <w:spacing w:val="-3"/>
        </w:rPr>
        <w:t>motor,</w:t>
      </w:r>
      <w:r>
        <w:rPr>
          <w:rFonts w:hint="default" w:ascii="Times New Roman" w:hAnsi="Times New Roman" w:cs="Times New Roman"/>
          <w:spacing w:val="-43"/>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photoresistor</w:t>
      </w:r>
      <w:r>
        <w:rPr>
          <w:rFonts w:hint="default" w:ascii="Times New Roman" w:hAnsi="Times New Roman" w:cs="Times New Roman"/>
          <w:spacing w:val="-40"/>
        </w:rPr>
        <w:t xml:space="preserve"> </w:t>
      </w:r>
      <w:r>
        <w:rPr>
          <w:rFonts w:hint="default" w:ascii="Times New Roman" w:hAnsi="Times New Roman" w:cs="Times New Roman"/>
        </w:rPr>
        <w:t>and</w:t>
      </w:r>
      <w:r>
        <w:rPr>
          <w:rFonts w:hint="default" w:ascii="Times New Roman" w:hAnsi="Times New Roman" w:cs="Times New Roman"/>
          <w:spacing w:val="-43"/>
        </w:rPr>
        <w:t xml:space="preserve"> </w:t>
      </w:r>
      <w:r>
        <w:rPr>
          <w:rFonts w:hint="default" w:ascii="Times New Roman" w:hAnsi="Times New Roman" w:cs="Times New Roman"/>
        </w:rPr>
        <w:t>a</w:t>
      </w:r>
      <w:r>
        <w:rPr>
          <w:rFonts w:hint="default" w:ascii="Times New Roman" w:hAnsi="Times New Roman" w:cs="Times New Roman"/>
          <w:spacing w:val="-42"/>
        </w:rPr>
        <w:t xml:space="preserve"> </w:t>
      </w:r>
      <w:r>
        <w:rPr>
          <w:rFonts w:hint="default" w:ascii="Times New Roman" w:hAnsi="Times New Roman" w:cs="Times New Roman"/>
        </w:rPr>
        <w:t>pull-down</w:t>
      </w:r>
      <w:r>
        <w:rPr>
          <w:rFonts w:hint="default" w:ascii="Times New Roman" w:hAnsi="Times New Roman" w:cs="Times New Roman"/>
          <w:spacing w:val="-42"/>
        </w:rPr>
        <w:t xml:space="preserve"> </w:t>
      </w:r>
      <w:r>
        <w:rPr>
          <w:rFonts w:hint="default" w:ascii="Times New Roman" w:hAnsi="Times New Roman" w:cs="Times New Roman"/>
        </w:rPr>
        <w:t>resistor</w:t>
      </w:r>
      <w:r>
        <w:rPr>
          <w:rFonts w:hint="default" w:ascii="Times New Roman" w:hAnsi="Times New Roman" w:cs="Times New Roman"/>
          <w:spacing w:val="-40"/>
        </w:rPr>
        <w:t xml:space="preserve"> </w:t>
      </w:r>
      <w:r>
        <w:rPr>
          <w:rFonts w:hint="default" w:ascii="Times New Roman" w:hAnsi="Times New Roman" w:cs="Times New Roman"/>
        </w:rPr>
        <w:t>to</w:t>
      </w:r>
      <w:r>
        <w:rPr>
          <w:rFonts w:hint="default" w:ascii="Times New Roman" w:hAnsi="Times New Roman" w:cs="Times New Roman"/>
          <w:spacing w:val="-43"/>
        </w:rPr>
        <w:t xml:space="preserve"> </w:t>
      </w:r>
      <w:r>
        <w:rPr>
          <w:rFonts w:hint="default" w:ascii="Times New Roman" w:hAnsi="Times New Roman" w:cs="Times New Roman"/>
          <w:spacing w:val="-3"/>
        </w:rPr>
        <w:t xml:space="preserve">assemble </w:t>
      </w:r>
      <w:r>
        <w:rPr>
          <w:rFonts w:hint="default" w:ascii="Times New Roman" w:hAnsi="Times New Roman" w:cs="Times New Roman"/>
        </w:rPr>
        <w:t>an</w:t>
      </w:r>
      <w:r>
        <w:rPr>
          <w:rFonts w:hint="default" w:ascii="Times New Roman" w:hAnsi="Times New Roman" w:cs="Times New Roman"/>
          <w:spacing w:val="-16"/>
        </w:rPr>
        <w:t xml:space="preserve"> </w:t>
      </w:r>
      <w:r>
        <w:rPr>
          <w:rFonts w:hint="default" w:ascii="Times New Roman" w:hAnsi="Times New Roman" w:cs="Times New Roman"/>
        </w:rPr>
        <w:t>automatically</w:t>
      </w:r>
      <w:r>
        <w:rPr>
          <w:rFonts w:hint="default" w:ascii="Times New Roman" w:hAnsi="Times New Roman" w:cs="Times New Roman"/>
          <w:spacing w:val="-16"/>
        </w:rPr>
        <w:t xml:space="preserve"> </w:t>
      </w:r>
      <w:r>
        <w:rPr>
          <w:rFonts w:hint="default" w:ascii="Times New Roman" w:hAnsi="Times New Roman" w:cs="Times New Roman"/>
        </w:rPr>
        <w:t>tracking</w:t>
      </w:r>
      <w:r>
        <w:rPr>
          <w:rFonts w:hint="default" w:ascii="Times New Roman" w:hAnsi="Times New Roman" w:cs="Times New Roman"/>
          <w:spacing w:val="-14"/>
        </w:rPr>
        <w:t xml:space="preserve"> </w:t>
      </w:r>
      <w:r>
        <w:rPr>
          <w:rFonts w:hint="default" w:ascii="Times New Roman" w:hAnsi="Times New Roman" w:cs="Times New Roman"/>
        </w:rPr>
        <w:t>light</w:t>
      </w:r>
      <w:r>
        <w:rPr>
          <w:rFonts w:hint="default" w:ascii="Times New Roman" w:hAnsi="Times New Roman" w:cs="Times New Roman"/>
          <w:spacing w:val="-19"/>
        </w:rPr>
        <w:t xml:space="preserve"> </w:t>
      </w:r>
      <w:r>
        <w:rPr>
          <w:rFonts w:hint="default" w:ascii="Times New Roman" w:hAnsi="Times New Roman" w:cs="Times New Roman"/>
        </w:rPr>
        <w:t>source</w:t>
      </w:r>
      <w:r>
        <w:rPr>
          <w:rFonts w:hint="default" w:ascii="Times New Roman" w:hAnsi="Times New Roman" w:cs="Times New Roman"/>
          <w:spacing w:val="-14"/>
        </w:rPr>
        <w:t xml:space="preserve"> </w:t>
      </w:r>
      <w:r>
        <w:rPr>
          <w:rFonts w:hint="default" w:ascii="Times New Roman" w:hAnsi="Times New Roman" w:cs="Times New Roman"/>
        </w:rPr>
        <w:t>system.</w:t>
      </w:r>
    </w:p>
    <w:p>
      <w:pPr>
        <w:pStyle w:val="6"/>
        <w:spacing w:before="8"/>
        <w:rPr>
          <w:rFonts w:hint="default" w:ascii="Times New Roman" w:hAnsi="Times New Roman" w:cs="Times New Roman"/>
          <w:sz w:val="21"/>
        </w:rPr>
      </w:pPr>
    </w:p>
    <w:p>
      <w:pPr>
        <w:pStyle w:val="3"/>
        <w:spacing w:before="1"/>
        <w:jc w:val="both"/>
        <w:rPr>
          <w:rFonts w:hint="default" w:ascii="Times New Roman" w:hAnsi="Times New Roman" w:cs="Times New Roman"/>
        </w:rPr>
      </w:pPr>
      <w:r>
        <w:rPr>
          <w:rFonts w:hint="default" w:ascii="Times New Roman" w:hAnsi="Times New Roman" w:cs="Times New Roman"/>
        </w:rPr>
        <w:t>Components</w:t>
      </w:r>
    </w:p>
    <w:p>
      <w:pPr>
        <w:pStyle w:val="6"/>
        <w:spacing w:before="62"/>
        <w:ind w:left="100"/>
        <w:jc w:val="both"/>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21"/>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 Servo</w:t>
      </w:r>
      <w:r>
        <w:rPr>
          <w:rFonts w:hint="default" w:ascii="Times New Roman" w:hAnsi="Times New Roman" w:cs="Times New Roman"/>
          <w:spacing w:val="-39"/>
          <w:sz w:val="22"/>
        </w:rPr>
        <w:t xml:space="preserve"> </w:t>
      </w:r>
      <w:r>
        <w:rPr>
          <w:rFonts w:hint="default" w:ascii="Times New Roman" w:hAnsi="Times New Roman" w:cs="Times New Roman"/>
          <w:sz w:val="22"/>
        </w:rPr>
        <w:t>motor</w:t>
      </w:r>
    </w:p>
    <w:p>
      <w:pPr>
        <w:pStyle w:val="11"/>
        <w:numPr>
          <w:ilvl w:val="0"/>
          <w:numId w:val="21"/>
        </w:numPr>
        <w:tabs>
          <w:tab w:val="left" w:pos="232"/>
        </w:tabs>
        <w:spacing w:before="102"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6"/>
          <w:sz w:val="22"/>
        </w:rPr>
        <w:t xml:space="preserve"> </w:t>
      </w:r>
      <w:r>
        <w:rPr>
          <w:rFonts w:hint="default" w:ascii="Times New Roman" w:hAnsi="Times New Roman" w:cs="Times New Roman"/>
          <w:sz w:val="22"/>
        </w:rPr>
        <w:t>Photoresistor</w:t>
      </w:r>
    </w:p>
    <w:p>
      <w:pPr>
        <w:pStyle w:val="11"/>
        <w:numPr>
          <w:ilvl w:val="0"/>
          <w:numId w:val="21"/>
        </w:numPr>
        <w:tabs>
          <w:tab w:val="left" w:pos="232"/>
        </w:tabs>
        <w:spacing w:before="106"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w w:val="95"/>
          <w:sz w:val="22"/>
        </w:rPr>
        <w:t>1 * Resistor</w:t>
      </w:r>
      <w:r>
        <w:rPr>
          <w:rFonts w:hint="default" w:ascii="Times New Roman" w:hAnsi="Times New Roman" w:cs="Times New Roman"/>
          <w:spacing w:val="-25"/>
          <w:w w:val="95"/>
          <w:sz w:val="22"/>
        </w:rPr>
        <w:t xml:space="preserve"> </w:t>
      </w:r>
      <w:r>
        <w:rPr>
          <w:rFonts w:hint="default" w:ascii="Times New Roman" w:hAnsi="Times New Roman" w:cs="Times New Roman"/>
          <w:w w:val="95"/>
          <w:sz w:val="22"/>
        </w:rPr>
        <w:t>(10KΩ)</w:t>
      </w:r>
    </w:p>
    <w:p>
      <w:pPr>
        <w:pStyle w:val="11"/>
        <w:numPr>
          <w:ilvl w:val="0"/>
          <w:numId w:val="21"/>
        </w:numPr>
        <w:tabs>
          <w:tab w:val="left" w:pos="232"/>
        </w:tabs>
        <w:spacing w:before="104" w:after="0" w:line="240" w:lineRule="auto"/>
        <w:ind w:left="232" w:right="0" w:hanging="132"/>
        <w:jc w:val="both"/>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1"/>
          <w:sz w:val="22"/>
        </w:rPr>
        <w:t xml:space="preserve"> </w:t>
      </w:r>
      <w:r>
        <w:rPr>
          <w:rFonts w:hint="default" w:ascii="Times New Roman" w:hAnsi="Times New Roman" w:cs="Times New Roman"/>
          <w:sz w:val="22"/>
        </w:rPr>
        <w:t>wires</w:t>
      </w:r>
    </w:p>
    <w:p>
      <w:pPr>
        <w:pStyle w:val="6"/>
        <w:spacing w:before="101"/>
        <w:ind w:left="100"/>
        <w:jc w:val="both"/>
        <w:rPr>
          <w:rFonts w:hint="default" w:ascii="Times New Roman" w:hAnsi="Times New Roman" w:cs="Times New Roman"/>
        </w:rPr>
      </w:pPr>
      <w:r>
        <w:rPr>
          <w:rFonts w:hint="default" w:ascii="Times New Roman" w:hAnsi="Times New Roman" w:cs="Times New Roman"/>
        </w:rPr>
        <w:t>-1 * USB data</w:t>
      </w:r>
      <w:r>
        <w:rPr>
          <w:rFonts w:hint="default" w:ascii="Times New Roman" w:hAnsi="Times New Roman" w:cs="Times New Roman"/>
          <w:spacing w:val="-53"/>
        </w:rPr>
        <w:t xml:space="preserve"> </w:t>
      </w:r>
      <w:r>
        <w:rPr>
          <w:rFonts w:hint="default" w:ascii="Times New Roman" w:hAnsi="Times New Roman" w:cs="Times New Roman"/>
        </w:rPr>
        <w:t>cable</w:t>
      </w:r>
    </w:p>
    <w:p>
      <w:pPr>
        <w:pStyle w:val="6"/>
        <w:spacing w:before="5"/>
        <w:rPr>
          <w:rFonts w:hint="default" w:ascii="Times New Roman" w:hAnsi="Times New Roman" w:cs="Times New Roman"/>
          <w:sz w:val="33"/>
        </w:rPr>
      </w:pPr>
    </w:p>
    <w:p>
      <w:pPr>
        <w:pStyle w:val="3"/>
        <w:jc w:val="both"/>
        <w:rPr>
          <w:rFonts w:hint="default" w:ascii="Times New Roman" w:hAnsi="Times New Roman" w:cs="Times New Roman"/>
        </w:rPr>
      </w:pPr>
      <w:r>
        <w:rPr>
          <w:rFonts w:hint="default" w:ascii="Times New Roman" w:hAnsi="Times New Roman" w:cs="Times New Roman"/>
          <w:w w:val="95"/>
        </w:rPr>
        <w:t>Experimental Principle</w:t>
      </w:r>
    </w:p>
    <w:p>
      <w:pPr>
        <w:pStyle w:val="6"/>
        <w:spacing w:before="110" w:line="374" w:lineRule="auto"/>
        <w:ind w:left="100" w:right="175"/>
        <w:jc w:val="both"/>
        <w:rPr>
          <w:rFonts w:hint="default" w:ascii="Times New Roman" w:hAnsi="Times New Roman" w:cs="Times New Roman"/>
        </w:rPr>
      </w:pPr>
      <w:r>
        <w:rPr>
          <w:rFonts w:hint="default" w:ascii="Times New Roman" w:hAnsi="Times New Roman" w:cs="Times New Roman"/>
        </w:rPr>
        <w:t>The servo motor and the photoresistor scan and look for light source in 180 degree and record the location of light source. After finishing scanning, the servo motor and the photoresistor stop at the direction of light source.</w:t>
      </w:r>
    </w:p>
    <w:p>
      <w:pPr>
        <w:pStyle w:val="6"/>
        <w:spacing w:before="1"/>
        <w:rPr>
          <w:rFonts w:hint="default" w:ascii="Times New Roman" w:hAnsi="Times New Roman" w:cs="Times New Roman"/>
          <w:sz w:val="21"/>
        </w:rPr>
      </w:pPr>
    </w:p>
    <w:p>
      <w:pPr>
        <w:pStyle w:val="3"/>
        <w:jc w:val="both"/>
        <w:rPr>
          <w:rFonts w:hint="default" w:ascii="Times New Roman" w:hAnsi="Times New Roman" w:cs="Times New Roman"/>
        </w:rPr>
      </w:pPr>
      <w:r>
        <w:rPr>
          <w:rFonts w:hint="default" w:ascii="Times New Roman" w:hAnsi="Times New Roman" w:cs="Times New Roman"/>
          <w:w w:val="95"/>
        </w:rPr>
        <w:t>Experimental Procedures</w:t>
      </w:r>
    </w:p>
    <w:p>
      <w:pPr>
        <w:pStyle w:val="6"/>
        <w:spacing w:before="4"/>
        <w:ind w:left="100"/>
        <w:jc w:val="both"/>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pStyle w:val="6"/>
        <w:spacing w:before="4"/>
        <w:rPr>
          <w:rFonts w:hint="default" w:ascii="Times New Roman" w:hAnsi="Times New Roman" w:cs="Times New Roman"/>
          <w:sz w:val="13"/>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2519045</wp:posOffset>
            </wp:positionH>
            <wp:positionV relativeFrom="paragraph">
              <wp:posOffset>123825</wp:posOffset>
            </wp:positionV>
            <wp:extent cx="2686050" cy="3343275"/>
            <wp:effectExtent l="0" t="0" r="0" b="0"/>
            <wp:wrapTopAndBottom/>
            <wp:docPr id="38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87.jpeg"/>
                    <pic:cNvPicPr>
                      <a:picLocks noChangeAspect="1"/>
                    </pic:cNvPicPr>
                  </pic:nvPicPr>
                  <pic:blipFill>
                    <a:blip r:embed="rId213" cstate="print"/>
                    <a:stretch>
                      <a:fillRect/>
                    </a:stretch>
                  </pic:blipFill>
                  <pic:spPr>
                    <a:xfrm>
                      <a:off x="0" y="0"/>
                      <a:ext cx="2686049" cy="3343275"/>
                    </a:xfrm>
                    <a:prstGeom prst="rect">
                      <a:avLst/>
                    </a:prstGeom>
                  </pic:spPr>
                </pic:pic>
              </a:graphicData>
            </a:graphic>
          </wp:anchor>
        </w:drawing>
      </w:r>
    </w:p>
    <w:p>
      <w:pPr>
        <w:pStyle w:val="6"/>
        <w:spacing w:before="59"/>
        <w:ind w:left="100"/>
        <w:jc w:val="both"/>
        <w:rPr>
          <w:rFonts w:hint="default" w:ascii="Times New Roman" w:hAnsi="Times New Roman" w:cs="Times New Roman"/>
        </w:rPr>
      </w:pPr>
      <w:r>
        <w:rPr>
          <w:rFonts w:hint="default" w:ascii="Times New Roman" w:hAnsi="Times New Roman" w:cs="Times New Roman"/>
        </w:rPr>
        <w:t>Note:</w:t>
      </w:r>
      <w:r>
        <w:rPr>
          <w:rFonts w:hint="default" w:ascii="Times New Roman" w:hAnsi="Times New Roman" w:cs="Times New Roman"/>
          <w:spacing w:val="-28"/>
        </w:rPr>
        <w:t xml:space="preserve"> </w:t>
      </w:r>
      <w:r>
        <w:rPr>
          <w:rFonts w:hint="default" w:ascii="Times New Roman" w:hAnsi="Times New Roman" w:cs="Times New Roman"/>
        </w:rPr>
        <w:t>you</w:t>
      </w:r>
      <w:r>
        <w:rPr>
          <w:rFonts w:hint="default" w:ascii="Times New Roman" w:hAnsi="Times New Roman" w:cs="Times New Roman"/>
          <w:spacing w:val="-28"/>
        </w:rPr>
        <w:t xml:space="preserve"> </w:t>
      </w:r>
      <w:r>
        <w:rPr>
          <w:rFonts w:hint="default" w:ascii="Times New Roman" w:hAnsi="Times New Roman" w:cs="Times New Roman"/>
        </w:rPr>
        <w:t>need</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30"/>
        </w:rPr>
        <w:t xml:space="preserve"> </w:t>
      </w:r>
      <w:r>
        <w:rPr>
          <w:rFonts w:hint="default" w:ascii="Times New Roman" w:hAnsi="Times New Roman" w:cs="Times New Roman"/>
        </w:rPr>
        <w:t>bind</w:t>
      </w:r>
      <w:r>
        <w:rPr>
          <w:rFonts w:hint="default" w:ascii="Times New Roman" w:hAnsi="Times New Roman" w:cs="Times New Roman"/>
          <w:spacing w:val="-25"/>
        </w:rPr>
        <w:t xml:space="preserve"> </w:t>
      </w:r>
      <w:r>
        <w:rPr>
          <w:rFonts w:hint="default" w:ascii="Times New Roman" w:hAnsi="Times New Roman" w:cs="Times New Roman"/>
        </w:rPr>
        <w:t>one</w:t>
      </w:r>
      <w:r>
        <w:rPr>
          <w:rFonts w:hint="default" w:ascii="Times New Roman" w:hAnsi="Times New Roman" w:cs="Times New Roman"/>
          <w:spacing w:val="-27"/>
        </w:rPr>
        <w:t xml:space="preserve"> </w:t>
      </w:r>
      <w:r>
        <w:rPr>
          <w:rFonts w:hint="default" w:ascii="Times New Roman" w:hAnsi="Times New Roman" w:cs="Times New Roman"/>
        </w:rPr>
        <w:t>end</w:t>
      </w:r>
      <w:r>
        <w:rPr>
          <w:rFonts w:hint="default" w:ascii="Times New Roman" w:hAnsi="Times New Roman" w:cs="Times New Roman"/>
          <w:spacing w:val="-25"/>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9"/>
        </w:rPr>
        <w:t xml:space="preserve"> </w:t>
      </w:r>
      <w:r>
        <w:rPr>
          <w:rFonts w:hint="default" w:ascii="Times New Roman" w:hAnsi="Times New Roman" w:cs="Times New Roman"/>
        </w:rPr>
        <w:t>resistor</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8"/>
        </w:rPr>
        <w:t xml:space="preserve"> </w:t>
      </w:r>
      <w:r>
        <w:rPr>
          <w:rFonts w:hint="default" w:ascii="Times New Roman" w:hAnsi="Times New Roman" w:cs="Times New Roman"/>
        </w:rPr>
        <w:t>photoresistor</w:t>
      </w:r>
      <w:r>
        <w:rPr>
          <w:rFonts w:hint="default" w:ascii="Times New Roman" w:hAnsi="Times New Roman" w:cs="Times New Roman"/>
          <w:spacing w:val="-24"/>
        </w:rPr>
        <w:t xml:space="preserve"> </w:t>
      </w:r>
      <w:r>
        <w:rPr>
          <w:rFonts w:hint="default" w:ascii="Times New Roman" w:hAnsi="Times New Roman" w:cs="Times New Roman"/>
        </w:rPr>
        <w:t>to</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wing</w:t>
      </w:r>
      <w:r>
        <w:rPr>
          <w:rFonts w:hint="default" w:ascii="Times New Roman" w:hAnsi="Times New Roman" w:cs="Times New Roman"/>
          <w:spacing w:val="-26"/>
        </w:rPr>
        <w:t xml:space="preserve"> </w:t>
      </w:r>
      <w:r>
        <w:rPr>
          <w:rFonts w:hint="default" w:ascii="Times New Roman" w:hAnsi="Times New Roman" w:cs="Times New Roman"/>
        </w:rPr>
        <w:t>of</w:t>
      </w:r>
      <w:r>
        <w:rPr>
          <w:rFonts w:hint="default" w:ascii="Times New Roman" w:hAnsi="Times New Roman" w:cs="Times New Roman"/>
          <w:spacing w:val="-28"/>
        </w:rPr>
        <w:t xml:space="preserve"> </w:t>
      </w:r>
      <w:r>
        <w:rPr>
          <w:rFonts w:hint="default" w:ascii="Times New Roman" w:hAnsi="Times New Roman" w:cs="Times New Roman"/>
        </w:rPr>
        <w:t>the</w:t>
      </w:r>
      <w:r>
        <w:rPr>
          <w:rFonts w:hint="default" w:ascii="Times New Roman" w:hAnsi="Times New Roman" w:cs="Times New Roman"/>
          <w:spacing w:val="-27"/>
        </w:rPr>
        <w:t xml:space="preserve"> </w:t>
      </w:r>
      <w:r>
        <w:rPr>
          <w:rFonts w:hint="default" w:ascii="Times New Roman" w:hAnsi="Times New Roman" w:cs="Times New Roman"/>
        </w:rPr>
        <w:t>servo,</w:t>
      </w:r>
      <w:r>
        <w:rPr>
          <w:rFonts w:hint="default" w:ascii="Times New Roman" w:hAnsi="Times New Roman" w:cs="Times New Roman"/>
          <w:spacing w:val="-32"/>
        </w:rPr>
        <w:t xml:space="preserve"> </w:t>
      </w:r>
      <w:r>
        <w:rPr>
          <w:rFonts w:hint="default" w:ascii="Times New Roman" w:hAnsi="Times New Roman" w:cs="Times New Roman"/>
          <w:spacing w:val="-3"/>
        </w:rPr>
        <w:t>as</w:t>
      </w:r>
    </w:p>
    <w:p>
      <w:pPr>
        <w:spacing w:after="0"/>
        <w:jc w:val="both"/>
        <w:rPr>
          <w:rFonts w:hint="default" w:ascii="Times New Roman" w:hAnsi="Times New Roman" w:cs="Times New Roman"/>
        </w:rPr>
        <w:sectPr>
          <w:footerReference r:id="rId21" w:type="default"/>
          <w:pgSz w:w="11920" w:h="16850"/>
          <w:pgMar w:top="1340" w:right="900" w:bottom="1480" w:left="980" w:header="0" w:footer="1286" w:gutter="0"/>
        </w:sectPr>
      </w:pPr>
    </w:p>
    <w:p>
      <w:pPr>
        <w:pStyle w:val="6"/>
        <w:spacing w:before="106"/>
        <w:ind w:left="100"/>
        <w:rPr>
          <w:rFonts w:hint="default" w:ascii="Times New Roman" w:hAnsi="Times New Roman" w:cs="Times New Roman"/>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704850</wp:posOffset>
            </wp:positionH>
            <wp:positionV relativeFrom="paragraph">
              <wp:posOffset>307975</wp:posOffset>
            </wp:positionV>
            <wp:extent cx="6212205" cy="3775075"/>
            <wp:effectExtent l="0" t="0" r="0" b="0"/>
            <wp:wrapTopAndBottom/>
            <wp:docPr id="38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88.jpeg"/>
                    <pic:cNvPicPr>
                      <a:picLocks noChangeAspect="1"/>
                    </pic:cNvPicPr>
                  </pic:nvPicPr>
                  <pic:blipFill>
                    <a:blip r:embed="rId214" cstate="print"/>
                    <a:stretch>
                      <a:fillRect/>
                    </a:stretch>
                  </pic:blipFill>
                  <pic:spPr>
                    <a:xfrm>
                      <a:off x="0" y="0"/>
                      <a:ext cx="6212233" cy="3775329"/>
                    </a:xfrm>
                    <a:prstGeom prst="rect">
                      <a:avLst/>
                    </a:prstGeom>
                  </pic:spPr>
                </pic:pic>
              </a:graphicData>
            </a:graphic>
          </wp:anchor>
        </w:drawing>
      </w:r>
      <w:r>
        <w:rPr>
          <w:rFonts w:hint="default" w:ascii="Times New Roman" w:hAnsi="Times New Roman" w:cs="Times New Roman"/>
        </w:rPr>
        <w:t>shown below:</w:t>
      </w:r>
    </w:p>
    <w:p>
      <w:pPr>
        <w:pStyle w:val="6"/>
        <w:spacing w:before="8"/>
        <w:rPr>
          <w:rFonts w:hint="default" w:ascii="Times New Roman" w:hAnsi="Times New Roman" w:cs="Times New Roman"/>
          <w:sz w:val="28"/>
        </w:rPr>
      </w:pPr>
    </w:p>
    <w:p>
      <w:pPr>
        <w:pStyle w:val="6"/>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spacing w:before="7"/>
        <w:rPr>
          <w:rFonts w:hint="default" w:ascii="Times New Roman" w:hAnsi="Times New Roman" w:cs="Times New Roman"/>
          <w:sz w:val="16"/>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1273810</wp:posOffset>
            </wp:positionH>
            <wp:positionV relativeFrom="paragraph">
              <wp:posOffset>147320</wp:posOffset>
            </wp:positionV>
            <wp:extent cx="5201285" cy="3333750"/>
            <wp:effectExtent l="0" t="0" r="0" b="0"/>
            <wp:wrapTopAndBottom/>
            <wp:docPr id="38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89.jpeg"/>
                    <pic:cNvPicPr>
                      <a:picLocks noChangeAspect="1"/>
                    </pic:cNvPicPr>
                  </pic:nvPicPr>
                  <pic:blipFill>
                    <a:blip r:embed="rId215" cstate="print"/>
                    <a:stretch>
                      <a:fillRect/>
                    </a:stretch>
                  </pic:blipFill>
                  <pic:spPr>
                    <a:xfrm>
                      <a:off x="0" y="0"/>
                      <a:ext cx="5201429" cy="3333750"/>
                    </a:xfrm>
                    <a:prstGeom prst="rect">
                      <a:avLst/>
                    </a:prstGeom>
                  </pic:spPr>
                </pic:pic>
              </a:graphicData>
            </a:graphic>
          </wp:anchor>
        </w:drawing>
      </w:r>
    </w:p>
    <w:p>
      <w:pPr>
        <w:pStyle w:val="6"/>
        <w:spacing w:before="10"/>
        <w:rPr>
          <w:rFonts w:hint="default" w:ascii="Times New Roman" w:hAnsi="Times New Roman" w:cs="Times New Roman"/>
          <w:sz w:val="35"/>
        </w:rPr>
      </w:pPr>
    </w:p>
    <w:p>
      <w:pPr>
        <w:pStyle w:val="6"/>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90"/>
        <w:ind w:left="100" w:right="0" w:firstLine="0"/>
        <w:jc w:val="left"/>
        <w:rPr>
          <w:rFonts w:hint="default" w:ascii="Times New Roman" w:hAnsi="Times New Roman" w:cs="Times New Roman"/>
          <w:sz w:val="22"/>
        </w:rPr>
      </w:pPr>
      <w:r>
        <w:rPr>
          <w:rFonts w:hint="default" w:ascii="Times New Roman" w:hAnsi="Times New Roman" w:cs="Times New Roman"/>
          <w:b/>
          <w:sz w:val="22"/>
        </w:rPr>
        <w:t xml:space="preserve">Step 3: </w:t>
      </w:r>
      <w:r>
        <w:rPr>
          <w:rFonts w:hint="default" w:ascii="Times New Roman" w:hAnsi="Times New Roman" w:cs="Times New Roman"/>
          <w:sz w:val="22"/>
        </w:rPr>
        <w:t>Compile the program</w:t>
      </w:r>
    </w:p>
    <w:p>
      <w:pPr>
        <w:spacing w:after="0"/>
        <w:jc w:val="left"/>
        <w:rPr>
          <w:rFonts w:hint="default" w:ascii="Times New Roman" w:hAnsi="Times New Roman" w:cs="Times New Roman"/>
          <w:sz w:val="22"/>
        </w:rPr>
        <w:sectPr>
          <w:footerReference r:id="rId22" w:type="default"/>
          <w:pgSz w:w="11920" w:h="16850"/>
          <w:pgMar w:top="1400" w:right="900" w:bottom="1500" w:left="980" w:header="0" w:footer="1308" w:gutter="0"/>
        </w:sectPr>
      </w:pPr>
    </w:p>
    <w:p>
      <w:pPr>
        <w:pStyle w:val="6"/>
        <w:spacing w:before="89"/>
        <w:ind w:left="100"/>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spacing w:before="63" w:line="338" w:lineRule="auto"/>
        <w:ind w:left="100"/>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27"/>
        </w:rPr>
        <w:t xml:space="preserve"> </w:t>
      </w:r>
      <w:r>
        <w:rPr>
          <w:rFonts w:hint="default" w:ascii="Times New Roman" w:hAnsi="Times New Roman" w:cs="Times New Roman"/>
        </w:rPr>
        <w:t>if</w:t>
      </w:r>
      <w:r>
        <w:rPr>
          <w:rFonts w:hint="default" w:ascii="Times New Roman" w:hAnsi="Times New Roman" w:cs="Times New Roman"/>
          <w:spacing w:val="-24"/>
        </w:rPr>
        <w:t xml:space="preserve"> </w:t>
      </w:r>
      <w:r>
        <w:rPr>
          <w:rFonts w:hint="default" w:ascii="Times New Roman" w:hAnsi="Times New Roman" w:cs="Times New Roman"/>
        </w:rPr>
        <w:t>you</w:t>
      </w:r>
      <w:r>
        <w:rPr>
          <w:rFonts w:hint="default" w:ascii="Times New Roman" w:hAnsi="Times New Roman" w:cs="Times New Roman"/>
          <w:spacing w:val="-25"/>
        </w:rPr>
        <w:t xml:space="preserve"> </w:t>
      </w:r>
      <w:r>
        <w:rPr>
          <w:rFonts w:hint="default" w:ascii="Times New Roman" w:hAnsi="Times New Roman" w:cs="Times New Roman"/>
        </w:rPr>
        <w:t>use</w:t>
      </w:r>
      <w:r>
        <w:rPr>
          <w:rFonts w:hint="default" w:ascii="Times New Roman" w:hAnsi="Times New Roman" w:cs="Times New Roman"/>
          <w:spacing w:val="-23"/>
        </w:rPr>
        <w:t xml:space="preserve"> </w:t>
      </w:r>
      <w:r>
        <w:rPr>
          <w:rFonts w:hint="default" w:ascii="Times New Roman" w:hAnsi="Times New Roman" w:cs="Times New Roman"/>
        </w:rPr>
        <w:t>a</w:t>
      </w:r>
      <w:r>
        <w:rPr>
          <w:rFonts w:hint="default" w:ascii="Times New Roman" w:hAnsi="Times New Roman" w:cs="Times New Roman"/>
          <w:spacing w:val="-26"/>
        </w:rPr>
        <w:t xml:space="preserve"> </w:t>
      </w:r>
      <w:r>
        <w:rPr>
          <w:rFonts w:hint="default" w:ascii="Times New Roman" w:hAnsi="Times New Roman" w:cs="Times New Roman"/>
        </w:rPr>
        <w:t>flashlight</w:t>
      </w:r>
      <w:r>
        <w:rPr>
          <w:rFonts w:hint="default" w:ascii="Times New Roman" w:hAnsi="Times New Roman" w:cs="Times New Roman"/>
          <w:spacing w:val="-25"/>
        </w:rPr>
        <w:t xml:space="preserve"> </w:t>
      </w:r>
      <w:r>
        <w:rPr>
          <w:rFonts w:hint="default" w:ascii="Times New Roman" w:hAnsi="Times New Roman" w:cs="Times New Roman"/>
        </w:rPr>
        <w:t>to</w:t>
      </w:r>
      <w:r>
        <w:rPr>
          <w:rFonts w:hint="default" w:ascii="Times New Roman" w:hAnsi="Times New Roman" w:cs="Times New Roman"/>
          <w:spacing w:val="-25"/>
        </w:rPr>
        <w:t xml:space="preserve"> </w:t>
      </w:r>
      <w:r>
        <w:rPr>
          <w:rFonts w:hint="default" w:ascii="Times New Roman" w:hAnsi="Times New Roman" w:cs="Times New Roman"/>
        </w:rPr>
        <w:t>shine</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photoresistor,</w:t>
      </w:r>
      <w:r>
        <w:rPr>
          <w:rFonts w:hint="default" w:ascii="Times New Roman" w:hAnsi="Times New Roman" w:cs="Times New Roman"/>
          <w:spacing w:val="-25"/>
        </w:rPr>
        <w:t xml:space="preserve"> </w:t>
      </w:r>
      <w:r>
        <w:rPr>
          <w:rFonts w:hint="default" w:ascii="Times New Roman" w:hAnsi="Times New Roman" w:cs="Times New Roman"/>
          <w:spacing w:val="-3"/>
        </w:rPr>
        <w:t>you</w:t>
      </w:r>
      <w:r>
        <w:rPr>
          <w:rFonts w:hint="default" w:ascii="Times New Roman" w:hAnsi="Times New Roman" w:cs="Times New Roman"/>
          <w:spacing w:val="-24"/>
        </w:rPr>
        <w:t xml:space="preserve"> </w:t>
      </w:r>
      <w:r>
        <w:rPr>
          <w:rFonts w:hint="default" w:ascii="Times New Roman" w:hAnsi="Times New Roman" w:cs="Times New Roman"/>
        </w:rPr>
        <w:t>will</w:t>
      </w:r>
      <w:r>
        <w:rPr>
          <w:rFonts w:hint="default" w:ascii="Times New Roman" w:hAnsi="Times New Roman" w:cs="Times New Roman"/>
          <w:spacing w:val="-25"/>
        </w:rPr>
        <w:t xml:space="preserve"> </w:t>
      </w:r>
      <w:r>
        <w:rPr>
          <w:rFonts w:hint="default" w:ascii="Times New Roman" w:hAnsi="Times New Roman" w:cs="Times New Roman"/>
        </w:rPr>
        <w:t>see</w:t>
      </w:r>
      <w:r>
        <w:rPr>
          <w:rFonts w:hint="default" w:ascii="Times New Roman" w:hAnsi="Times New Roman" w:cs="Times New Roman"/>
          <w:spacing w:val="-23"/>
        </w:rPr>
        <w:t xml:space="preserve"> </w:t>
      </w:r>
      <w:r>
        <w:rPr>
          <w:rFonts w:hint="default" w:ascii="Times New Roman" w:hAnsi="Times New Roman" w:cs="Times New Roman"/>
        </w:rPr>
        <w:t>the</w:t>
      </w:r>
      <w:r>
        <w:rPr>
          <w:rFonts w:hint="default" w:ascii="Times New Roman" w:hAnsi="Times New Roman" w:cs="Times New Roman"/>
          <w:spacing w:val="-25"/>
        </w:rPr>
        <w:t xml:space="preserve"> </w:t>
      </w:r>
      <w:r>
        <w:rPr>
          <w:rFonts w:hint="default" w:ascii="Times New Roman" w:hAnsi="Times New Roman" w:cs="Times New Roman"/>
        </w:rPr>
        <w:t>servo</w:t>
      </w:r>
      <w:r>
        <w:rPr>
          <w:rFonts w:hint="default" w:ascii="Times New Roman" w:hAnsi="Times New Roman" w:cs="Times New Roman"/>
          <w:spacing w:val="-25"/>
        </w:rPr>
        <w:t xml:space="preserve"> </w:t>
      </w:r>
      <w:r>
        <w:rPr>
          <w:rFonts w:hint="default" w:ascii="Times New Roman" w:hAnsi="Times New Roman" w:cs="Times New Roman"/>
        </w:rPr>
        <w:t>motor</w:t>
      </w:r>
      <w:r>
        <w:rPr>
          <w:rFonts w:hint="default" w:ascii="Times New Roman" w:hAnsi="Times New Roman" w:cs="Times New Roman"/>
          <w:spacing w:val="-20"/>
        </w:rPr>
        <w:t xml:space="preserve"> </w:t>
      </w:r>
      <w:r>
        <w:rPr>
          <w:rFonts w:hint="default" w:ascii="Times New Roman" w:hAnsi="Times New Roman" w:cs="Times New Roman"/>
        </w:rPr>
        <w:t>and</w:t>
      </w:r>
      <w:r>
        <w:rPr>
          <w:rFonts w:hint="default" w:ascii="Times New Roman" w:hAnsi="Times New Roman" w:cs="Times New Roman"/>
          <w:spacing w:val="-25"/>
        </w:rPr>
        <w:t xml:space="preserve"> </w:t>
      </w:r>
      <w:r>
        <w:rPr>
          <w:rFonts w:hint="default" w:ascii="Times New Roman" w:hAnsi="Times New Roman" w:cs="Times New Roman"/>
          <w:spacing w:val="-3"/>
        </w:rPr>
        <w:t xml:space="preserve">the </w:t>
      </w:r>
      <w:r>
        <w:rPr>
          <w:rFonts w:hint="default" w:ascii="Times New Roman" w:hAnsi="Times New Roman" w:cs="Times New Roman"/>
        </w:rPr>
        <w:t>photoresistor</w:t>
      </w:r>
      <w:r>
        <w:rPr>
          <w:rFonts w:hint="default" w:ascii="Times New Roman" w:hAnsi="Times New Roman" w:cs="Times New Roman"/>
          <w:spacing w:val="-16"/>
        </w:rPr>
        <w:t xml:space="preserve"> </w:t>
      </w:r>
      <w:r>
        <w:rPr>
          <w:rFonts w:hint="default" w:ascii="Times New Roman" w:hAnsi="Times New Roman" w:cs="Times New Roman"/>
        </w:rPr>
        <w:t>rotate,</w:t>
      </w:r>
      <w:r>
        <w:rPr>
          <w:rFonts w:hint="default" w:ascii="Times New Roman" w:hAnsi="Times New Roman" w:cs="Times New Roman"/>
          <w:spacing w:val="-18"/>
        </w:rPr>
        <w:t xml:space="preserve"> </w:t>
      </w:r>
      <w:r>
        <w:rPr>
          <w:rFonts w:hint="default" w:ascii="Times New Roman" w:hAnsi="Times New Roman" w:cs="Times New Roman"/>
        </w:rPr>
        <w:t>finally</w:t>
      </w:r>
      <w:r>
        <w:rPr>
          <w:rFonts w:hint="default" w:ascii="Times New Roman" w:hAnsi="Times New Roman" w:cs="Times New Roman"/>
          <w:spacing w:val="-19"/>
        </w:rPr>
        <w:t xml:space="preserve"> </w:t>
      </w:r>
      <w:r>
        <w:rPr>
          <w:rFonts w:hint="default" w:ascii="Times New Roman" w:hAnsi="Times New Roman" w:cs="Times New Roman"/>
        </w:rPr>
        <w:t>stop</w:t>
      </w:r>
      <w:r>
        <w:rPr>
          <w:rFonts w:hint="default" w:ascii="Times New Roman" w:hAnsi="Times New Roman" w:cs="Times New Roman"/>
          <w:spacing w:val="-17"/>
        </w:rPr>
        <w:t xml:space="preserve"> </w:t>
      </w:r>
      <w:r>
        <w:rPr>
          <w:rFonts w:hint="default" w:ascii="Times New Roman" w:hAnsi="Times New Roman" w:cs="Times New Roman"/>
        </w:rPr>
        <w:t>at</w:t>
      </w:r>
      <w:r>
        <w:rPr>
          <w:rFonts w:hint="default" w:ascii="Times New Roman" w:hAnsi="Times New Roman" w:cs="Times New Roman"/>
          <w:spacing w:val="-19"/>
        </w:rPr>
        <w:t xml:space="preserve"> </w:t>
      </w:r>
      <w:r>
        <w:rPr>
          <w:rFonts w:hint="default" w:ascii="Times New Roman" w:hAnsi="Times New Roman" w:cs="Times New Roman"/>
        </w:rPr>
        <w:t>the</w:t>
      </w:r>
      <w:r>
        <w:rPr>
          <w:rFonts w:hint="default" w:ascii="Times New Roman" w:hAnsi="Times New Roman" w:cs="Times New Roman"/>
          <w:spacing w:val="-18"/>
        </w:rPr>
        <w:t xml:space="preserve"> </w:t>
      </w:r>
      <w:r>
        <w:rPr>
          <w:rFonts w:hint="default" w:ascii="Times New Roman" w:hAnsi="Times New Roman" w:cs="Times New Roman"/>
        </w:rPr>
        <w:t>direction</w:t>
      </w:r>
      <w:r>
        <w:rPr>
          <w:rFonts w:hint="default" w:ascii="Times New Roman" w:hAnsi="Times New Roman" w:cs="Times New Roman"/>
          <w:spacing w:val="-18"/>
        </w:rPr>
        <w:t xml:space="preserve"> </w:t>
      </w:r>
      <w:r>
        <w:rPr>
          <w:rFonts w:hint="default" w:ascii="Times New Roman" w:hAnsi="Times New Roman" w:cs="Times New Roman"/>
        </w:rPr>
        <w:t>of</w:t>
      </w:r>
      <w:r>
        <w:rPr>
          <w:rFonts w:hint="default" w:ascii="Times New Roman" w:hAnsi="Times New Roman" w:cs="Times New Roman"/>
          <w:spacing w:val="-19"/>
        </w:rPr>
        <w:t xml:space="preserve"> </w:t>
      </w:r>
      <w:r>
        <w:rPr>
          <w:rFonts w:hint="default" w:ascii="Times New Roman" w:hAnsi="Times New Roman" w:cs="Times New Roman"/>
        </w:rPr>
        <w:t>light</w:t>
      </w:r>
      <w:r>
        <w:rPr>
          <w:rFonts w:hint="default" w:ascii="Times New Roman" w:hAnsi="Times New Roman" w:cs="Times New Roman"/>
          <w:spacing w:val="-21"/>
        </w:rPr>
        <w:t xml:space="preserve"> </w:t>
      </w:r>
      <w:r>
        <w:rPr>
          <w:rFonts w:hint="default" w:ascii="Times New Roman" w:hAnsi="Times New Roman" w:cs="Times New Roman"/>
        </w:rPr>
        <w:t>source.</w:t>
      </w:r>
    </w:p>
    <w:p>
      <w:pPr>
        <w:pStyle w:val="6"/>
        <w:spacing w:before="2"/>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704850</wp:posOffset>
            </wp:positionH>
            <wp:positionV relativeFrom="paragraph">
              <wp:posOffset>173990</wp:posOffset>
            </wp:positionV>
            <wp:extent cx="5958205" cy="3944620"/>
            <wp:effectExtent l="0" t="0" r="0" b="0"/>
            <wp:wrapTopAndBottom/>
            <wp:docPr id="39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90.jpeg"/>
                    <pic:cNvPicPr>
                      <a:picLocks noChangeAspect="1"/>
                    </pic:cNvPicPr>
                  </pic:nvPicPr>
                  <pic:blipFill>
                    <a:blip r:embed="rId216" cstate="print"/>
                    <a:stretch>
                      <a:fillRect/>
                    </a:stretch>
                  </pic:blipFill>
                  <pic:spPr>
                    <a:xfrm>
                      <a:off x="0" y="0"/>
                      <a:ext cx="5957923" cy="3944492"/>
                    </a:xfrm>
                    <a:prstGeom prst="rect">
                      <a:avLst/>
                    </a:prstGeom>
                  </pic:spPr>
                </pic:pic>
              </a:graphicData>
            </a:graphic>
          </wp:anchor>
        </w:drawing>
      </w:r>
    </w:p>
    <w:p>
      <w:pPr>
        <w:spacing w:after="0"/>
        <w:rPr>
          <w:rFonts w:hint="default" w:ascii="Times New Roman" w:hAnsi="Times New Roman" w:cs="Times New Roman"/>
          <w:sz w:val="20"/>
        </w:rPr>
        <w:sectPr>
          <w:footerReference r:id="rId23" w:type="default"/>
          <w:pgSz w:w="11930" w:h="16850"/>
          <w:pgMar w:top="1400" w:right="1060" w:bottom="1300" w:left="980" w:header="0" w:footer="1106" w:gutter="0"/>
          <w:pgNumType w:start="132"/>
        </w:sectPr>
      </w:pPr>
    </w:p>
    <w:p>
      <w:pPr>
        <w:pStyle w:val="2"/>
        <w:spacing w:before="84"/>
        <w:ind w:left="1984"/>
        <w:rPr>
          <w:rFonts w:hint="default" w:ascii="Times New Roman" w:hAnsi="Times New Roman" w:cs="Times New Roman"/>
        </w:rPr>
      </w:pPr>
      <w:bookmarkStart w:id="36" w:name="_TOC_250000"/>
      <w:r>
        <w:rPr>
          <w:rFonts w:hint="default" w:ascii="Times New Roman" w:hAnsi="Times New Roman" w:cs="Times New Roman"/>
          <w:w w:val="95"/>
        </w:rPr>
        <w:t xml:space="preserve">Lesson 36 </w:t>
      </w:r>
      <w:r>
        <w:rPr>
          <w:rFonts w:hint="default" w:ascii="Times New Roman" w:hAnsi="Times New Roman" w:cs="Times New Roman"/>
          <w:spacing w:val="-6"/>
          <w:w w:val="95"/>
        </w:rPr>
        <w:t xml:space="preserve">Simple Creation </w:t>
      </w:r>
      <w:bookmarkEnd w:id="36"/>
      <w:r>
        <w:rPr>
          <w:rFonts w:hint="default" w:ascii="Times New Roman" w:hAnsi="Times New Roman" w:cs="Times New Roman"/>
          <w:w w:val="95"/>
        </w:rPr>
        <w:t>- Packing</w:t>
      </w:r>
    </w:p>
    <w:p>
      <w:pPr>
        <w:pStyle w:val="3"/>
        <w:spacing w:before="364"/>
        <w:rPr>
          <w:rFonts w:hint="default" w:ascii="Times New Roman" w:hAnsi="Times New Roman" w:cs="Times New Roman"/>
        </w:rPr>
      </w:pPr>
      <w:r>
        <w:rPr>
          <w:rFonts w:hint="default" w:ascii="Times New Roman" w:hAnsi="Times New Roman" w:cs="Times New Roman"/>
          <w:w w:val="90"/>
        </w:rPr>
        <w:t>Introduction</w:t>
      </w:r>
    </w:p>
    <w:p>
      <w:pPr>
        <w:pStyle w:val="6"/>
        <w:spacing w:before="82" w:line="338" w:lineRule="auto"/>
        <w:ind w:left="100" w:right="90"/>
        <w:rPr>
          <w:rFonts w:hint="default" w:ascii="Times New Roman" w:hAnsi="Times New Roman" w:cs="Times New Roman"/>
        </w:rPr>
      </w:pPr>
      <w:r>
        <w:rPr>
          <w:rFonts w:hint="default" w:ascii="Times New Roman" w:hAnsi="Times New Roman" w:cs="Times New Roman"/>
          <w:spacing w:val="2"/>
        </w:rPr>
        <w:t>In</w:t>
      </w:r>
      <w:r>
        <w:rPr>
          <w:rFonts w:hint="default" w:ascii="Times New Roman" w:hAnsi="Times New Roman" w:cs="Times New Roman"/>
          <w:spacing w:val="-40"/>
        </w:rPr>
        <w:t xml:space="preserve"> </w:t>
      </w:r>
      <w:r>
        <w:rPr>
          <w:rFonts w:hint="default" w:ascii="Times New Roman" w:hAnsi="Times New Roman" w:cs="Times New Roman"/>
        </w:rPr>
        <w:t>this</w:t>
      </w:r>
      <w:r>
        <w:rPr>
          <w:rFonts w:hint="default" w:ascii="Times New Roman" w:hAnsi="Times New Roman" w:cs="Times New Roman"/>
          <w:spacing w:val="-41"/>
        </w:rPr>
        <w:t xml:space="preserve"> </w:t>
      </w:r>
      <w:r>
        <w:rPr>
          <w:rFonts w:hint="default" w:ascii="Times New Roman" w:hAnsi="Times New Roman" w:cs="Times New Roman"/>
        </w:rPr>
        <w:t>lesson,</w:t>
      </w:r>
      <w:r>
        <w:rPr>
          <w:rFonts w:hint="default" w:ascii="Times New Roman" w:hAnsi="Times New Roman" w:cs="Times New Roman"/>
          <w:spacing w:val="-41"/>
        </w:rPr>
        <w:t xml:space="preserve"> </w:t>
      </w:r>
      <w:r>
        <w:rPr>
          <w:rFonts w:hint="default" w:ascii="Times New Roman" w:hAnsi="Times New Roman" w:cs="Times New Roman"/>
        </w:rPr>
        <w:t>we</w:t>
      </w:r>
      <w:r>
        <w:rPr>
          <w:rFonts w:hint="default" w:ascii="Times New Roman" w:hAnsi="Times New Roman" w:cs="Times New Roman"/>
          <w:spacing w:val="-40"/>
        </w:rPr>
        <w:t xml:space="preserve"> </w:t>
      </w:r>
      <w:r>
        <w:rPr>
          <w:rFonts w:hint="default" w:ascii="Times New Roman" w:hAnsi="Times New Roman" w:cs="Times New Roman"/>
        </w:rPr>
        <w:t>will</w:t>
      </w:r>
      <w:r>
        <w:rPr>
          <w:rFonts w:hint="default" w:ascii="Times New Roman" w:hAnsi="Times New Roman" w:cs="Times New Roman"/>
          <w:spacing w:val="-39"/>
        </w:rPr>
        <w:t xml:space="preserve"> </w:t>
      </w:r>
      <w:r>
        <w:rPr>
          <w:rFonts w:hint="default" w:ascii="Times New Roman" w:hAnsi="Times New Roman" w:cs="Times New Roman"/>
          <w:spacing w:val="-3"/>
        </w:rPr>
        <w:t>use</w:t>
      </w:r>
      <w:r>
        <w:rPr>
          <w:rFonts w:hint="default" w:ascii="Times New Roman" w:hAnsi="Times New Roman" w:cs="Times New Roman"/>
          <w:spacing w:val="-40"/>
        </w:rPr>
        <w:t xml:space="preserve"> </w:t>
      </w:r>
      <w:r>
        <w:rPr>
          <w:rFonts w:hint="default" w:ascii="Times New Roman" w:hAnsi="Times New Roman" w:cs="Times New Roman"/>
        </w:rPr>
        <w:t>an</w:t>
      </w:r>
      <w:r>
        <w:rPr>
          <w:rFonts w:hint="default" w:ascii="Times New Roman" w:hAnsi="Times New Roman" w:cs="Times New Roman"/>
          <w:spacing w:val="-40"/>
        </w:rPr>
        <w:t xml:space="preserve"> </w:t>
      </w:r>
      <w:r>
        <w:rPr>
          <w:rFonts w:hint="default" w:ascii="Times New Roman" w:hAnsi="Times New Roman" w:cs="Times New Roman"/>
        </w:rPr>
        <w:t>ultrasonic</w:t>
      </w:r>
      <w:r>
        <w:rPr>
          <w:rFonts w:hint="default" w:ascii="Times New Roman" w:hAnsi="Times New Roman" w:cs="Times New Roman"/>
          <w:spacing w:val="-39"/>
        </w:rPr>
        <w:t xml:space="preserve"> </w:t>
      </w:r>
      <w:r>
        <w:rPr>
          <w:rFonts w:hint="default" w:ascii="Times New Roman" w:hAnsi="Times New Roman" w:cs="Times New Roman"/>
        </w:rPr>
        <w:t>sensor</w:t>
      </w:r>
      <w:r>
        <w:rPr>
          <w:rFonts w:hint="default" w:ascii="Times New Roman" w:hAnsi="Times New Roman" w:cs="Times New Roman"/>
          <w:spacing w:val="-39"/>
        </w:rPr>
        <w:t xml:space="preserve"> </w:t>
      </w:r>
      <w:r>
        <w:rPr>
          <w:rFonts w:hint="default" w:ascii="Times New Roman" w:hAnsi="Times New Roman" w:cs="Times New Roman"/>
        </w:rPr>
        <w:t>and</w:t>
      </w:r>
      <w:r>
        <w:rPr>
          <w:rFonts w:hint="default" w:ascii="Times New Roman" w:hAnsi="Times New Roman" w:cs="Times New Roman"/>
          <w:spacing w:val="-39"/>
        </w:rPr>
        <w:t xml:space="preserve"> </w:t>
      </w:r>
      <w:r>
        <w:rPr>
          <w:rFonts w:hint="default" w:ascii="Times New Roman" w:hAnsi="Times New Roman" w:cs="Times New Roman"/>
        </w:rPr>
        <w:t>some</w:t>
      </w:r>
      <w:r>
        <w:rPr>
          <w:rFonts w:hint="default" w:ascii="Times New Roman" w:hAnsi="Times New Roman" w:cs="Times New Roman"/>
          <w:spacing w:val="-40"/>
        </w:rPr>
        <w:t xml:space="preserve"> </w:t>
      </w:r>
      <w:r>
        <w:rPr>
          <w:rFonts w:hint="default" w:ascii="Times New Roman" w:hAnsi="Times New Roman" w:cs="Times New Roman"/>
        </w:rPr>
        <w:t>other</w:t>
      </w:r>
      <w:r>
        <w:rPr>
          <w:rFonts w:hint="default" w:ascii="Times New Roman" w:hAnsi="Times New Roman" w:cs="Times New Roman"/>
          <w:spacing w:val="-40"/>
        </w:rPr>
        <w:t xml:space="preserve"> </w:t>
      </w:r>
      <w:r>
        <w:rPr>
          <w:rFonts w:hint="default" w:ascii="Times New Roman" w:hAnsi="Times New Roman" w:cs="Times New Roman"/>
        </w:rPr>
        <w:t>components</w:t>
      </w:r>
      <w:r>
        <w:rPr>
          <w:rFonts w:hint="default" w:ascii="Times New Roman" w:hAnsi="Times New Roman" w:cs="Times New Roman"/>
          <w:spacing w:val="-39"/>
        </w:rPr>
        <w:t xml:space="preserve"> </w:t>
      </w:r>
      <w:r>
        <w:rPr>
          <w:rFonts w:hint="default" w:ascii="Times New Roman" w:hAnsi="Times New Roman" w:cs="Times New Roman"/>
        </w:rPr>
        <w:t>to</w:t>
      </w:r>
      <w:r>
        <w:rPr>
          <w:rFonts w:hint="default" w:ascii="Times New Roman" w:hAnsi="Times New Roman" w:cs="Times New Roman"/>
          <w:spacing w:val="-41"/>
        </w:rPr>
        <w:t xml:space="preserve"> </w:t>
      </w:r>
      <w:r>
        <w:rPr>
          <w:rFonts w:hint="default" w:ascii="Times New Roman" w:hAnsi="Times New Roman" w:cs="Times New Roman"/>
        </w:rPr>
        <w:t>simulate</w:t>
      </w:r>
      <w:r>
        <w:rPr>
          <w:rFonts w:hint="default" w:ascii="Times New Roman" w:hAnsi="Times New Roman" w:cs="Times New Roman"/>
          <w:spacing w:val="-39"/>
        </w:rPr>
        <w:t xml:space="preserve"> </w:t>
      </w:r>
      <w:r>
        <w:rPr>
          <w:rFonts w:hint="default" w:ascii="Times New Roman" w:hAnsi="Times New Roman" w:cs="Times New Roman"/>
        </w:rPr>
        <w:t>how to back a</w:t>
      </w:r>
      <w:r>
        <w:rPr>
          <w:rFonts w:hint="default" w:ascii="Times New Roman" w:hAnsi="Times New Roman" w:cs="Times New Roman"/>
          <w:spacing w:val="-34"/>
        </w:rPr>
        <w:t xml:space="preserve"> </w:t>
      </w:r>
      <w:r>
        <w:rPr>
          <w:rFonts w:hint="default" w:ascii="Times New Roman" w:hAnsi="Times New Roman" w:cs="Times New Roman"/>
        </w:rPr>
        <w:t>car.</w:t>
      </w:r>
    </w:p>
    <w:p>
      <w:pPr>
        <w:pStyle w:val="6"/>
        <w:rPr>
          <w:rFonts w:hint="default" w:ascii="Times New Roman" w:hAnsi="Times New Roman" w:cs="Times New Roman"/>
          <w:sz w:val="24"/>
        </w:rPr>
      </w:pPr>
    </w:p>
    <w:p>
      <w:pPr>
        <w:pStyle w:val="3"/>
        <w:rPr>
          <w:rFonts w:hint="default" w:ascii="Times New Roman" w:hAnsi="Times New Roman" w:cs="Times New Roman"/>
        </w:rPr>
      </w:pPr>
      <w:r>
        <w:rPr>
          <w:rFonts w:hint="default" w:ascii="Times New Roman" w:hAnsi="Times New Roman" w:cs="Times New Roman"/>
        </w:rPr>
        <w:t>Components</w:t>
      </w:r>
    </w:p>
    <w:p>
      <w:pPr>
        <w:pStyle w:val="6"/>
        <w:spacing w:before="65"/>
        <w:ind w:left="100"/>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1 * RobotLinking Uno board</w:t>
      </w:r>
    </w:p>
    <w:p>
      <w:pPr>
        <w:pStyle w:val="11"/>
        <w:numPr>
          <w:ilvl w:val="0"/>
          <w:numId w:val="22"/>
        </w:numPr>
        <w:tabs>
          <w:tab w:val="left" w:pos="235"/>
        </w:tabs>
        <w:spacing w:before="101"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USB data</w:t>
      </w:r>
      <w:r>
        <w:rPr>
          <w:rFonts w:hint="default" w:ascii="Times New Roman" w:hAnsi="Times New Roman" w:cs="Times New Roman"/>
          <w:spacing w:val="-46"/>
          <w:sz w:val="22"/>
        </w:rPr>
        <w:t xml:space="preserve"> </w:t>
      </w:r>
      <w:r>
        <w:rPr>
          <w:rFonts w:hint="default" w:ascii="Times New Roman" w:hAnsi="Times New Roman" w:cs="Times New Roman"/>
          <w:sz w:val="22"/>
        </w:rPr>
        <w:t>cable</w:t>
      </w:r>
    </w:p>
    <w:p>
      <w:pPr>
        <w:pStyle w:val="11"/>
        <w:numPr>
          <w:ilvl w:val="0"/>
          <w:numId w:val="22"/>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 Ultrasonic</w:t>
      </w:r>
      <w:r>
        <w:rPr>
          <w:rFonts w:hint="default" w:ascii="Times New Roman" w:hAnsi="Times New Roman" w:cs="Times New Roman"/>
          <w:spacing w:val="-35"/>
          <w:sz w:val="22"/>
        </w:rPr>
        <w:t xml:space="preserve"> </w:t>
      </w:r>
      <w:r>
        <w:rPr>
          <w:rFonts w:hint="default" w:ascii="Times New Roman" w:hAnsi="Times New Roman" w:cs="Times New Roman"/>
          <w:sz w:val="22"/>
        </w:rPr>
        <w:t>sensor</w:t>
      </w:r>
    </w:p>
    <w:p>
      <w:pPr>
        <w:pStyle w:val="11"/>
        <w:numPr>
          <w:ilvl w:val="0"/>
          <w:numId w:val="22"/>
        </w:numPr>
        <w:tabs>
          <w:tab w:val="left" w:pos="235"/>
        </w:tabs>
        <w:spacing w:before="107"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w w:val="95"/>
          <w:sz w:val="22"/>
        </w:rPr>
        <w:t>1 *</w:t>
      </w:r>
      <w:r>
        <w:rPr>
          <w:rFonts w:hint="default" w:ascii="Times New Roman" w:hAnsi="Times New Roman" w:cs="Times New Roman"/>
          <w:spacing w:val="-16"/>
          <w:w w:val="95"/>
          <w:sz w:val="22"/>
        </w:rPr>
        <w:t xml:space="preserve"> </w:t>
      </w:r>
      <w:r>
        <w:rPr>
          <w:rFonts w:hint="default" w:ascii="Times New Roman" w:hAnsi="Times New Roman" w:cs="Times New Roman"/>
          <w:w w:val="95"/>
          <w:sz w:val="22"/>
        </w:rPr>
        <w:t>Buzzer</w:t>
      </w:r>
    </w:p>
    <w:p>
      <w:pPr>
        <w:pStyle w:val="6"/>
        <w:spacing w:before="102"/>
        <w:ind w:left="100"/>
        <w:rPr>
          <w:rFonts w:hint="default" w:ascii="Times New Roman" w:hAnsi="Times New Roman" w:cs="Times New Roman"/>
        </w:rPr>
      </w:pPr>
      <w:r>
        <w:rPr>
          <w:rFonts w:hint="default" w:ascii="Times New Roman" w:hAnsi="Times New Roman" w:cs="Times New Roman"/>
        </w:rPr>
        <w:t>- 1 * LCD1602</w:t>
      </w:r>
    </w:p>
    <w:p>
      <w:pPr>
        <w:pStyle w:val="11"/>
        <w:numPr>
          <w:ilvl w:val="0"/>
          <w:numId w:val="22"/>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Several jumper</w:t>
      </w:r>
      <w:r>
        <w:rPr>
          <w:rFonts w:hint="default" w:ascii="Times New Roman" w:hAnsi="Times New Roman" w:cs="Times New Roman"/>
          <w:spacing w:val="-22"/>
          <w:sz w:val="22"/>
        </w:rPr>
        <w:t xml:space="preserve"> </w:t>
      </w:r>
      <w:r>
        <w:rPr>
          <w:rFonts w:hint="default" w:ascii="Times New Roman" w:hAnsi="Times New Roman" w:cs="Times New Roman"/>
          <w:sz w:val="22"/>
        </w:rPr>
        <w:t>wires</w:t>
      </w:r>
    </w:p>
    <w:p>
      <w:pPr>
        <w:pStyle w:val="11"/>
        <w:numPr>
          <w:ilvl w:val="0"/>
          <w:numId w:val="22"/>
        </w:numPr>
        <w:tabs>
          <w:tab w:val="left" w:pos="235"/>
        </w:tabs>
        <w:spacing w:before="104"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2"/>
          <w:sz w:val="22"/>
        </w:rPr>
        <w:t xml:space="preserve"> </w:t>
      </w:r>
      <w:r>
        <w:rPr>
          <w:rFonts w:hint="default" w:ascii="Times New Roman" w:hAnsi="Times New Roman" w:cs="Times New Roman"/>
          <w:sz w:val="22"/>
        </w:rPr>
        <w:t>Breadboard</w:t>
      </w:r>
    </w:p>
    <w:p>
      <w:pPr>
        <w:pStyle w:val="11"/>
        <w:numPr>
          <w:ilvl w:val="0"/>
          <w:numId w:val="22"/>
        </w:numPr>
        <w:tabs>
          <w:tab w:val="left" w:pos="235"/>
        </w:tabs>
        <w:spacing w:before="103" w:after="0" w:line="240" w:lineRule="auto"/>
        <w:ind w:left="234" w:right="0" w:hanging="134"/>
        <w:jc w:val="left"/>
        <w:rPr>
          <w:rFonts w:hint="default" w:ascii="Times New Roman" w:hAnsi="Times New Roman" w:cs="Times New Roman"/>
          <w:sz w:val="22"/>
        </w:rPr>
      </w:pPr>
      <w:r>
        <w:rPr>
          <w:rFonts w:hint="default" w:ascii="Times New Roman" w:hAnsi="Times New Roman" w:cs="Times New Roman"/>
          <w:sz w:val="22"/>
        </w:rPr>
        <w:t>1 *</w:t>
      </w:r>
      <w:r>
        <w:rPr>
          <w:rFonts w:hint="default" w:ascii="Times New Roman" w:hAnsi="Times New Roman" w:cs="Times New Roman"/>
          <w:spacing w:val="-23"/>
          <w:sz w:val="22"/>
        </w:rPr>
        <w:t xml:space="preserve"> </w:t>
      </w:r>
      <w:r>
        <w:rPr>
          <w:rFonts w:hint="default" w:ascii="Times New Roman" w:hAnsi="Times New Roman" w:cs="Times New Roman"/>
          <w:sz w:val="22"/>
        </w:rPr>
        <w:t>Potentiometer</w:t>
      </w:r>
    </w:p>
    <w:p>
      <w:pPr>
        <w:pStyle w:val="6"/>
        <w:spacing w:before="2"/>
        <w:rPr>
          <w:rFonts w:hint="default" w:ascii="Times New Roman" w:hAnsi="Times New Roman" w:cs="Times New Roman"/>
          <w:sz w:val="33"/>
        </w:rPr>
      </w:pPr>
    </w:p>
    <w:p>
      <w:pPr>
        <w:pStyle w:val="3"/>
        <w:rPr>
          <w:rFonts w:hint="default" w:ascii="Times New Roman" w:hAnsi="Times New Roman" w:cs="Times New Roman"/>
        </w:rPr>
      </w:pPr>
      <w:r>
        <w:rPr>
          <w:rFonts w:hint="default" w:ascii="Times New Roman" w:hAnsi="Times New Roman" w:cs="Times New Roman"/>
          <w:w w:val="95"/>
        </w:rPr>
        <w:t>Experimental Principle</w:t>
      </w:r>
    </w:p>
    <w:p>
      <w:pPr>
        <w:pStyle w:val="6"/>
        <w:spacing w:before="84" w:line="336" w:lineRule="auto"/>
        <w:ind w:left="100" w:right="90"/>
        <w:rPr>
          <w:rFonts w:hint="default" w:ascii="Times New Roman" w:hAnsi="Times New Roman" w:cs="Times New Roman"/>
        </w:rPr>
      </w:pPr>
      <w:r>
        <w:rPr>
          <w:rFonts w:hint="default" w:ascii="Times New Roman" w:hAnsi="Times New Roman" w:cs="Times New Roman"/>
        </w:rPr>
        <w:t>When</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4"/>
        </w:rPr>
        <w:t xml:space="preserve"> </w:t>
      </w:r>
      <w:r>
        <w:rPr>
          <w:rFonts w:hint="default" w:ascii="Times New Roman" w:hAnsi="Times New Roman" w:cs="Times New Roman"/>
        </w:rPr>
        <w:t>distance</w:t>
      </w:r>
      <w:r>
        <w:rPr>
          <w:rFonts w:hint="default" w:ascii="Times New Roman" w:hAnsi="Times New Roman" w:cs="Times New Roman"/>
          <w:spacing w:val="-23"/>
        </w:rPr>
        <w:t xml:space="preserve"> </w:t>
      </w:r>
      <w:r>
        <w:rPr>
          <w:rFonts w:hint="default" w:ascii="Times New Roman" w:hAnsi="Times New Roman" w:cs="Times New Roman"/>
        </w:rPr>
        <w:t>between</w:t>
      </w:r>
      <w:r>
        <w:rPr>
          <w:rFonts w:hint="default" w:ascii="Times New Roman" w:hAnsi="Times New Roman" w:cs="Times New Roman"/>
          <w:spacing w:val="-25"/>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ultrasonic</w:t>
      </w:r>
      <w:r>
        <w:rPr>
          <w:rFonts w:hint="default" w:ascii="Times New Roman" w:hAnsi="Times New Roman" w:cs="Times New Roman"/>
          <w:spacing w:val="-23"/>
        </w:rPr>
        <w:t xml:space="preserve"> </w:t>
      </w:r>
      <w:r>
        <w:rPr>
          <w:rFonts w:hint="default" w:ascii="Times New Roman" w:hAnsi="Times New Roman" w:cs="Times New Roman"/>
        </w:rPr>
        <w:t>and</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obstacle</w:t>
      </w:r>
      <w:r>
        <w:rPr>
          <w:rFonts w:hint="default" w:ascii="Times New Roman" w:hAnsi="Times New Roman" w:cs="Times New Roman"/>
          <w:spacing w:val="-24"/>
        </w:rPr>
        <w:t xml:space="preserve"> </w:t>
      </w:r>
      <w:r>
        <w:rPr>
          <w:rFonts w:hint="default" w:ascii="Times New Roman" w:hAnsi="Times New Roman" w:cs="Times New Roman"/>
        </w:rPr>
        <w:t>is</w:t>
      </w:r>
      <w:r>
        <w:rPr>
          <w:rFonts w:hint="default" w:ascii="Times New Roman" w:hAnsi="Times New Roman" w:cs="Times New Roman"/>
          <w:spacing w:val="-24"/>
        </w:rPr>
        <w:t xml:space="preserve"> </w:t>
      </w:r>
      <w:r>
        <w:rPr>
          <w:rFonts w:hint="default" w:ascii="Times New Roman" w:hAnsi="Times New Roman" w:cs="Times New Roman"/>
        </w:rPr>
        <w:t>greater</w:t>
      </w:r>
      <w:r>
        <w:rPr>
          <w:rFonts w:hint="default" w:ascii="Times New Roman" w:hAnsi="Times New Roman" w:cs="Times New Roman"/>
          <w:spacing w:val="-22"/>
        </w:rPr>
        <w:t xml:space="preserve"> </w:t>
      </w:r>
      <w:r>
        <w:rPr>
          <w:rFonts w:hint="default" w:ascii="Times New Roman" w:hAnsi="Times New Roman" w:cs="Times New Roman"/>
        </w:rPr>
        <w:t>than</w:t>
      </w:r>
      <w:r>
        <w:rPr>
          <w:rFonts w:hint="default" w:ascii="Times New Roman" w:hAnsi="Times New Roman" w:cs="Times New Roman"/>
          <w:spacing w:val="-26"/>
        </w:rPr>
        <w:t xml:space="preserve"> </w:t>
      </w:r>
      <w:r>
        <w:rPr>
          <w:rFonts w:hint="default" w:ascii="Times New Roman" w:hAnsi="Times New Roman" w:cs="Times New Roman"/>
        </w:rPr>
        <w:t>5cm</w:t>
      </w:r>
      <w:r>
        <w:rPr>
          <w:rFonts w:hint="default" w:ascii="Times New Roman" w:hAnsi="Times New Roman" w:cs="Times New Roman"/>
          <w:spacing w:val="-27"/>
        </w:rPr>
        <w:t xml:space="preserve"> </w:t>
      </w:r>
      <w:r>
        <w:rPr>
          <w:rFonts w:hint="default" w:ascii="Times New Roman" w:hAnsi="Times New Roman" w:cs="Times New Roman"/>
        </w:rPr>
        <w:t>and</w:t>
      </w:r>
      <w:r>
        <w:rPr>
          <w:rFonts w:hint="default" w:ascii="Times New Roman" w:hAnsi="Times New Roman" w:cs="Times New Roman"/>
          <w:spacing w:val="-23"/>
        </w:rPr>
        <w:t xml:space="preserve"> </w:t>
      </w:r>
      <w:r>
        <w:rPr>
          <w:rFonts w:hint="default" w:ascii="Times New Roman" w:hAnsi="Times New Roman" w:cs="Times New Roman"/>
        </w:rPr>
        <w:t>less than</w:t>
      </w:r>
      <w:r>
        <w:rPr>
          <w:rFonts w:hint="default" w:ascii="Times New Roman" w:hAnsi="Times New Roman" w:cs="Times New Roman"/>
          <w:spacing w:val="-26"/>
        </w:rPr>
        <w:t xml:space="preserve"> </w:t>
      </w:r>
      <w:r>
        <w:rPr>
          <w:rFonts w:hint="default" w:ascii="Times New Roman" w:hAnsi="Times New Roman" w:cs="Times New Roman"/>
        </w:rPr>
        <w:t>15cm,</w:t>
      </w:r>
      <w:r>
        <w:rPr>
          <w:rFonts w:hint="default" w:ascii="Times New Roman" w:hAnsi="Times New Roman" w:cs="Times New Roman"/>
          <w:spacing w:val="-29"/>
        </w:rPr>
        <w:t xml:space="preserve"> </w:t>
      </w:r>
      <w:r>
        <w:rPr>
          <w:rFonts w:hint="default" w:ascii="Times New Roman" w:hAnsi="Times New Roman" w:cs="Times New Roman"/>
        </w:rPr>
        <w:t>the</w:t>
      </w:r>
      <w:r>
        <w:rPr>
          <w:rFonts w:hint="default" w:ascii="Times New Roman" w:hAnsi="Times New Roman" w:cs="Times New Roman"/>
          <w:spacing w:val="-26"/>
        </w:rPr>
        <w:t xml:space="preserve"> </w:t>
      </w:r>
      <w:r>
        <w:rPr>
          <w:rFonts w:hint="default" w:ascii="Times New Roman" w:hAnsi="Times New Roman" w:cs="Times New Roman"/>
        </w:rPr>
        <w:t>buzzer</w:t>
      </w:r>
      <w:r>
        <w:rPr>
          <w:rFonts w:hint="default" w:ascii="Times New Roman" w:hAnsi="Times New Roman" w:cs="Times New Roman"/>
          <w:spacing w:val="-27"/>
        </w:rPr>
        <w:t xml:space="preserve"> </w:t>
      </w:r>
      <w:r>
        <w:rPr>
          <w:rFonts w:hint="default" w:ascii="Times New Roman" w:hAnsi="Times New Roman" w:cs="Times New Roman"/>
        </w:rPr>
        <w:t>will</w:t>
      </w:r>
      <w:r>
        <w:rPr>
          <w:rFonts w:hint="default" w:ascii="Times New Roman" w:hAnsi="Times New Roman" w:cs="Times New Roman"/>
          <w:spacing w:val="-25"/>
        </w:rPr>
        <w:t xml:space="preserve"> </w:t>
      </w:r>
      <w:r>
        <w:rPr>
          <w:rFonts w:hint="default" w:ascii="Times New Roman" w:hAnsi="Times New Roman" w:cs="Times New Roman"/>
        </w:rPr>
        <w:t>make</w:t>
      </w:r>
      <w:r>
        <w:rPr>
          <w:rFonts w:hint="default" w:ascii="Times New Roman" w:hAnsi="Times New Roman" w:cs="Times New Roman"/>
          <w:spacing w:val="-26"/>
        </w:rPr>
        <w:t xml:space="preserve"> </w:t>
      </w:r>
      <w:r>
        <w:rPr>
          <w:rFonts w:hint="default" w:ascii="Times New Roman" w:hAnsi="Times New Roman" w:cs="Times New Roman"/>
        </w:rPr>
        <w:t>sounds</w:t>
      </w:r>
      <w:r>
        <w:rPr>
          <w:rFonts w:hint="default" w:ascii="Times New Roman" w:hAnsi="Times New Roman" w:cs="Times New Roman"/>
          <w:spacing w:val="-25"/>
        </w:rPr>
        <w:t xml:space="preserve"> </w:t>
      </w:r>
      <w:r>
        <w:rPr>
          <w:rFonts w:hint="default" w:ascii="Times New Roman" w:hAnsi="Times New Roman" w:cs="Times New Roman"/>
        </w:rPr>
        <w:t>in</w:t>
      </w:r>
      <w:r>
        <w:rPr>
          <w:rFonts w:hint="default" w:ascii="Times New Roman" w:hAnsi="Times New Roman" w:cs="Times New Roman"/>
          <w:spacing w:val="-27"/>
        </w:rPr>
        <w:t xml:space="preserve"> </w:t>
      </w:r>
      <w:r>
        <w:rPr>
          <w:rFonts w:hint="default" w:ascii="Times New Roman" w:hAnsi="Times New Roman" w:cs="Times New Roman"/>
        </w:rPr>
        <w:t>a</w:t>
      </w:r>
      <w:r>
        <w:rPr>
          <w:rFonts w:hint="default" w:ascii="Times New Roman" w:hAnsi="Times New Roman" w:cs="Times New Roman"/>
          <w:spacing w:val="-27"/>
        </w:rPr>
        <w:t xml:space="preserve"> </w:t>
      </w:r>
      <w:r>
        <w:rPr>
          <w:rFonts w:hint="default" w:ascii="Times New Roman" w:hAnsi="Times New Roman" w:cs="Times New Roman"/>
        </w:rPr>
        <w:t>low</w:t>
      </w:r>
      <w:r>
        <w:rPr>
          <w:rFonts w:hint="default" w:ascii="Times New Roman" w:hAnsi="Times New Roman" w:cs="Times New Roman"/>
          <w:spacing w:val="-29"/>
        </w:rPr>
        <w:t xml:space="preserve"> </w:t>
      </w:r>
      <w:r>
        <w:rPr>
          <w:rFonts w:hint="default" w:ascii="Times New Roman" w:hAnsi="Times New Roman" w:cs="Times New Roman"/>
        </w:rPr>
        <w:t>frequency,</w:t>
      </w:r>
      <w:r>
        <w:rPr>
          <w:rFonts w:hint="default" w:ascii="Times New Roman" w:hAnsi="Times New Roman" w:cs="Times New Roman"/>
          <w:spacing w:val="-29"/>
        </w:rPr>
        <w:t xml:space="preserve"> </w:t>
      </w:r>
      <w:r>
        <w:rPr>
          <w:rFonts w:hint="default" w:ascii="Times New Roman" w:hAnsi="Times New Roman" w:cs="Times New Roman"/>
        </w:rPr>
        <w:t>which</w:t>
      </w:r>
      <w:r>
        <w:rPr>
          <w:rFonts w:hint="default" w:ascii="Times New Roman" w:hAnsi="Times New Roman" w:cs="Times New Roman"/>
          <w:spacing w:val="-28"/>
        </w:rPr>
        <w:t xml:space="preserve"> </w:t>
      </w:r>
      <w:r>
        <w:rPr>
          <w:rFonts w:hint="default" w:ascii="Times New Roman" w:hAnsi="Times New Roman" w:cs="Times New Roman"/>
        </w:rPr>
        <w:t>means</w:t>
      </w:r>
      <w:r>
        <w:rPr>
          <w:rFonts w:hint="default" w:ascii="Times New Roman" w:hAnsi="Times New Roman" w:cs="Times New Roman"/>
          <w:spacing w:val="-25"/>
        </w:rPr>
        <w:t xml:space="preserve"> </w:t>
      </w:r>
      <w:r>
        <w:rPr>
          <w:rFonts w:hint="default" w:ascii="Times New Roman" w:hAnsi="Times New Roman" w:cs="Times New Roman"/>
        </w:rPr>
        <w:t>backing</w:t>
      </w:r>
      <w:r>
        <w:rPr>
          <w:rFonts w:hint="default" w:ascii="Times New Roman" w:hAnsi="Times New Roman" w:cs="Times New Roman"/>
          <w:spacing w:val="-26"/>
        </w:rPr>
        <w:t xml:space="preserve"> </w:t>
      </w:r>
      <w:r>
        <w:rPr>
          <w:rFonts w:hint="default" w:ascii="Times New Roman" w:hAnsi="Times New Roman" w:cs="Times New Roman"/>
        </w:rPr>
        <w:t>a</w:t>
      </w:r>
      <w:r>
        <w:rPr>
          <w:rFonts w:hint="default" w:ascii="Times New Roman" w:hAnsi="Times New Roman" w:cs="Times New Roman"/>
          <w:spacing w:val="-26"/>
        </w:rPr>
        <w:t xml:space="preserve"> </w:t>
      </w:r>
      <w:r>
        <w:rPr>
          <w:rFonts w:hint="default" w:ascii="Times New Roman" w:hAnsi="Times New Roman" w:cs="Times New Roman"/>
        </w:rPr>
        <w:t>car</w:t>
      </w:r>
      <w:r>
        <w:rPr>
          <w:rFonts w:hint="default" w:ascii="Times New Roman" w:hAnsi="Times New Roman" w:cs="Times New Roman"/>
          <w:spacing w:val="-27"/>
        </w:rPr>
        <w:t xml:space="preserve"> </w:t>
      </w:r>
      <w:r>
        <w:rPr>
          <w:rFonts w:hint="default" w:ascii="Times New Roman" w:hAnsi="Times New Roman" w:cs="Times New Roman"/>
        </w:rPr>
        <w:t>is in</w:t>
      </w:r>
      <w:r>
        <w:rPr>
          <w:rFonts w:hint="default" w:ascii="Times New Roman" w:hAnsi="Times New Roman" w:cs="Times New Roman"/>
          <w:spacing w:val="-37"/>
        </w:rPr>
        <w:t xml:space="preserve"> </w:t>
      </w:r>
      <w:r>
        <w:rPr>
          <w:rFonts w:hint="default" w:ascii="Times New Roman" w:hAnsi="Times New Roman" w:cs="Times New Roman"/>
        </w:rPr>
        <w:t>progress.</w:t>
      </w:r>
      <w:r>
        <w:rPr>
          <w:rFonts w:hint="default" w:ascii="Times New Roman" w:hAnsi="Times New Roman" w:cs="Times New Roman"/>
          <w:spacing w:val="-38"/>
        </w:rPr>
        <w:t xml:space="preserve"> </w:t>
      </w:r>
      <w:r>
        <w:rPr>
          <w:rFonts w:hint="default" w:ascii="Times New Roman" w:hAnsi="Times New Roman" w:cs="Times New Roman"/>
        </w:rPr>
        <w:t>When</w:t>
      </w:r>
      <w:r>
        <w:rPr>
          <w:rFonts w:hint="default" w:ascii="Times New Roman" w:hAnsi="Times New Roman" w:cs="Times New Roman"/>
          <w:spacing w:val="-36"/>
        </w:rPr>
        <w:t xml:space="preserve"> </w:t>
      </w:r>
      <w:r>
        <w:rPr>
          <w:rFonts w:hint="default" w:ascii="Times New Roman" w:hAnsi="Times New Roman" w:cs="Times New Roman"/>
        </w:rPr>
        <w:t>the</w:t>
      </w:r>
      <w:r>
        <w:rPr>
          <w:rFonts w:hint="default" w:ascii="Times New Roman" w:hAnsi="Times New Roman" w:cs="Times New Roman"/>
          <w:spacing w:val="-37"/>
        </w:rPr>
        <w:t xml:space="preserve"> </w:t>
      </w:r>
      <w:r>
        <w:rPr>
          <w:rFonts w:hint="default" w:ascii="Times New Roman" w:hAnsi="Times New Roman" w:cs="Times New Roman"/>
        </w:rPr>
        <w:t>distance</w:t>
      </w:r>
      <w:r>
        <w:rPr>
          <w:rFonts w:hint="default" w:ascii="Times New Roman" w:hAnsi="Times New Roman" w:cs="Times New Roman"/>
          <w:spacing w:val="-36"/>
        </w:rPr>
        <w:t xml:space="preserve"> </w:t>
      </w:r>
      <w:r>
        <w:rPr>
          <w:rFonts w:hint="default" w:ascii="Times New Roman" w:hAnsi="Times New Roman" w:cs="Times New Roman"/>
        </w:rPr>
        <w:t>is</w:t>
      </w:r>
      <w:r>
        <w:rPr>
          <w:rFonts w:hint="default" w:ascii="Times New Roman" w:hAnsi="Times New Roman" w:cs="Times New Roman"/>
          <w:spacing w:val="-37"/>
        </w:rPr>
        <w:t xml:space="preserve"> </w:t>
      </w:r>
      <w:r>
        <w:rPr>
          <w:rFonts w:hint="default" w:ascii="Times New Roman" w:hAnsi="Times New Roman" w:cs="Times New Roman"/>
        </w:rPr>
        <w:t>less</w:t>
      </w:r>
      <w:r>
        <w:rPr>
          <w:rFonts w:hint="default" w:ascii="Times New Roman" w:hAnsi="Times New Roman" w:cs="Times New Roman"/>
          <w:spacing w:val="-36"/>
        </w:rPr>
        <w:t xml:space="preserve"> </w:t>
      </w:r>
      <w:r>
        <w:rPr>
          <w:rFonts w:hint="default" w:ascii="Times New Roman" w:hAnsi="Times New Roman" w:cs="Times New Roman"/>
        </w:rPr>
        <w:t>than</w:t>
      </w:r>
      <w:r>
        <w:rPr>
          <w:rFonts w:hint="default" w:ascii="Times New Roman" w:hAnsi="Times New Roman" w:cs="Times New Roman"/>
          <w:spacing w:val="-36"/>
        </w:rPr>
        <w:t xml:space="preserve"> </w:t>
      </w:r>
      <w:r>
        <w:rPr>
          <w:rFonts w:hint="default" w:ascii="Times New Roman" w:hAnsi="Times New Roman" w:cs="Times New Roman"/>
        </w:rPr>
        <w:t>5cm,</w:t>
      </w:r>
      <w:r>
        <w:rPr>
          <w:rFonts w:hint="default" w:ascii="Times New Roman" w:hAnsi="Times New Roman" w:cs="Times New Roman"/>
          <w:spacing w:val="-38"/>
        </w:rPr>
        <w:t xml:space="preserve"> </w:t>
      </w:r>
      <w:r>
        <w:rPr>
          <w:rFonts w:hint="default" w:ascii="Times New Roman" w:hAnsi="Times New Roman" w:cs="Times New Roman"/>
        </w:rPr>
        <w:t>the</w:t>
      </w:r>
      <w:r>
        <w:rPr>
          <w:rFonts w:hint="default" w:ascii="Times New Roman" w:hAnsi="Times New Roman" w:cs="Times New Roman"/>
          <w:spacing w:val="-36"/>
        </w:rPr>
        <w:t xml:space="preserve"> </w:t>
      </w:r>
      <w:r>
        <w:rPr>
          <w:rFonts w:hint="default" w:ascii="Times New Roman" w:hAnsi="Times New Roman" w:cs="Times New Roman"/>
        </w:rPr>
        <w:t>buzzer</w:t>
      </w:r>
      <w:r>
        <w:rPr>
          <w:rFonts w:hint="default" w:ascii="Times New Roman" w:hAnsi="Times New Roman" w:cs="Times New Roman"/>
          <w:spacing w:val="-36"/>
        </w:rPr>
        <w:t xml:space="preserve"> </w:t>
      </w:r>
      <w:r>
        <w:rPr>
          <w:rFonts w:hint="default" w:ascii="Times New Roman" w:hAnsi="Times New Roman" w:cs="Times New Roman"/>
        </w:rPr>
        <w:t>will</w:t>
      </w:r>
      <w:r>
        <w:rPr>
          <w:rFonts w:hint="default" w:ascii="Times New Roman" w:hAnsi="Times New Roman" w:cs="Times New Roman"/>
          <w:spacing w:val="-35"/>
        </w:rPr>
        <w:t xml:space="preserve"> </w:t>
      </w:r>
      <w:r>
        <w:rPr>
          <w:rFonts w:hint="default" w:ascii="Times New Roman" w:hAnsi="Times New Roman" w:cs="Times New Roman"/>
          <w:spacing w:val="-3"/>
        </w:rPr>
        <w:t>alarm</w:t>
      </w:r>
      <w:r>
        <w:rPr>
          <w:rFonts w:hint="default" w:ascii="Times New Roman" w:hAnsi="Times New Roman" w:cs="Times New Roman"/>
          <w:spacing w:val="-38"/>
        </w:rPr>
        <w:t xml:space="preserve"> </w:t>
      </w:r>
      <w:r>
        <w:rPr>
          <w:rFonts w:hint="default" w:ascii="Times New Roman" w:hAnsi="Times New Roman" w:cs="Times New Roman"/>
        </w:rPr>
        <w:t>and</w:t>
      </w:r>
      <w:r>
        <w:rPr>
          <w:rFonts w:hint="default" w:ascii="Times New Roman" w:hAnsi="Times New Roman" w:cs="Times New Roman"/>
          <w:spacing w:val="-36"/>
        </w:rPr>
        <w:t xml:space="preserve"> </w:t>
      </w:r>
      <w:r>
        <w:rPr>
          <w:rFonts w:hint="default" w:ascii="Times New Roman" w:hAnsi="Times New Roman" w:cs="Times New Roman"/>
        </w:rPr>
        <w:t>make</w:t>
      </w:r>
      <w:r>
        <w:rPr>
          <w:rFonts w:hint="default" w:ascii="Times New Roman" w:hAnsi="Times New Roman" w:cs="Times New Roman"/>
          <w:spacing w:val="-35"/>
        </w:rPr>
        <w:t xml:space="preserve"> </w:t>
      </w:r>
      <w:r>
        <w:rPr>
          <w:rFonts w:hint="default" w:ascii="Times New Roman" w:hAnsi="Times New Roman" w:cs="Times New Roman"/>
        </w:rPr>
        <w:t>sounds</w:t>
      </w:r>
      <w:r>
        <w:rPr>
          <w:rFonts w:hint="default" w:ascii="Times New Roman" w:hAnsi="Times New Roman" w:cs="Times New Roman"/>
          <w:spacing w:val="-33"/>
        </w:rPr>
        <w:t xml:space="preserve"> </w:t>
      </w:r>
      <w:r>
        <w:rPr>
          <w:rFonts w:hint="default" w:ascii="Times New Roman" w:hAnsi="Times New Roman" w:cs="Times New Roman"/>
        </w:rPr>
        <w:t>in</w:t>
      </w:r>
      <w:r>
        <w:rPr>
          <w:rFonts w:hint="default" w:ascii="Times New Roman" w:hAnsi="Times New Roman" w:cs="Times New Roman"/>
          <w:spacing w:val="-39"/>
        </w:rPr>
        <w:t xml:space="preserve"> </w:t>
      </w:r>
      <w:r>
        <w:rPr>
          <w:rFonts w:hint="default" w:ascii="Times New Roman" w:hAnsi="Times New Roman" w:cs="Times New Roman"/>
        </w:rPr>
        <w:t>a high</w:t>
      </w:r>
      <w:r>
        <w:rPr>
          <w:rFonts w:hint="default" w:ascii="Times New Roman" w:hAnsi="Times New Roman" w:cs="Times New Roman"/>
          <w:spacing w:val="-11"/>
        </w:rPr>
        <w:t xml:space="preserve"> </w:t>
      </w:r>
      <w:r>
        <w:rPr>
          <w:rFonts w:hint="default" w:ascii="Times New Roman" w:hAnsi="Times New Roman" w:cs="Times New Roman"/>
        </w:rPr>
        <w:t>frequency.</w:t>
      </w:r>
    </w:p>
    <w:p>
      <w:pPr>
        <w:pStyle w:val="6"/>
        <w:spacing w:before="7"/>
        <w:rPr>
          <w:rFonts w:hint="default" w:ascii="Times New Roman" w:hAnsi="Times New Roman" w:cs="Times New Roman"/>
          <w:sz w:val="24"/>
        </w:rPr>
      </w:pPr>
    </w:p>
    <w:p>
      <w:pPr>
        <w:pStyle w:val="3"/>
        <w:rPr>
          <w:rFonts w:hint="default" w:ascii="Times New Roman" w:hAnsi="Times New Roman" w:cs="Times New Roman"/>
        </w:rPr>
      </w:pPr>
      <w:r>
        <w:rPr>
          <w:rFonts w:hint="default" w:ascii="Times New Roman" w:hAnsi="Times New Roman" w:cs="Times New Roman"/>
          <w:w w:val="95"/>
        </w:rPr>
        <w:t>Experimental Procedures</w:t>
      </w:r>
    </w:p>
    <w:p>
      <w:pPr>
        <w:pStyle w:val="6"/>
        <w:spacing w:before="64"/>
        <w:ind w:left="100"/>
        <w:rPr>
          <w:rFonts w:hint="default" w:ascii="Times New Roman" w:hAnsi="Times New Roman" w:cs="Times New Roman"/>
        </w:rPr>
      </w:pPr>
      <w:r>
        <w:rPr>
          <w:rFonts w:hint="default" w:ascii="Times New Roman" w:hAnsi="Times New Roman" w:cs="Times New Roman"/>
          <w:b/>
        </w:rPr>
        <w:t xml:space="preserve">Step 1: </w:t>
      </w:r>
      <w:r>
        <w:rPr>
          <w:rFonts w:hint="default" w:ascii="Times New Roman" w:hAnsi="Times New Roman" w:cs="Times New Roman"/>
        </w:rPr>
        <w:t>Connect circuit as shown in the following diagram:</w:t>
      </w:r>
    </w:p>
    <w:p>
      <w:pPr>
        <w:spacing w:after="0"/>
        <w:rPr>
          <w:rFonts w:hint="default" w:ascii="Times New Roman" w:hAnsi="Times New Roman" w:cs="Times New Roman"/>
        </w:rPr>
        <w:sectPr>
          <w:pgSz w:w="11930" w:h="16850"/>
          <w:pgMar w:top="1320" w:right="1060" w:bottom="1300" w:left="980" w:header="0" w:footer="1106" w:gutter="0"/>
        </w:sectPr>
      </w:pPr>
    </w:p>
    <w:p>
      <w:pPr>
        <w:pStyle w:val="6"/>
        <w:ind w:left="802"/>
        <w:rPr>
          <w:rFonts w:hint="default" w:ascii="Times New Roman" w:hAnsi="Times New Roman" w:cs="Times New Roman"/>
          <w:sz w:val="20"/>
        </w:rPr>
      </w:pPr>
      <w:r>
        <w:rPr>
          <w:rFonts w:hint="default" w:ascii="Times New Roman" w:hAnsi="Times New Roman" w:cs="Times New Roman"/>
          <w:sz w:val="20"/>
        </w:rPr>
        <w:drawing>
          <wp:inline distT="0" distB="0" distL="0" distR="0">
            <wp:extent cx="5286375" cy="3873500"/>
            <wp:effectExtent l="0" t="0" r="0" b="0"/>
            <wp:docPr id="393"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91.jpeg"/>
                    <pic:cNvPicPr>
                      <a:picLocks noChangeAspect="1"/>
                    </pic:cNvPicPr>
                  </pic:nvPicPr>
                  <pic:blipFill>
                    <a:blip r:embed="rId217" cstate="print"/>
                    <a:stretch>
                      <a:fillRect/>
                    </a:stretch>
                  </pic:blipFill>
                  <pic:spPr>
                    <a:xfrm>
                      <a:off x="0" y="0"/>
                      <a:ext cx="5286812" cy="3873817"/>
                    </a:xfrm>
                    <a:prstGeom prst="rect">
                      <a:avLst/>
                    </a:prstGeom>
                  </pic:spPr>
                </pic:pic>
              </a:graphicData>
            </a:graphic>
          </wp:inline>
        </w:drawing>
      </w:r>
    </w:p>
    <w:p>
      <w:pPr>
        <w:pStyle w:val="6"/>
        <w:spacing w:before="1"/>
        <w:rPr>
          <w:rFonts w:hint="default" w:ascii="Times New Roman" w:hAnsi="Times New Roman" w:cs="Times New Roman"/>
          <w:sz w:val="10"/>
        </w:rPr>
      </w:pPr>
    </w:p>
    <w:p>
      <w:pPr>
        <w:pStyle w:val="6"/>
        <w:spacing w:before="118"/>
        <w:ind w:left="100"/>
        <w:rPr>
          <w:rFonts w:hint="default" w:ascii="Times New Roman" w:hAnsi="Times New Roman" w:cs="Times New Roman"/>
        </w:rPr>
      </w:pPr>
      <w:r>
        <w:rPr>
          <w:rFonts w:hint="default" w:ascii="Times New Roman" w:hAnsi="Times New Roman" w:cs="Times New Roman"/>
        </w:rPr>
        <w:t>The corresponding schematic diagram is as follows:</w:t>
      </w:r>
    </w:p>
    <w:p>
      <w:pPr>
        <w:pStyle w:val="6"/>
        <w:rPr>
          <w:rFonts w:hint="default" w:ascii="Times New Roman" w:hAnsi="Times New Roman" w:cs="Times New Roman"/>
          <w:sz w:val="20"/>
        </w:rPr>
      </w:pPr>
    </w:p>
    <w:p>
      <w:pPr>
        <w:pStyle w:val="6"/>
        <w:spacing w:before="5"/>
        <w:rPr>
          <w:rFonts w:hint="default" w:ascii="Times New Roman" w:hAnsi="Times New Roman" w:cs="Times New Roman"/>
          <w:sz w:val="12"/>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1176655</wp:posOffset>
            </wp:positionH>
            <wp:positionV relativeFrom="paragraph">
              <wp:posOffset>116840</wp:posOffset>
            </wp:positionV>
            <wp:extent cx="5040630" cy="4133850"/>
            <wp:effectExtent l="0" t="0" r="0" b="0"/>
            <wp:wrapTopAndBottom/>
            <wp:docPr id="39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192.jpeg"/>
                    <pic:cNvPicPr>
                      <a:picLocks noChangeAspect="1"/>
                    </pic:cNvPicPr>
                  </pic:nvPicPr>
                  <pic:blipFill>
                    <a:blip r:embed="rId218" cstate="print"/>
                    <a:stretch>
                      <a:fillRect/>
                    </a:stretch>
                  </pic:blipFill>
                  <pic:spPr>
                    <a:xfrm>
                      <a:off x="0" y="0"/>
                      <a:ext cx="5040580" cy="4133850"/>
                    </a:xfrm>
                    <a:prstGeom prst="rect">
                      <a:avLst/>
                    </a:prstGeom>
                  </pic:spPr>
                </pic:pic>
              </a:graphicData>
            </a:graphic>
          </wp:anchor>
        </w:drawing>
      </w:r>
    </w:p>
    <w:p>
      <w:pPr>
        <w:spacing w:after="0"/>
        <w:rPr>
          <w:rFonts w:hint="default" w:ascii="Times New Roman" w:hAnsi="Times New Roman" w:cs="Times New Roman"/>
          <w:sz w:val="12"/>
        </w:rPr>
        <w:sectPr>
          <w:footerReference r:id="rId24" w:type="default"/>
          <w:pgSz w:w="11930" w:h="16850"/>
          <w:pgMar w:top="1420" w:right="1060" w:bottom="1300" w:left="980" w:header="0" w:footer="1106" w:gutter="0"/>
        </w:sectPr>
      </w:pPr>
    </w:p>
    <w:p>
      <w:pPr>
        <w:pStyle w:val="6"/>
        <w:spacing w:before="71"/>
        <w:ind w:left="100"/>
        <w:rPr>
          <w:rFonts w:hint="default" w:ascii="Times New Roman" w:hAnsi="Times New Roman" w:cs="Times New Roman"/>
        </w:rPr>
      </w:pPr>
      <w:r>
        <w:rPr>
          <w:rFonts w:hint="default" w:ascii="Times New Roman" w:hAnsi="Times New Roman" w:cs="Times New Roman"/>
          <w:b/>
        </w:rPr>
        <w:t xml:space="preserve">Step 2: </w:t>
      </w:r>
      <w:r>
        <w:rPr>
          <w:rFonts w:hint="default" w:ascii="Times New Roman" w:hAnsi="Times New Roman" w:cs="Times New Roman"/>
        </w:rPr>
        <w:t>Program (please refer to the example code on the CD or official website)</w:t>
      </w:r>
    </w:p>
    <w:p>
      <w:pPr>
        <w:spacing w:before="87"/>
        <w:ind w:left="100" w:right="0" w:firstLine="0"/>
        <w:jc w:val="left"/>
        <w:rPr>
          <w:rFonts w:hint="default" w:ascii="Times New Roman" w:hAnsi="Times New Roman" w:cs="Times New Roman"/>
          <w:sz w:val="22"/>
        </w:rPr>
      </w:pPr>
      <w:r>
        <w:rPr>
          <w:rFonts w:hint="default" w:ascii="Times New Roman" w:hAnsi="Times New Roman" w:cs="Times New Roman"/>
          <w:b/>
          <w:sz w:val="22"/>
        </w:rPr>
        <w:t>Step 3:</w:t>
      </w:r>
      <w:r>
        <w:rPr>
          <w:rFonts w:hint="default" w:ascii="Times New Roman" w:hAnsi="Times New Roman" w:cs="Times New Roman"/>
          <w:b/>
          <w:spacing w:val="-56"/>
          <w:sz w:val="22"/>
        </w:rPr>
        <w:t xml:space="preserve"> </w:t>
      </w:r>
      <w:r>
        <w:rPr>
          <w:rFonts w:hint="default" w:ascii="Times New Roman" w:hAnsi="Times New Roman" w:cs="Times New Roman"/>
          <w:sz w:val="22"/>
        </w:rPr>
        <w:t>Compile the program</w:t>
      </w:r>
    </w:p>
    <w:p>
      <w:pPr>
        <w:pStyle w:val="6"/>
        <w:spacing w:before="84"/>
        <w:ind w:left="102"/>
        <w:rPr>
          <w:rFonts w:hint="default" w:ascii="Times New Roman" w:hAnsi="Times New Roman" w:cs="Times New Roman"/>
        </w:rPr>
      </w:pPr>
      <w:r>
        <w:rPr>
          <w:rFonts w:hint="default" w:ascii="Times New Roman" w:hAnsi="Times New Roman" w:cs="Times New Roman"/>
          <w:b/>
        </w:rPr>
        <w:t xml:space="preserve">Step 4: </w:t>
      </w:r>
      <w:r>
        <w:rPr>
          <w:rFonts w:hint="default" w:ascii="Times New Roman" w:hAnsi="Times New Roman" w:cs="Times New Roman"/>
        </w:rPr>
        <w:t>Burn the program into RobotLinking Uno board</w:t>
      </w:r>
    </w:p>
    <w:p>
      <w:pPr>
        <w:pStyle w:val="6"/>
        <w:rPr>
          <w:rFonts w:hint="default" w:ascii="Times New Roman" w:hAnsi="Times New Roman" w:cs="Times New Roman"/>
          <w:sz w:val="26"/>
        </w:rPr>
      </w:pPr>
    </w:p>
    <w:p>
      <w:pPr>
        <w:pStyle w:val="6"/>
        <w:spacing w:before="164" w:line="336" w:lineRule="auto"/>
        <w:ind w:left="100" w:right="110"/>
        <w:jc w:val="both"/>
        <w:rPr>
          <w:rFonts w:hint="default" w:ascii="Times New Roman" w:hAnsi="Times New Roman" w:cs="Times New Roman"/>
        </w:rPr>
      </w:pPr>
      <w:r>
        <w:rPr>
          <w:rFonts w:hint="default" w:ascii="Times New Roman" w:hAnsi="Times New Roman" w:cs="Times New Roman"/>
        </w:rPr>
        <w:t>Now,</w:t>
      </w:r>
      <w:r>
        <w:rPr>
          <w:rFonts w:hint="default" w:ascii="Times New Roman" w:hAnsi="Times New Roman" w:cs="Times New Roman"/>
          <w:spacing w:val="-12"/>
        </w:rPr>
        <w:t xml:space="preserve"> </w:t>
      </w:r>
      <w:r>
        <w:rPr>
          <w:rFonts w:hint="default" w:ascii="Times New Roman" w:hAnsi="Times New Roman" w:cs="Times New Roman"/>
        </w:rPr>
        <w:t>if</w:t>
      </w:r>
      <w:r>
        <w:rPr>
          <w:rFonts w:hint="default" w:ascii="Times New Roman" w:hAnsi="Times New Roman" w:cs="Times New Roman"/>
          <w:spacing w:val="-9"/>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distance</w:t>
      </w:r>
      <w:r>
        <w:rPr>
          <w:rFonts w:hint="default" w:ascii="Times New Roman" w:hAnsi="Times New Roman" w:cs="Times New Roman"/>
          <w:spacing w:val="-9"/>
        </w:rPr>
        <w:t xml:space="preserve"> </w:t>
      </w:r>
      <w:r>
        <w:rPr>
          <w:rFonts w:hint="default" w:ascii="Times New Roman" w:hAnsi="Times New Roman" w:cs="Times New Roman"/>
        </w:rPr>
        <w:t>between</w:t>
      </w:r>
      <w:r>
        <w:rPr>
          <w:rFonts w:hint="default" w:ascii="Times New Roman" w:hAnsi="Times New Roman" w:cs="Times New Roman"/>
          <w:spacing w:val="-10"/>
        </w:rPr>
        <w:t xml:space="preserve"> </w:t>
      </w:r>
      <w:r>
        <w:rPr>
          <w:rFonts w:hint="default" w:ascii="Times New Roman" w:hAnsi="Times New Roman" w:cs="Times New Roman"/>
        </w:rPr>
        <w:t>the</w:t>
      </w:r>
      <w:r>
        <w:rPr>
          <w:rFonts w:hint="default" w:ascii="Times New Roman" w:hAnsi="Times New Roman" w:cs="Times New Roman"/>
          <w:spacing w:val="-9"/>
        </w:rPr>
        <w:t xml:space="preserve"> </w:t>
      </w:r>
      <w:r>
        <w:rPr>
          <w:rFonts w:hint="default" w:ascii="Times New Roman" w:hAnsi="Times New Roman" w:cs="Times New Roman"/>
        </w:rPr>
        <w:t>ultrasonic</w:t>
      </w:r>
      <w:r>
        <w:rPr>
          <w:rFonts w:hint="default" w:ascii="Times New Roman" w:hAnsi="Times New Roman" w:cs="Times New Roman"/>
          <w:spacing w:val="-10"/>
        </w:rPr>
        <w:t xml:space="preserve"> </w:t>
      </w:r>
      <w:r>
        <w:rPr>
          <w:rFonts w:hint="default" w:ascii="Times New Roman" w:hAnsi="Times New Roman" w:cs="Times New Roman"/>
        </w:rPr>
        <w:t>and</w:t>
      </w:r>
      <w:r>
        <w:rPr>
          <w:rFonts w:hint="default" w:ascii="Times New Roman" w:hAnsi="Times New Roman" w:cs="Times New Roman"/>
          <w:spacing w:val="-7"/>
        </w:rPr>
        <w:t xml:space="preserve"> </w:t>
      </w:r>
      <w:r>
        <w:rPr>
          <w:rFonts w:hint="default" w:ascii="Times New Roman" w:hAnsi="Times New Roman" w:cs="Times New Roman"/>
        </w:rPr>
        <w:t>the</w:t>
      </w:r>
      <w:r>
        <w:rPr>
          <w:rFonts w:hint="default" w:ascii="Times New Roman" w:hAnsi="Times New Roman" w:cs="Times New Roman"/>
          <w:spacing w:val="-8"/>
        </w:rPr>
        <w:t xml:space="preserve"> </w:t>
      </w:r>
      <w:r>
        <w:rPr>
          <w:rFonts w:hint="default" w:ascii="Times New Roman" w:hAnsi="Times New Roman" w:cs="Times New Roman"/>
        </w:rPr>
        <w:t>obstacle</w:t>
      </w:r>
      <w:r>
        <w:rPr>
          <w:rFonts w:hint="default" w:ascii="Times New Roman" w:hAnsi="Times New Roman" w:cs="Times New Roman"/>
          <w:spacing w:val="-11"/>
        </w:rPr>
        <w:t xml:space="preserve"> </w:t>
      </w:r>
      <w:r>
        <w:rPr>
          <w:rFonts w:hint="default" w:ascii="Times New Roman" w:hAnsi="Times New Roman" w:cs="Times New Roman"/>
        </w:rPr>
        <w:t>is</w:t>
      </w:r>
      <w:r>
        <w:rPr>
          <w:rFonts w:hint="default" w:ascii="Times New Roman" w:hAnsi="Times New Roman" w:cs="Times New Roman"/>
          <w:spacing w:val="-9"/>
        </w:rPr>
        <w:t xml:space="preserve"> </w:t>
      </w:r>
      <w:r>
        <w:rPr>
          <w:rFonts w:hint="default" w:ascii="Times New Roman" w:hAnsi="Times New Roman" w:cs="Times New Roman"/>
        </w:rPr>
        <w:t>greater</w:t>
      </w:r>
      <w:r>
        <w:rPr>
          <w:rFonts w:hint="default" w:ascii="Times New Roman" w:hAnsi="Times New Roman" w:cs="Times New Roman"/>
          <w:spacing w:val="-7"/>
        </w:rPr>
        <w:t xml:space="preserve"> </w:t>
      </w:r>
      <w:r>
        <w:rPr>
          <w:rFonts w:hint="default" w:ascii="Times New Roman" w:hAnsi="Times New Roman" w:cs="Times New Roman"/>
        </w:rPr>
        <w:t>than</w:t>
      </w:r>
      <w:r>
        <w:rPr>
          <w:rFonts w:hint="default" w:ascii="Times New Roman" w:hAnsi="Times New Roman" w:cs="Times New Roman"/>
          <w:spacing w:val="-10"/>
        </w:rPr>
        <w:t xml:space="preserve"> </w:t>
      </w:r>
      <w:r>
        <w:rPr>
          <w:rFonts w:hint="default" w:ascii="Times New Roman" w:hAnsi="Times New Roman" w:cs="Times New Roman"/>
        </w:rPr>
        <w:t>5cm</w:t>
      </w:r>
      <w:r>
        <w:rPr>
          <w:rFonts w:hint="default" w:ascii="Times New Roman" w:hAnsi="Times New Roman" w:cs="Times New Roman"/>
          <w:spacing w:val="-11"/>
        </w:rPr>
        <w:t xml:space="preserve"> </w:t>
      </w:r>
      <w:r>
        <w:rPr>
          <w:rFonts w:hint="default" w:ascii="Times New Roman" w:hAnsi="Times New Roman" w:cs="Times New Roman"/>
        </w:rPr>
        <w:t>and</w:t>
      </w:r>
      <w:r>
        <w:rPr>
          <w:rFonts w:hint="default" w:ascii="Times New Roman" w:hAnsi="Times New Roman" w:cs="Times New Roman"/>
          <w:spacing w:val="-11"/>
        </w:rPr>
        <w:t xml:space="preserve"> </w:t>
      </w:r>
      <w:r>
        <w:rPr>
          <w:rFonts w:hint="default" w:ascii="Times New Roman" w:hAnsi="Times New Roman" w:cs="Times New Roman"/>
        </w:rPr>
        <w:t>less than</w:t>
      </w:r>
      <w:r>
        <w:rPr>
          <w:rFonts w:hint="default" w:ascii="Times New Roman" w:hAnsi="Times New Roman" w:cs="Times New Roman"/>
          <w:spacing w:val="-23"/>
        </w:rPr>
        <w:t xml:space="preserve"> </w:t>
      </w:r>
      <w:r>
        <w:rPr>
          <w:rFonts w:hint="default" w:ascii="Times New Roman" w:hAnsi="Times New Roman" w:cs="Times New Roman"/>
        </w:rPr>
        <w:t>15cm,</w:t>
      </w:r>
      <w:r>
        <w:rPr>
          <w:rFonts w:hint="default" w:ascii="Times New Roman" w:hAnsi="Times New Roman" w:cs="Times New Roman"/>
          <w:spacing w:val="-24"/>
        </w:rPr>
        <w:t xml:space="preserve"> </w:t>
      </w:r>
      <w:r>
        <w:rPr>
          <w:rFonts w:hint="default" w:ascii="Times New Roman" w:hAnsi="Times New Roman" w:cs="Times New Roman"/>
        </w:rPr>
        <w:t>the</w:t>
      </w:r>
      <w:r>
        <w:rPr>
          <w:rFonts w:hint="default" w:ascii="Times New Roman" w:hAnsi="Times New Roman" w:cs="Times New Roman"/>
          <w:spacing w:val="-22"/>
        </w:rPr>
        <w:t xml:space="preserve"> </w:t>
      </w:r>
      <w:r>
        <w:rPr>
          <w:rFonts w:hint="default" w:ascii="Times New Roman" w:hAnsi="Times New Roman" w:cs="Times New Roman"/>
        </w:rPr>
        <w:t>buzzer</w:t>
      </w:r>
      <w:r>
        <w:rPr>
          <w:rFonts w:hint="default" w:ascii="Times New Roman" w:hAnsi="Times New Roman" w:cs="Times New Roman"/>
          <w:spacing w:val="-25"/>
        </w:rPr>
        <w:t xml:space="preserve"> </w:t>
      </w:r>
      <w:r>
        <w:rPr>
          <w:rFonts w:hint="default" w:ascii="Times New Roman" w:hAnsi="Times New Roman" w:cs="Times New Roman"/>
        </w:rPr>
        <w:t>will</w:t>
      </w:r>
      <w:r>
        <w:rPr>
          <w:rFonts w:hint="default" w:ascii="Times New Roman" w:hAnsi="Times New Roman" w:cs="Times New Roman"/>
          <w:spacing w:val="-22"/>
        </w:rPr>
        <w:t xml:space="preserve"> </w:t>
      </w:r>
      <w:r>
        <w:rPr>
          <w:rFonts w:hint="default" w:ascii="Times New Roman" w:hAnsi="Times New Roman" w:cs="Times New Roman"/>
        </w:rPr>
        <w:t>make</w:t>
      </w:r>
      <w:r>
        <w:rPr>
          <w:rFonts w:hint="default" w:ascii="Times New Roman" w:hAnsi="Times New Roman" w:cs="Times New Roman"/>
          <w:spacing w:val="-24"/>
        </w:rPr>
        <w:t xml:space="preserve"> </w:t>
      </w:r>
      <w:r>
        <w:rPr>
          <w:rFonts w:hint="default" w:ascii="Times New Roman" w:hAnsi="Times New Roman" w:cs="Times New Roman"/>
        </w:rPr>
        <w:t>sounds</w:t>
      </w:r>
      <w:r>
        <w:rPr>
          <w:rFonts w:hint="default" w:ascii="Times New Roman" w:hAnsi="Times New Roman" w:cs="Times New Roman"/>
          <w:spacing w:val="-22"/>
        </w:rPr>
        <w:t xml:space="preserve"> </w:t>
      </w:r>
      <w:r>
        <w:rPr>
          <w:rFonts w:hint="default" w:ascii="Times New Roman" w:hAnsi="Times New Roman" w:cs="Times New Roman"/>
        </w:rPr>
        <w:t>in</w:t>
      </w:r>
      <w:r>
        <w:rPr>
          <w:rFonts w:hint="default" w:ascii="Times New Roman" w:hAnsi="Times New Roman" w:cs="Times New Roman"/>
          <w:spacing w:val="-21"/>
        </w:rPr>
        <w:t xml:space="preserve"> </w:t>
      </w:r>
      <w:r>
        <w:rPr>
          <w:rFonts w:hint="default" w:ascii="Times New Roman" w:hAnsi="Times New Roman" w:cs="Times New Roman"/>
        </w:rPr>
        <w:t>a</w:t>
      </w:r>
      <w:r>
        <w:rPr>
          <w:rFonts w:hint="default" w:ascii="Times New Roman" w:hAnsi="Times New Roman" w:cs="Times New Roman"/>
          <w:spacing w:val="-24"/>
        </w:rPr>
        <w:t xml:space="preserve"> </w:t>
      </w:r>
      <w:r>
        <w:rPr>
          <w:rFonts w:hint="default" w:ascii="Times New Roman" w:hAnsi="Times New Roman" w:cs="Times New Roman"/>
        </w:rPr>
        <w:t>low</w:t>
      </w:r>
      <w:r>
        <w:rPr>
          <w:rFonts w:hint="default" w:ascii="Times New Roman" w:hAnsi="Times New Roman" w:cs="Times New Roman"/>
          <w:spacing w:val="-23"/>
        </w:rPr>
        <w:t xml:space="preserve"> </w:t>
      </w:r>
      <w:r>
        <w:rPr>
          <w:rFonts w:hint="default" w:ascii="Times New Roman" w:hAnsi="Times New Roman" w:cs="Times New Roman"/>
        </w:rPr>
        <w:t>frequency;</w:t>
      </w:r>
      <w:r>
        <w:rPr>
          <w:rFonts w:hint="default" w:ascii="Times New Roman" w:hAnsi="Times New Roman" w:cs="Times New Roman"/>
          <w:spacing w:val="-25"/>
        </w:rPr>
        <w:t xml:space="preserve"> </w:t>
      </w:r>
      <w:r>
        <w:rPr>
          <w:rFonts w:hint="default" w:ascii="Times New Roman" w:hAnsi="Times New Roman" w:cs="Times New Roman"/>
        </w:rPr>
        <w:t>if</w:t>
      </w:r>
      <w:r>
        <w:rPr>
          <w:rFonts w:hint="default" w:ascii="Times New Roman" w:hAnsi="Times New Roman" w:cs="Times New Roman"/>
          <w:spacing w:val="-22"/>
        </w:rPr>
        <w:t xml:space="preserve"> </w:t>
      </w:r>
      <w:r>
        <w:rPr>
          <w:rFonts w:hint="default" w:ascii="Times New Roman" w:hAnsi="Times New Roman" w:cs="Times New Roman"/>
        </w:rPr>
        <w:t>the</w:t>
      </w:r>
      <w:r>
        <w:rPr>
          <w:rFonts w:hint="default" w:ascii="Times New Roman" w:hAnsi="Times New Roman" w:cs="Times New Roman"/>
          <w:spacing w:val="-23"/>
        </w:rPr>
        <w:t xml:space="preserve"> </w:t>
      </w:r>
      <w:r>
        <w:rPr>
          <w:rFonts w:hint="default" w:ascii="Times New Roman" w:hAnsi="Times New Roman" w:cs="Times New Roman"/>
        </w:rPr>
        <w:t>distance</w:t>
      </w:r>
      <w:r>
        <w:rPr>
          <w:rFonts w:hint="default" w:ascii="Times New Roman" w:hAnsi="Times New Roman" w:cs="Times New Roman"/>
          <w:spacing w:val="-22"/>
        </w:rPr>
        <w:t xml:space="preserve"> </w:t>
      </w:r>
      <w:r>
        <w:rPr>
          <w:rFonts w:hint="default" w:ascii="Times New Roman" w:hAnsi="Times New Roman" w:cs="Times New Roman"/>
        </w:rPr>
        <w:t>is</w:t>
      </w:r>
      <w:r>
        <w:rPr>
          <w:rFonts w:hint="default" w:ascii="Times New Roman" w:hAnsi="Times New Roman" w:cs="Times New Roman"/>
          <w:spacing w:val="-22"/>
        </w:rPr>
        <w:t xml:space="preserve"> </w:t>
      </w:r>
      <w:r>
        <w:rPr>
          <w:rFonts w:hint="default" w:ascii="Times New Roman" w:hAnsi="Times New Roman" w:cs="Times New Roman"/>
        </w:rPr>
        <w:t>less</w:t>
      </w:r>
      <w:r>
        <w:rPr>
          <w:rFonts w:hint="default" w:ascii="Times New Roman" w:hAnsi="Times New Roman" w:cs="Times New Roman"/>
          <w:spacing w:val="-22"/>
        </w:rPr>
        <w:t xml:space="preserve"> </w:t>
      </w:r>
      <w:r>
        <w:rPr>
          <w:rFonts w:hint="default" w:ascii="Times New Roman" w:hAnsi="Times New Roman" w:cs="Times New Roman"/>
        </w:rPr>
        <w:t>than</w:t>
      </w:r>
      <w:r>
        <w:rPr>
          <w:rFonts w:hint="default" w:ascii="Times New Roman" w:hAnsi="Times New Roman" w:cs="Times New Roman"/>
          <w:spacing w:val="-23"/>
        </w:rPr>
        <w:t xml:space="preserve"> </w:t>
      </w:r>
      <w:r>
        <w:rPr>
          <w:rFonts w:hint="default" w:ascii="Times New Roman" w:hAnsi="Times New Roman" w:cs="Times New Roman"/>
          <w:spacing w:val="-3"/>
        </w:rPr>
        <w:t xml:space="preserve">5cm, </w:t>
      </w:r>
      <w:r>
        <w:rPr>
          <w:rFonts w:hint="default" w:ascii="Times New Roman" w:hAnsi="Times New Roman" w:cs="Times New Roman"/>
        </w:rPr>
        <w:t>the</w:t>
      </w:r>
      <w:r>
        <w:rPr>
          <w:rFonts w:hint="default" w:ascii="Times New Roman" w:hAnsi="Times New Roman" w:cs="Times New Roman"/>
          <w:spacing w:val="-10"/>
        </w:rPr>
        <w:t xml:space="preserve"> </w:t>
      </w:r>
      <w:r>
        <w:rPr>
          <w:rFonts w:hint="default" w:ascii="Times New Roman" w:hAnsi="Times New Roman" w:cs="Times New Roman"/>
        </w:rPr>
        <w:t>buzzer</w:t>
      </w:r>
      <w:r>
        <w:rPr>
          <w:rFonts w:hint="default" w:ascii="Times New Roman" w:hAnsi="Times New Roman" w:cs="Times New Roman"/>
          <w:spacing w:val="-7"/>
        </w:rPr>
        <w:t xml:space="preserve"> </w:t>
      </w:r>
      <w:r>
        <w:rPr>
          <w:rFonts w:hint="default" w:ascii="Times New Roman" w:hAnsi="Times New Roman" w:cs="Times New Roman"/>
        </w:rPr>
        <w:t>will</w:t>
      </w:r>
      <w:r>
        <w:rPr>
          <w:rFonts w:hint="default" w:ascii="Times New Roman" w:hAnsi="Times New Roman" w:cs="Times New Roman"/>
          <w:spacing w:val="-9"/>
        </w:rPr>
        <w:t xml:space="preserve"> </w:t>
      </w:r>
      <w:r>
        <w:rPr>
          <w:rFonts w:hint="default" w:ascii="Times New Roman" w:hAnsi="Times New Roman" w:cs="Times New Roman"/>
        </w:rPr>
        <w:t>alarm</w:t>
      </w:r>
      <w:r>
        <w:rPr>
          <w:rFonts w:hint="default" w:ascii="Times New Roman" w:hAnsi="Times New Roman" w:cs="Times New Roman"/>
          <w:spacing w:val="-10"/>
        </w:rPr>
        <w:t xml:space="preserve"> </w:t>
      </w:r>
      <w:r>
        <w:rPr>
          <w:rFonts w:hint="default" w:ascii="Times New Roman" w:hAnsi="Times New Roman" w:cs="Times New Roman"/>
        </w:rPr>
        <w:t>and</w:t>
      </w:r>
      <w:r>
        <w:rPr>
          <w:rFonts w:hint="default" w:ascii="Times New Roman" w:hAnsi="Times New Roman" w:cs="Times New Roman"/>
          <w:spacing w:val="-9"/>
        </w:rPr>
        <w:t xml:space="preserve"> </w:t>
      </w:r>
      <w:r>
        <w:rPr>
          <w:rFonts w:hint="default" w:ascii="Times New Roman" w:hAnsi="Times New Roman" w:cs="Times New Roman"/>
        </w:rPr>
        <w:t>make</w:t>
      </w:r>
      <w:r>
        <w:rPr>
          <w:rFonts w:hint="default" w:ascii="Times New Roman" w:hAnsi="Times New Roman" w:cs="Times New Roman"/>
          <w:spacing w:val="-9"/>
        </w:rPr>
        <w:t xml:space="preserve"> </w:t>
      </w:r>
      <w:r>
        <w:rPr>
          <w:rFonts w:hint="default" w:ascii="Times New Roman" w:hAnsi="Times New Roman" w:cs="Times New Roman"/>
        </w:rPr>
        <w:t>sounds</w:t>
      </w:r>
      <w:r>
        <w:rPr>
          <w:rFonts w:hint="default" w:ascii="Times New Roman" w:hAnsi="Times New Roman" w:cs="Times New Roman"/>
          <w:spacing w:val="-8"/>
        </w:rPr>
        <w:t xml:space="preserve"> </w:t>
      </w:r>
      <w:r>
        <w:rPr>
          <w:rFonts w:hint="default" w:ascii="Times New Roman" w:hAnsi="Times New Roman" w:cs="Times New Roman"/>
        </w:rPr>
        <w:t>in</w:t>
      </w:r>
      <w:r>
        <w:rPr>
          <w:rFonts w:hint="default" w:ascii="Times New Roman" w:hAnsi="Times New Roman" w:cs="Times New Roman"/>
          <w:spacing w:val="-10"/>
        </w:rPr>
        <w:t xml:space="preserve"> </w:t>
      </w:r>
      <w:r>
        <w:rPr>
          <w:rFonts w:hint="default" w:ascii="Times New Roman" w:hAnsi="Times New Roman" w:cs="Times New Roman"/>
        </w:rPr>
        <w:t>a</w:t>
      </w:r>
      <w:r>
        <w:rPr>
          <w:rFonts w:hint="default" w:ascii="Times New Roman" w:hAnsi="Times New Roman" w:cs="Times New Roman"/>
          <w:spacing w:val="-10"/>
        </w:rPr>
        <w:t xml:space="preserve"> </w:t>
      </w:r>
      <w:r>
        <w:rPr>
          <w:rFonts w:hint="default" w:ascii="Times New Roman" w:hAnsi="Times New Roman" w:cs="Times New Roman"/>
        </w:rPr>
        <w:t>high</w:t>
      </w:r>
      <w:r>
        <w:rPr>
          <w:rFonts w:hint="default" w:ascii="Times New Roman" w:hAnsi="Times New Roman" w:cs="Times New Roman"/>
          <w:spacing w:val="-7"/>
        </w:rPr>
        <w:t xml:space="preserve"> </w:t>
      </w:r>
      <w:r>
        <w:rPr>
          <w:rFonts w:hint="default" w:ascii="Times New Roman" w:hAnsi="Times New Roman" w:cs="Times New Roman"/>
        </w:rPr>
        <w:t>frequency.</w:t>
      </w:r>
      <w:r>
        <w:rPr>
          <w:rFonts w:hint="default" w:ascii="Times New Roman" w:hAnsi="Times New Roman" w:cs="Times New Roman"/>
          <w:spacing w:val="-9"/>
        </w:rPr>
        <w:t xml:space="preserve"> </w:t>
      </w:r>
      <w:r>
        <w:rPr>
          <w:rFonts w:hint="default" w:ascii="Times New Roman" w:hAnsi="Times New Roman" w:cs="Times New Roman"/>
          <w:spacing w:val="-5"/>
        </w:rPr>
        <w:t>At</w:t>
      </w:r>
      <w:r>
        <w:rPr>
          <w:rFonts w:hint="default" w:ascii="Times New Roman" w:hAnsi="Times New Roman" w:cs="Times New Roman"/>
          <w:spacing w:val="-9"/>
        </w:rPr>
        <w:t xml:space="preserve"> </w:t>
      </w:r>
      <w:r>
        <w:rPr>
          <w:rFonts w:hint="default" w:ascii="Times New Roman" w:hAnsi="Times New Roman" w:cs="Times New Roman"/>
        </w:rPr>
        <w:t>the</w:t>
      </w:r>
      <w:r>
        <w:rPr>
          <w:rFonts w:hint="default" w:ascii="Times New Roman" w:hAnsi="Times New Roman" w:cs="Times New Roman"/>
          <w:spacing w:val="-7"/>
        </w:rPr>
        <w:t xml:space="preserve"> </w:t>
      </w:r>
      <w:r>
        <w:rPr>
          <w:rFonts w:hint="default" w:ascii="Times New Roman" w:hAnsi="Times New Roman" w:cs="Times New Roman"/>
        </w:rPr>
        <w:t>same</w:t>
      </w:r>
      <w:r>
        <w:rPr>
          <w:rFonts w:hint="default" w:ascii="Times New Roman" w:hAnsi="Times New Roman" w:cs="Times New Roman"/>
          <w:spacing w:val="-7"/>
        </w:rPr>
        <w:t xml:space="preserve"> </w:t>
      </w:r>
      <w:r>
        <w:rPr>
          <w:rFonts w:hint="default" w:ascii="Times New Roman" w:hAnsi="Times New Roman" w:cs="Times New Roman"/>
        </w:rPr>
        <w:t>time,</w:t>
      </w:r>
      <w:r>
        <w:rPr>
          <w:rFonts w:hint="default" w:ascii="Times New Roman" w:hAnsi="Times New Roman" w:cs="Times New Roman"/>
          <w:spacing w:val="-9"/>
        </w:rPr>
        <w:t xml:space="preserve"> </w:t>
      </w:r>
      <w:r>
        <w:rPr>
          <w:rFonts w:hint="default" w:ascii="Times New Roman" w:hAnsi="Times New Roman" w:cs="Times New Roman"/>
        </w:rPr>
        <w:t>the</w:t>
      </w:r>
      <w:r>
        <w:rPr>
          <w:rFonts w:hint="default" w:ascii="Times New Roman" w:hAnsi="Times New Roman" w:cs="Times New Roman"/>
          <w:spacing w:val="-9"/>
        </w:rPr>
        <w:t xml:space="preserve"> </w:t>
      </w:r>
      <w:r>
        <w:rPr>
          <w:rFonts w:hint="default" w:ascii="Times New Roman" w:hAnsi="Times New Roman" w:cs="Times New Roman"/>
        </w:rPr>
        <w:t>current distance</w:t>
      </w:r>
      <w:r>
        <w:rPr>
          <w:rFonts w:hint="default" w:ascii="Times New Roman" w:hAnsi="Times New Roman" w:cs="Times New Roman"/>
          <w:spacing w:val="-16"/>
        </w:rPr>
        <w:t xml:space="preserve"> </w:t>
      </w:r>
      <w:r>
        <w:rPr>
          <w:rFonts w:hint="default" w:ascii="Times New Roman" w:hAnsi="Times New Roman" w:cs="Times New Roman"/>
        </w:rPr>
        <w:t>between</w:t>
      </w:r>
      <w:r>
        <w:rPr>
          <w:rFonts w:hint="default" w:ascii="Times New Roman" w:hAnsi="Times New Roman" w:cs="Times New Roman"/>
          <w:spacing w:val="-17"/>
        </w:rPr>
        <w:t xml:space="preserve"> </w:t>
      </w:r>
      <w:r>
        <w:rPr>
          <w:rFonts w:hint="default" w:ascii="Times New Roman" w:hAnsi="Times New Roman" w:cs="Times New Roman"/>
        </w:rPr>
        <w:t>the</w:t>
      </w:r>
      <w:r>
        <w:rPr>
          <w:rFonts w:hint="default" w:ascii="Times New Roman" w:hAnsi="Times New Roman" w:cs="Times New Roman"/>
          <w:spacing w:val="-20"/>
        </w:rPr>
        <w:t xml:space="preserve"> </w:t>
      </w:r>
      <w:r>
        <w:rPr>
          <w:rFonts w:hint="default" w:ascii="Times New Roman" w:hAnsi="Times New Roman" w:cs="Times New Roman"/>
        </w:rPr>
        <w:t>ultrasonic</w:t>
      </w:r>
      <w:r>
        <w:rPr>
          <w:rFonts w:hint="default" w:ascii="Times New Roman" w:hAnsi="Times New Roman" w:cs="Times New Roman"/>
          <w:spacing w:val="-15"/>
        </w:rPr>
        <w:t xml:space="preserve"> </w:t>
      </w:r>
      <w:r>
        <w:rPr>
          <w:rFonts w:hint="default" w:ascii="Times New Roman" w:hAnsi="Times New Roman" w:cs="Times New Roman"/>
        </w:rPr>
        <w:t>and</w:t>
      </w:r>
      <w:r>
        <w:rPr>
          <w:rFonts w:hint="default" w:ascii="Times New Roman" w:hAnsi="Times New Roman" w:cs="Times New Roman"/>
          <w:spacing w:val="-16"/>
        </w:rPr>
        <w:t xml:space="preserve"> </w:t>
      </w:r>
      <w:r>
        <w:rPr>
          <w:rFonts w:hint="default" w:ascii="Times New Roman" w:hAnsi="Times New Roman" w:cs="Times New Roman"/>
        </w:rPr>
        <w:t>the</w:t>
      </w:r>
      <w:r>
        <w:rPr>
          <w:rFonts w:hint="default" w:ascii="Times New Roman" w:hAnsi="Times New Roman" w:cs="Times New Roman"/>
          <w:spacing w:val="-16"/>
        </w:rPr>
        <w:t xml:space="preserve"> </w:t>
      </w:r>
      <w:r>
        <w:rPr>
          <w:rFonts w:hint="default" w:ascii="Times New Roman" w:hAnsi="Times New Roman" w:cs="Times New Roman"/>
        </w:rPr>
        <w:t>obstacle</w:t>
      </w:r>
      <w:r>
        <w:rPr>
          <w:rFonts w:hint="default" w:ascii="Times New Roman" w:hAnsi="Times New Roman" w:cs="Times New Roman"/>
          <w:spacing w:val="-16"/>
        </w:rPr>
        <w:t xml:space="preserve"> </w:t>
      </w:r>
      <w:r>
        <w:rPr>
          <w:rFonts w:hint="default" w:ascii="Times New Roman" w:hAnsi="Times New Roman" w:cs="Times New Roman"/>
        </w:rPr>
        <w:t>will</w:t>
      </w:r>
      <w:r>
        <w:rPr>
          <w:rFonts w:hint="default" w:ascii="Times New Roman" w:hAnsi="Times New Roman" w:cs="Times New Roman"/>
          <w:spacing w:val="-14"/>
        </w:rPr>
        <w:t xml:space="preserve"> </w:t>
      </w:r>
      <w:r>
        <w:rPr>
          <w:rFonts w:hint="default" w:ascii="Times New Roman" w:hAnsi="Times New Roman" w:cs="Times New Roman"/>
        </w:rPr>
        <w:t>display</w:t>
      </w:r>
      <w:r>
        <w:rPr>
          <w:rFonts w:hint="default" w:ascii="Times New Roman" w:hAnsi="Times New Roman" w:cs="Times New Roman"/>
          <w:spacing w:val="-17"/>
        </w:rPr>
        <w:t xml:space="preserve"> </w:t>
      </w:r>
      <w:r>
        <w:rPr>
          <w:rFonts w:hint="default" w:ascii="Times New Roman" w:hAnsi="Times New Roman" w:cs="Times New Roman"/>
        </w:rPr>
        <w:t>on</w:t>
      </w:r>
      <w:r>
        <w:rPr>
          <w:rFonts w:hint="default" w:ascii="Times New Roman" w:hAnsi="Times New Roman" w:cs="Times New Roman"/>
          <w:spacing w:val="-19"/>
        </w:rPr>
        <w:t xml:space="preserve"> </w:t>
      </w:r>
      <w:r>
        <w:rPr>
          <w:rFonts w:hint="default" w:ascii="Times New Roman" w:hAnsi="Times New Roman" w:cs="Times New Roman"/>
        </w:rPr>
        <w:t>LCD1602.</w:t>
      </w:r>
    </w:p>
    <w:p>
      <w:pPr>
        <w:pStyle w:val="6"/>
        <w:spacing w:before="8"/>
        <w:rPr>
          <w:rFonts w:hint="default" w:ascii="Times New Roman" w:hAnsi="Times New Roman" w:cs="Times New Roman"/>
          <w:sz w:val="20"/>
        </w:rPr>
      </w:pPr>
      <w:r>
        <w:rPr>
          <w:rFonts w:hint="default" w:ascii="Times New Roman" w:hAnsi="Times New Roman" w:cs="Times New Roman"/>
        </w:rPr>
        <w:drawing>
          <wp:anchor distT="0" distB="0" distL="0" distR="0" simplePos="0" relativeHeight="2048" behindDoc="0" locked="0" layoutInCell="1" allowOverlap="1">
            <wp:simplePos x="0" y="0"/>
            <wp:positionH relativeFrom="page">
              <wp:posOffset>723900</wp:posOffset>
            </wp:positionH>
            <wp:positionV relativeFrom="paragraph">
              <wp:posOffset>177800</wp:posOffset>
            </wp:positionV>
            <wp:extent cx="6109970" cy="3858260"/>
            <wp:effectExtent l="0" t="0" r="0" b="0"/>
            <wp:wrapTopAndBottom/>
            <wp:docPr id="39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193.jpeg"/>
                    <pic:cNvPicPr>
                      <a:picLocks noChangeAspect="1"/>
                    </pic:cNvPicPr>
                  </pic:nvPicPr>
                  <pic:blipFill>
                    <a:blip r:embed="rId219" cstate="print"/>
                    <a:stretch>
                      <a:fillRect/>
                    </a:stretch>
                  </pic:blipFill>
                  <pic:spPr>
                    <a:xfrm>
                      <a:off x="0" y="0"/>
                      <a:ext cx="6109711" cy="3858196"/>
                    </a:xfrm>
                    <a:prstGeom prst="rect">
                      <a:avLst/>
                    </a:prstGeom>
                  </pic:spPr>
                </pic:pic>
              </a:graphicData>
            </a:graphic>
          </wp:anchor>
        </w:drawing>
      </w: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rPr>
          <w:rFonts w:hint="default" w:ascii="Times New Roman" w:hAnsi="Times New Roman" w:cs="Times New Roman"/>
          <w:sz w:val="26"/>
        </w:rPr>
      </w:pPr>
    </w:p>
    <w:p>
      <w:pPr>
        <w:pStyle w:val="6"/>
        <w:spacing w:before="6"/>
        <w:rPr>
          <w:rFonts w:hint="default" w:ascii="Times New Roman" w:hAnsi="Times New Roman" w:cs="Times New Roman"/>
          <w:sz w:val="23"/>
        </w:rPr>
      </w:pPr>
    </w:p>
    <w:p>
      <w:pPr>
        <w:spacing w:before="0"/>
        <w:ind w:left="4650" w:right="4649" w:firstLine="0"/>
        <w:jc w:val="center"/>
        <w:rPr>
          <w:rFonts w:hint="default" w:ascii="Times New Roman" w:hAnsi="Times New Roman" w:cs="Times New Roman"/>
          <w:sz w:val="18"/>
        </w:rPr>
      </w:pPr>
      <w:r>
        <w:rPr>
          <w:rFonts w:hint="default" w:ascii="Times New Roman" w:hAnsi="Times New Roman" w:cs="Times New Roman"/>
          <w:b/>
          <w:sz w:val="18"/>
        </w:rPr>
        <w:t xml:space="preserve">135 </w:t>
      </w:r>
      <w:r>
        <w:rPr>
          <w:rFonts w:hint="default" w:ascii="Times New Roman" w:hAnsi="Times New Roman" w:cs="Times New Roman"/>
          <w:sz w:val="18"/>
        </w:rPr>
        <w:t>/136</w:t>
      </w:r>
    </w:p>
    <w:sectPr>
      <w:footerReference r:id="rId25" w:type="default"/>
      <w:pgSz w:w="11920" w:h="16850"/>
      <w:pgMar w:top="1440" w:right="900" w:bottom="280" w:left="9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DejaVu Sans">
    <w:altName w:val="Segoe Print"/>
    <w:panose1 w:val="000000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Noto Sans CJK JP Regular">
    <w:altName w:val="Segoe Print"/>
    <w:panose1 w:val="00000000000000000000"/>
    <w:charset w:val="00"/>
    <w:family w:val="swiss"/>
    <w:pitch w:val="default"/>
    <w:sig w:usb0="00000000" w:usb1="00000000" w:usb2="00000000" w:usb3="00000000" w:csb0="00000000"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Arabic Typesetting">
    <w:panose1 w:val="03020402040406030203"/>
    <w:charset w:val="00"/>
    <w:family w:val="auto"/>
    <w:pitch w:val="default"/>
    <w:sig w:usb0="A000206F" w:usb1="C0000000" w:usb2="00000008" w:usb3="00000000" w:csb0="200000D3" w:csb1="00000000"/>
  </w:font>
  <w:font w:name="Gulim">
    <w:panose1 w:val="020B0600000101010101"/>
    <w:charset w:val="81"/>
    <w:family w:val="auto"/>
    <w:pitch w:val="default"/>
    <w:sig w:usb0="B00002AF" w:usb1="69D77CFB" w:usb2="00000030" w:usb3="00000000" w:csb0="4008009F" w:csb1="DFD7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49" o:spid="_x0000_s2049" o:spt="202" type="#_x0000_t202" style="position:absolute;left:0pt;margin-left:283.25pt;margin-top:775.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10</w:t>
                </w:r>
                <w:r>
                  <w:fldChar w:fldCharType="end"/>
                </w:r>
                <w:r>
                  <w:rPr>
                    <w:rFonts w:ascii="Arial"/>
                    <w:b/>
                    <w:spacing w:val="-28"/>
                    <w:sz w:val="18"/>
                  </w:rPr>
                  <w:t xml:space="preserve"> </w:t>
                </w:r>
                <w:r>
                  <w:rPr>
                    <w:rFonts w:ascii="Arial"/>
                    <w:sz w:val="18"/>
                  </w:rPr>
                  <w:t>/136</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6" o:spid="_x0000_s2056" o:spt="202" type="#_x0000_t202" style="position:absolute;left:0pt;margin-left:266.85pt;margin-top:775.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74</w:t>
                </w:r>
                <w:r>
                  <w:fldChar w:fldCharType="end"/>
                </w:r>
                <w:r>
                  <w:rPr>
                    <w:rFonts w:ascii="Arial"/>
                    <w:b/>
                    <w:spacing w:val="-28"/>
                    <w:sz w:val="18"/>
                  </w:rPr>
                  <w:t xml:space="preserve"> </w:t>
                </w:r>
                <w:r>
                  <w:rPr>
                    <w:rFonts w:ascii="Arial"/>
                    <w:sz w:val="18"/>
                  </w:rPr>
                  <w:t>/136</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w:pict>
        <v:shape id="_x0000_s2057" o:spid="_x0000_s2057" o:spt="202" type="#_x0000_t202" style="position:absolute;left:0pt;margin-left:283pt;margin-top:766.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77</w:t>
                </w:r>
                <w:r>
                  <w:fldChar w:fldCharType="end"/>
                </w:r>
                <w:r>
                  <w:rPr>
                    <w:rFonts w:ascii="Arial"/>
                    <w:b/>
                    <w:spacing w:val="-28"/>
                    <w:sz w:val="18"/>
                  </w:rPr>
                  <w:t xml:space="preserve"> </w:t>
                </w:r>
                <w:r>
                  <w:rPr>
                    <w:rFonts w:ascii="Arial"/>
                    <w:sz w:val="18"/>
                  </w:rPr>
                  <w:t>/136</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8" o:spid="_x0000_s2058" o:spt="202" type="#_x0000_t202" style="position:absolute;left:0pt;margin-left:280.25pt;margin-top:775.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78</w:t>
                </w:r>
                <w:r>
                  <w:fldChar w:fldCharType="end"/>
                </w:r>
                <w:r>
                  <w:rPr>
                    <w:rFonts w:ascii="Arial"/>
                    <w:b/>
                    <w:spacing w:val="-28"/>
                    <w:sz w:val="18"/>
                  </w:rPr>
                  <w:t xml:space="preserve"> </w:t>
                </w:r>
                <w:r>
                  <w:rPr>
                    <w:rFonts w:ascii="Arial"/>
                    <w:sz w:val="18"/>
                  </w:rPr>
                  <w:t>/136</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9" o:spid="_x0000_s2059" o:spt="202" type="#_x0000_t202" style="position:absolute;left:0pt;margin-left:279.9pt;margin-top:769.45pt;height:11pt;width:34.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100" w:right="0" w:firstLine="0"/>
                  <w:jc w:val="left"/>
                  <w:rPr>
                    <w:rFonts w:ascii="Arial"/>
                    <w:sz w:val="18"/>
                  </w:rPr>
                </w:pPr>
                <w:r>
                  <w:fldChar w:fldCharType="begin"/>
                </w:r>
                <w:r>
                  <w:rPr>
                    <w:rFonts w:ascii="Arial"/>
                    <w:b/>
                    <w:sz w:val="18"/>
                  </w:rPr>
                  <w:instrText xml:space="preserve"> PAGE </w:instrText>
                </w:r>
                <w:r>
                  <w:fldChar w:fldCharType="separate"/>
                </w:r>
                <w:r>
                  <w:t>83</w:t>
                </w:r>
                <w:r>
                  <w:fldChar w:fldCharType="end"/>
                </w:r>
                <w:r>
                  <w:rPr>
                    <w:rFonts w:ascii="Arial"/>
                    <w:b/>
                    <w:spacing w:val="-28"/>
                    <w:sz w:val="18"/>
                  </w:rPr>
                  <w:t xml:space="preserve"> </w:t>
                </w:r>
                <w:r>
                  <w:rPr>
                    <w:rFonts w:ascii="Arial"/>
                    <w:sz w:val="18"/>
                  </w:rPr>
                  <w:t>/136</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8"/>
      </w:rPr>
    </w:pPr>
    <w:r>
      <w:pict>
        <v:shape id="_x0000_s2060" o:spid="_x0000_s2060" o:spt="202" type="#_x0000_t202" style="position:absolute;left:0pt;margin-left:281.75pt;margin-top:766.7pt;height:11pt;width:34.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0" w:right="0" w:firstLine="0"/>
                  <w:jc w:val="left"/>
                  <w:rPr>
                    <w:rFonts w:ascii="Arial"/>
                    <w:sz w:val="18"/>
                  </w:rPr>
                </w:pPr>
                <w:r>
                  <w:fldChar w:fldCharType="begin"/>
                </w:r>
                <w:r>
                  <w:rPr>
                    <w:rFonts w:ascii="Arial"/>
                    <w:b/>
                    <w:sz w:val="18"/>
                  </w:rPr>
                  <w:instrText xml:space="preserve"> PAGE </w:instrText>
                </w:r>
                <w:r>
                  <w:fldChar w:fldCharType="separate"/>
                </w:r>
                <w:r>
                  <w:t>109</w:t>
                </w:r>
                <w:r>
                  <w:fldChar w:fldCharType="end"/>
                </w:r>
                <w:r>
                  <w:rPr>
                    <w:rFonts w:ascii="Arial"/>
                    <w:b/>
                    <w:spacing w:val="-33"/>
                    <w:sz w:val="18"/>
                  </w:rPr>
                  <w:t xml:space="preserve"> </w:t>
                </w:r>
                <w:r>
                  <w:rPr>
                    <w:rFonts w:ascii="Arial"/>
                    <w:sz w:val="18"/>
                  </w:rPr>
                  <w:t>/136</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1" o:spid="_x0000_s2061" o:spt="202" type="#_x0000_t202" style="position:absolute;left:0pt;margin-left:278pt;margin-top:775.7pt;height:11pt;width:35.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110</w:t>
                </w:r>
                <w:r>
                  <w:fldChar w:fldCharType="end"/>
                </w:r>
                <w:r>
                  <w:rPr>
                    <w:rFonts w:ascii="Arial"/>
                    <w:b/>
                    <w:spacing w:val="-33"/>
                    <w:sz w:val="18"/>
                  </w:rPr>
                  <w:t xml:space="preserve"> </w:t>
                </w:r>
                <w:r>
                  <w:rPr>
                    <w:rFonts w:ascii="Arial"/>
                    <w:sz w:val="18"/>
                  </w:rPr>
                  <w:t>/136</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2" o:spid="_x0000_s2062" o:spt="202" type="#_x0000_t202" style="position:absolute;left:0pt;margin-left:280pt;margin-top:769.45pt;height:11pt;width:36.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51" w:right="0" w:firstLine="0"/>
                  <w:jc w:val="left"/>
                  <w:rPr>
                    <w:rFonts w:ascii="Arial"/>
                    <w:sz w:val="18"/>
                  </w:rPr>
                </w:pPr>
                <w:r>
                  <w:fldChar w:fldCharType="begin"/>
                </w:r>
                <w:r>
                  <w:rPr>
                    <w:rFonts w:ascii="Arial"/>
                    <w:b/>
                    <w:sz w:val="18"/>
                  </w:rPr>
                  <w:instrText xml:space="preserve"> PAGE </w:instrText>
                </w:r>
                <w:r>
                  <w:fldChar w:fldCharType="separate"/>
                </w:r>
                <w:r>
                  <w:t>116</w:t>
                </w:r>
                <w:r>
                  <w:fldChar w:fldCharType="end"/>
                </w:r>
                <w:r>
                  <w:rPr>
                    <w:rFonts w:ascii="Arial"/>
                    <w:b/>
                    <w:spacing w:val="-33"/>
                    <w:sz w:val="18"/>
                  </w:rPr>
                  <w:t xml:space="preserve"> </w:t>
                </w:r>
                <w:r>
                  <w:rPr>
                    <w:rFonts w:ascii="Arial"/>
                    <w:sz w:val="18"/>
                  </w:rPr>
                  <w:t>/136</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3" o:spid="_x0000_s2063" o:spt="202" type="#_x0000_t202" style="position:absolute;left:0pt;margin-left:281.6pt;margin-top:769.45pt;height:11pt;width:34.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0" w:right="0" w:firstLine="0"/>
                  <w:jc w:val="left"/>
                  <w:rPr>
                    <w:rFonts w:ascii="Arial"/>
                    <w:sz w:val="18"/>
                  </w:rPr>
                </w:pPr>
                <w:r>
                  <w:rPr>
                    <w:rFonts w:ascii="Arial"/>
                    <w:b/>
                    <w:sz w:val="18"/>
                  </w:rPr>
                  <w:t>120</w:t>
                </w:r>
                <w:r>
                  <w:rPr>
                    <w:rFonts w:ascii="Arial"/>
                    <w:b/>
                    <w:spacing w:val="-34"/>
                    <w:sz w:val="18"/>
                  </w:rPr>
                  <w:t xml:space="preserve"> </w:t>
                </w:r>
                <w:r>
                  <w:rPr>
                    <w:rFonts w:ascii="Arial"/>
                    <w:sz w:val="18"/>
                  </w:rPr>
                  <w:t>/136</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4" o:spid="_x0000_s2064" o:spt="202" type="#_x0000_t202" style="position:absolute;left:0pt;margin-left:279.55pt;margin-top:766.7pt;height:13.8pt;width:37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41"/>
                  <w:ind w:left="61" w:right="0" w:firstLine="0"/>
                  <w:jc w:val="left"/>
                  <w:rPr>
                    <w:rFonts w:ascii="Arial"/>
                    <w:sz w:val="18"/>
                  </w:rPr>
                </w:pPr>
                <w:r>
                  <w:fldChar w:fldCharType="begin"/>
                </w:r>
                <w:r>
                  <w:rPr>
                    <w:rFonts w:ascii="Arial"/>
                    <w:b/>
                    <w:sz w:val="18"/>
                  </w:rPr>
                  <w:instrText xml:space="preserve"> PAGE </w:instrText>
                </w:r>
                <w:r>
                  <w:fldChar w:fldCharType="separate"/>
                </w:r>
                <w:r>
                  <w:t>121</w:t>
                </w:r>
                <w:r>
                  <w:fldChar w:fldCharType="end"/>
                </w:r>
                <w:r>
                  <w:rPr>
                    <w:rFonts w:ascii="Arial"/>
                    <w:b/>
                    <w:spacing w:val="-33"/>
                    <w:sz w:val="18"/>
                  </w:rPr>
                  <w:t xml:space="preserve"> </w:t>
                </w:r>
                <w:r>
                  <w:rPr>
                    <w:rFonts w:ascii="Arial"/>
                    <w:sz w:val="18"/>
                  </w:rPr>
                  <w:t>/136</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5" o:spid="_x0000_s2065" o:spt="202" type="#_x0000_t202" style="position:absolute;left:0pt;margin-left:281.75pt;margin-top:766.7pt;height:11pt;width:34.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0" w:right="0" w:firstLine="0"/>
                  <w:jc w:val="left"/>
                  <w:rPr>
                    <w:rFonts w:ascii="Arial"/>
                    <w:sz w:val="18"/>
                  </w:rPr>
                </w:pPr>
                <w:r>
                  <w:rPr>
                    <w:rFonts w:ascii="Arial"/>
                    <w:b/>
                    <w:sz w:val="18"/>
                  </w:rPr>
                  <w:t>130</w:t>
                </w:r>
                <w:r>
                  <w:rPr>
                    <w:rFonts w:ascii="Arial"/>
                    <w:b/>
                    <w:spacing w:val="-34"/>
                    <w:sz w:val="18"/>
                  </w:rPr>
                  <w:t xml:space="preserve"> </w:t>
                </w:r>
                <w:r>
                  <w:rPr>
                    <w:rFonts w:ascii="Arial"/>
                    <w:sz w:val="18"/>
                  </w:rPr>
                  <w:t>/136</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0" o:spid="_x0000_s2050" o:spt="202" type="#_x0000_t202" style="position:absolute;left:0pt;margin-left:278.6pt;margin-top:766.7pt;height:11pt;width:35.3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119" w:right="0" w:firstLine="0"/>
                  <w:jc w:val="left"/>
                  <w:rPr>
                    <w:rFonts w:ascii="Arial"/>
                    <w:sz w:val="18"/>
                  </w:rPr>
                </w:pPr>
                <w:r>
                  <w:fldChar w:fldCharType="begin"/>
                </w:r>
                <w:r>
                  <w:rPr>
                    <w:rFonts w:ascii="Arial"/>
                    <w:b/>
                    <w:sz w:val="18"/>
                  </w:rPr>
                  <w:instrText xml:space="preserve"> PAGE </w:instrText>
                </w:r>
                <w:r>
                  <w:fldChar w:fldCharType="separate"/>
                </w:r>
                <w:r>
                  <w:t>12</w:t>
                </w:r>
                <w:r>
                  <w:fldChar w:fldCharType="end"/>
                </w:r>
                <w:r>
                  <w:rPr>
                    <w:rFonts w:ascii="Arial"/>
                    <w:b/>
                    <w:spacing w:val="-28"/>
                    <w:sz w:val="18"/>
                  </w:rPr>
                  <w:t xml:space="preserve"> </w:t>
                </w:r>
                <w:r>
                  <w:rPr>
                    <w:rFonts w:ascii="Arial"/>
                    <w:sz w:val="18"/>
                  </w:rPr>
                  <w:t>/136</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6" o:spid="_x0000_s2066" o:spt="202" type="#_x0000_t202" style="position:absolute;left:0pt;margin-left:282.35pt;margin-top:765.6pt;height:11pt;width:34.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0" w:right="0" w:firstLine="0"/>
                  <w:jc w:val="left"/>
                  <w:rPr>
                    <w:rFonts w:ascii="Arial"/>
                    <w:sz w:val="18"/>
                  </w:rPr>
                </w:pPr>
                <w:r>
                  <w:rPr>
                    <w:rFonts w:ascii="Arial"/>
                    <w:b/>
                    <w:sz w:val="18"/>
                  </w:rPr>
                  <w:t>131</w:t>
                </w:r>
                <w:r>
                  <w:rPr>
                    <w:rFonts w:ascii="Arial"/>
                    <w:b/>
                    <w:spacing w:val="-34"/>
                    <w:sz w:val="18"/>
                  </w:rPr>
                  <w:t xml:space="preserve"> </w:t>
                </w:r>
                <w:r>
                  <w:rPr>
                    <w:rFonts w:ascii="Arial"/>
                    <w:sz w:val="18"/>
                  </w:rPr>
                  <w:t>/136</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7" o:spid="_x0000_s2067" o:spt="202" type="#_x0000_t202" style="position:absolute;left:0pt;margin-left:278pt;margin-top:775.7pt;height:11pt;width:35.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132</w:t>
                </w:r>
                <w:r>
                  <w:fldChar w:fldCharType="end"/>
                </w:r>
                <w:r>
                  <w:rPr>
                    <w:rFonts w:ascii="Arial"/>
                    <w:b/>
                    <w:spacing w:val="-33"/>
                    <w:sz w:val="18"/>
                  </w:rPr>
                  <w:t xml:space="preserve"> </w:t>
                </w:r>
                <w:r>
                  <w:rPr>
                    <w:rFonts w:ascii="Arial"/>
                    <w:sz w:val="18"/>
                  </w:rPr>
                  <w:t>/136</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8" o:spid="_x0000_s2068" o:spt="202" type="#_x0000_t202" style="position:absolute;left:0pt;margin-left:265.55pt;margin-top:775.7pt;height:11pt;width:34.9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0" w:right="0" w:firstLine="0"/>
                  <w:jc w:val="left"/>
                  <w:rPr>
                    <w:rFonts w:ascii="Arial"/>
                    <w:sz w:val="18"/>
                  </w:rPr>
                </w:pPr>
                <w:r>
                  <w:rPr>
                    <w:rFonts w:ascii="Arial"/>
                    <w:b/>
                    <w:sz w:val="18"/>
                  </w:rPr>
                  <w:t>134</w:t>
                </w:r>
                <w:r>
                  <w:rPr>
                    <w:rFonts w:ascii="Arial"/>
                    <w:b/>
                    <w:spacing w:val="-34"/>
                    <w:sz w:val="18"/>
                  </w:rPr>
                  <w:t xml:space="preserve"> </w:t>
                </w:r>
                <w:r>
                  <w:rPr>
                    <w:rFonts w:ascii="Arial"/>
                    <w:sz w:val="18"/>
                  </w:rPr>
                  <w:t>/136</w:t>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1" o:spid="_x0000_s2051" o:spt="202" type="#_x0000_t202" style="position:absolute;left:0pt;margin-left:280.25pt;margin-top:775.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38</w:t>
                </w:r>
                <w:r>
                  <w:fldChar w:fldCharType="end"/>
                </w:r>
                <w:r>
                  <w:rPr>
                    <w:rFonts w:ascii="Arial"/>
                    <w:b/>
                    <w:spacing w:val="-28"/>
                    <w:sz w:val="18"/>
                  </w:rPr>
                  <w:t xml:space="preserve"> </w:t>
                </w:r>
                <w:r>
                  <w:rPr>
                    <w:rFonts w:ascii="Arial"/>
                    <w:sz w:val="18"/>
                  </w:rPr>
                  <w:t>/136</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2" o:spid="_x0000_s2052" o:spt="202" type="#_x0000_t202" style="position:absolute;left:0pt;margin-left:283pt;margin-top:766.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40</w:t>
                </w:r>
                <w:r>
                  <w:fldChar w:fldCharType="end"/>
                </w:r>
                <w:r>
                  <w:rPr>
                    <w:rFonts w:ascii="Arial"/>
                    <w:b/>
                    <w:spacing w:val="-28"/>
                    <w:sz w:val="18"/>
                  </w:rPr>
                  <w:t xml:space="preserve"> </w:t>
                </w:r>
                <w:r>
                  <w:rPr>
                    <w:rFonts w:ascii="Arial"/>
                    <w:sz w:val="18"/>
                  </w:rPr>
                  <w:t>/136</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3" o:spid="_x0000_s2053" o:spt="202" type="#_x0000_t202" style="position:absolute;left:0pt;margin-left:283pt;margin-top:766.7pt;height:11pt;width:31.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40" w:right="0" w:firstLine="0"/>
                  <w:jc w:val="left"/>
                  <w:rPr>
                    <w:rFonts w:ascii="Arial"/>
                    <w:sz w:val="18"/>
                  </w:rPr>
                </w:pPr>
                <w:r>
                  <w:fldChar w:fldCharType="begin"/>
                </w:r>
                <w:r>
                  <w:rPr>
                    <w:rFonts w:ascii="Arial"/>
                    <w:b/>
                    <w:sz w:val="18"/>
                  </w:rPr>
                  <w:instrText xml:space="preserve"> PAGE </w:instrText>
                </w:r>
                <w:r>
                  <w:fldChar w:fldCharType="separate"/>
                </w:r>
                <w:r>
                  <w:t>46</w:t>
                </w:r>
                <w:r>
                  <w:fldChar w:fldCharType="end"/>
                </w:r>
                <w:r>
                  <w:rPr>
                    <w:rFonts w:ascii="Arial"/>
                    <w:b/>
                    <w:spacing w:val="-28"/>
                    <w:sz w:val="18"/>
                  </w:rPr>
                  <w:t xml:space="preserve"> </w:t>
                </w:r>
                <w:r>
                  <w:rPr>
                    <w:rFonts w:ascii="Arial"/>
                    <w:sz w:val="18"/>
                  </w:rPr>
                  <w:t>/136</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4" o:spid="_x0000_s2054" o:spt="202" type="#_x0000_t202" style="position:absolute;left:0pt;margin-left:274pt;margin-top:766.7pt;height:11pt;width:40.35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220" w:right="0" w:firstLine="0"/>
                  <w:jc w:val="left"/>
                  <w:rPr>
                    <w:rFonts w:ascii="Arial"/>
                    <w:sz w:val="18"/>
                  </w:rPr>
                </w:pPr>
                <w:r>
                  <w:fldChar w:fldCharType="begin"/>
                </w:r>
                <w:r>
                  <w:rPr>
                    <w:rFonts w:ascii="Arial"/>
                    <w:b/>
                    <w:sz w:val="18"/>
                  </w:rPr>
                  <w:instrText xml:space="preserve"> PAGE </w:instrText>
                </w:r>
                <w:r>
                  <w:fldChar w:fldCharType="separate"/>
                </w:r>
                <w:r>
                  <w:t>49</w:t>
                </w:r>
                <w:r>
                  <w:fldChar w:fldCharType="end"/>
                </w:r>
                <w:r>
                  <w:rPr>
                    <w:rFonts w:ascii="Arial"/>
                    <w:b/>
                    <w:spacing w:val="-28"/>
                    <w:sz w:val="18"/>
                  </w:rPr>
                  <w:t xml:space="preserve"> </w:t>
                </w:r>
                <w:r>
                  <w:rPr>
                    <w:rFonts w:ascii="Arial"/>
                    <w:sz w:val="18"/>
                  </w:rPr>
                  <w:t>/136</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shape id="_x0000_s2055" o:spid="_x0000_s2055" o:spt="202" type="#_x0000_t202" style="position:absolute;left:0pt;margin-left:280.25pt;margin-top:775.7pt;height:11pt;width:33.4pt;mso-position-horizontal-relative:page;mso-position-vertical-relative:page;z-index:-106496;mso-width-relative:page;mso-height-relative:page;" filled="f" stroked="f" coordsize="21600,21600">
          <v:path/>
          <v:fill on="f" focussize="0,0"/>
          <v:stroke on="f" joinstyle="miter"/>
          <v:imagedata o:title=""/>
          <o:lock v:ext="edit"/>
          <v:textbox inset="0mm,0mm,0mm,0mm">
            <w:txbxContent>
              <w:p>
                <w:pPr>
                  <w:spacing w:before="0" w:line="193" w:lineRule="exact"/>
                  <w:ind w:left="80" w:right="0" w:firstLine="0"/>
                  <w:jc w:val="left"/>
                  <w:rPr>
                    <w:rFonts w:ascii="Arial"/>
                    <w:sz w:val="18"/>
                  </w:rPr>
                </w:pPr>
                <w:r>
                  <w:fldChar w:fldCharType="begin"/>
                </w:r>
                <w:r>
                  <w:rPr>
                    <w:rFonts w:ascii="Arial"/>
                    <w:b/>
                    <w:sz w:val="18"/>
                  </w:rPr>
                  <w:instrText xml:space="preserve"> PAGE </w:instrText>
                </w:r>
                <w:r>
                  <w:fldChar w:fldCharType="separate"/>
                </w:r>
                <w:r>
                  <w:t>64</w:t>
                </w:r>
                <w:r>
                  <w:fldChar w:fldCharType="end"/>
                </w:r>
                <w:r>
                  <w:rPr>
                    <w:rFonts w:ascii="Arial"/>
                    <w:b/>
                    <w:spacing w:val="-28"/>
                    <w:sz w:val="18"/>
                  </w:rPr>
                  <w:t xml:space="preserve"> </w:t>
                </w:r>
                <w:r>
                  <w:rPr>
                    <w:rFonts w:ascii="Arial"/>
                    <w:sz w:val="18"/>
                  </w:rPr>
                  <w:t>/136</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0" w:hanging="135"/>
      </w:pPr>
      <w:rPr>
        <w:rFonts w:hint="default"/>
        <w:lang w:val="zh-CN" w:eastAsia="zh-CN" w:bidi="zh-CN"/>
      </w:rPr>
    </w:lvl>
    <w:lvl w:ilvl="2" w:tentative="0">
      <w:start w:val="0"/>
      <w:numFmt w:val="bullet"/>
      <w:lvlText w:val="•"/>
      <w:lvlJc w:val="left"/>
      <w:pPr>
        <w:ind w:left="2200" w:hanging="135"/>
      </w:pPr>
      <w:rPr>
        <w:rFonts w:hint="default"/>
        <w:lang w:val="zh-CN" w:eastAsia="zh-CN" w:bidi="zh-CN"/>
      </w:rPr>
    </w:lvl>
    <w:lvl w:ilvl="3" w:tentative="0">
      <w:start w:val="0"/>
      <w:numFmt w:val="bullet"/>
      <w:lvlText w:val="•"/>
      <w:lvlJc w:val="left"/>
      <w:pPr>
        <w:ind w:left="3180" w:hanging="135"/>
      </w:pPr>
      <w:rPr>
        <w:rFonts w:hint="default"/>
        <w:lang w:val="zh-CN" w:eastAsia="zh-CN" w:bidi="zh-CN"/>
      </w:rPr>
    </w:lvl>
    <w:lvl w:ilvl="4" w:tentative="0">
      <w:start w:val="0"/>
      <w:numFmt w:val="bullet"/>
      <w:lvlText w:val="•"/>
      <w:lvlJc w:val="left"/>
      <w:pPr>
        <w:ind w:left="4160" w:hanging="135"/>
      </w:pPr>
      <w:rPr>
        <w:rFonts w:hint="default"/>
        <w:lang w:val="zh-CN" w:eastAsia="zh-CN" w:bidi="zh-CN"/>
      </w:rPr>
    </w:lvl>
    <w:lvl w:ilvl="5" w:tentative="0">
      <w:start w:val="0"/>
      <w:numFmt w:val="bullet"/>
      <w:lvlText w:val="•"/>
      <w:lvlJc w:val="left"/>
      <w:pPr>
        <w:ind w:left="5140" w:hanging="135"/>
      </w:pPr>
      <w:rPr>
        <w:rFonts w:hint="default"/>
        <w:lang w:val="zh-CN" w:eastAsia="zh-CN" w:bidi="zh-CN"/>
      </w:rPr>
    </w:lvl>
    <w:lvl w:ilvl="6" w:tentative="0">
      <w:start w:val="0"/>
      <w:numFmt w:val="bullet"/>
      <w:lvlText w:val="•"/>
      <w:lvlJc w:val="left"/>
      <w:pPr>
        <w:ind w:left="6120" w:hanging="135"/>
      </w:pPr>
      <w:rPr>
        <w:rFonts w:hint="default"/>
        <w:lang w:val="zh-CN" w:eastAsia="zh-CN" w:bidi="zh-CN"/>
      </w:rPr>
    </w:lvl>
    <w:lvl w:ilvl="7" w:tentative="0">
      <w:start w:val="0"/>
      <w:numFmt w:val="bullet"/>
      <w:lvlText w:val="•"/>
      <w:lvlJc w:val="left"/>
      <w:pPr>
        <w:ind w:left="7100" w:hanging="135"/>
      </w:pPr>
      <w:rPr>
        <w:rFonts w:hint="default"/>
        <w:lang w:val="zh-CN" w:eastAsia="zh-CN" w:bidi="zh-CN"/>
      </w:rPr>
    </w:lvl>
    <w:lvl w:ilvl="8" w:tentative="0">
      <w:start w:val="0"/>
      <w:numFmt w:val="bullet"/>
      <w:lvlText w:val="•"/>
      <w:lvlJc w:val="left"/>
      <w:pPr>
        <w:ind w:left="8080" w:hanging="135"/>
      </w:pPr>
      <w:rPr>
        <w:rFonts w:hint="default"/>
        <w:lang w:val="zh-CN" w:eastAsia="zh-CN" w:bidi="zh-CN"/>
      </w:rPr>
    </w:lvl>
  </w:abstractNum>
  <w:abstractNum w:abstractNumId="1">
    <w:nsid w:val="9C8AC8EF"/>
    <w:multiLevelType w:val="multilevel"/>
    <w:tmpl w:val="9C8AC8EF"/>
    <w:lvl w:ilvl="0" w:tentative="0">
      <w:start w:val="0"/>
      <w:numFmt w:val="bullet"/>
      <w:lvlText w:val="-"/>
      <w:lvlJc w:val="left"/>
      <w:pPr>
        <w:ind w:left="25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52" w:hanging="135"/>
      </w:pPr>
      <w:rPr>
        <w:rFonts w:hint="default"/>
        <w:lang w:val="zh-CN" w:eastAsia="zh-CN" w:bidi="zh-CN"/>
      </w:rPr>
    </w:lvl>
    <w:lvl w:ilvl="2" w:tentative="0">
      <w:start w:val="0"/>
      <w:numFmt w:val="bullet"/>
      <w:lvlText w:val="•"/>
      <w:lvlJc w:val="left"/>
      <w:pPr>
        <w:ind w:left="2244" w:hanging="135"/>
      </w:pPr>
      <w:rPr>
        <w:rFonts w:hint="default"/>
        <w:lang w:val="zh-CN" w:eastAsia="zh-CN" w:bidi="zh-CN"/>
      </w:rPr>
    </w:lvl>
    <w:lvl w:ilvl="3" w:tentative="0">
      <w:start w:val="0"/>
      <w:numFmt w:val="bullet"/>
      <w:lvlText w:val="•"/>
      <w:lvlJc w:val="left"/>
      <w:pPr>
        <w:ind w:left="3236" w:hanging="135"/>
      </w:pPr>
      <w:rPr>
        <w:rFonts w:hint="default"/>
        <w:lang w:val="zh-CN" w:eastAsia="zh-CN" w:bidi="zh-CN"/>
      </w:rPr>
    </w:lvl>
    <w:lvl w:ilvl="4" w:tentative="0">
      <w:start w:val="0"/>
      <w:numFmt w:val="bullet"/>
      <w:lvlText w:val="•"/>
      <w:lvlJc w:val="left"/>
      <w:pPr>
        <w:ind w:left="4228" w:hanging="135"/>
      </w:pPr>
      <w:rPr>
        <w:rFonts w:hint="default"/>
        <w:lang w:val="zh-CN" w:eastAsia="zh-CN" w:bidi="zh-CN"/>
      </w:rPr>
    </w:lvl>
    <w:lvl w:ilvl="5" w:tentative="0">
      <w:start w:val="0"/>
      <w:numFmt w:val="bullet"/>
      <w:lvlText w:val="•"/>
      <w:lvlJc w:val="left"/>
      <w:pPr>
        <w:ind w:left="5220" w:hanging="135"/>
      </w:pPr>
      <w:rPr>
        <w:rFonts w:hint="default"/>
        <w:lang w:val="zh-CN" w:eastAsia="zh-CN" w:bidi="zh-CN"/>
      </w:rPr>
    </w:lvl>
    <w:lvl w:ilvl="6" w:tentative="0">
      <w:start w:val="0"/>
      <w:numFmt w:val="bullet"/>
      <w:lvlText w:val="•"/>
      <w:lvlJc w:val="left"/>
      <w:pPr>
        <w:ind w:left="6212" w:hanging="135"/>
      </w:pPr>
      <w:rPr>
        <w:rFonts w:hint="default"/>
        <w:lang w:val="zh-CN" w:eastAsia="zh-CN" w:bidi="zh-CN"/>
      </w:rPr>
    </w:lvl>
    <w:lvl w:ilvl="7" w:tentative="0">
      <w:start w:val="0"/>
      <w:numFmt w:val="bullet"/>
      <w:lvlText w:val="•"/>
      <w:lvlJc w:val="left"/>
      <w:pPr>
        <w:ind w:left="7204" w:hanging="135"/>
      </w:pPr>
      <w:rPr>
        <w:rFonts w:hint="default"/>
        <w:lang w:val="zh-CN" w:eastAsia="zh-CN" w:bidi="zh-CN"/>
      </w:rPr>
    </w:lvl>
    <w:lvl w:ilvl="8" w:tentative="0">
      <w:start w:val="0"/>
      <w:numFmt w:val="bullet"/>
      <w:lvlText w:val="•"/>
      <w:lvlJc w:val="left"/>
      <w:pPr>
        <w:ind w:left="8196" w:hanging="135"/>
      </w:pPr>
      <w:rPr>
        <w:rFonts w:hint="default"/>
        <w:lang w:val="zh-CN" w:eastAsia="zh-CN" w:bidi="zh-CN"/>
      </w:rPr>
    </w:lvl>
  </w:abstractNum>
  <w:abstractNum w:abstractNumId="2">
    <w:nsid w:val="B5E306ED"/>
    <w:multiLevelType w:val="multilevel"/>
    <w:tmpl w:val="B5E306ED"/>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3" w:hanging="132"/>
      </w:pPr>
      <w:rPr>
        <w:rFonts w:hint="default"/>
        <w:lang w:val="zh-CN" w:eastAsia="zh-CN" w:bidi="zh-CN"/>
      </w:rPr>
    </w:lvl>
    <w:lvl w:ilvl="2" w:tentative="0">
      <w:start w:val="0"/>
      <w:numFmt w:val="bullet"/>
      <w:lvlText w:val="•"/>
      <w:lvlJc w:val="left"/>
      <w:pPr>
        <w:ind w:left="2206" w:hanging="132"/>
      </w:pPr>
      <w:rPr>
        <w:rFonts w:hint="default"/>
        <w:lang w:val="zh-CN" w:eastAsia="zh-CN" w:bidi="zh-CN"/>
      </w:rPr>
    </w:lvl>
    <w:lvl w:ilvl="3" w:tentative="0">
      <w:start w:val="0"/>
      <w:numFmt w:val="bullet"/>
      <w:lvlText w:val="•"/>
      <w:lvlJc w:val="left"/>
      <w:pPr>
        <w:ind w:left="3189" w:hanging="132"/>
      </w:pPr>
      <w:rPr>
        <w:rFonts w:hint="default"/>
        <w:lang w:val="zh-CN" w:eastAsia="zh-CN" w:bidi="zh-CN"/>
      </w:rPr>
    </w:lvl>
    <w:lvl w:ilvl="4" w:tentative="0">
      <w:start w:val="0"/>
      <w:numFmt w:val="bullet"/>
      <w:lvlText w:val="•"/>
      <w:lvlJc w:val="left"/>
      <w:pPr>
        <w:ind w:left="4172" w:hanging="132"/>
      </w:pPr>
      <w:rPr>
        <w:rFonts w:hint="default"/>
        <w:lang w:val="zh-CN" w:eastAsia="zh-CN" w:bidi="zh-CN"/>
      </w:rPr>
    </w:lvl>
    <w:lvl w:ilvl="5" w:tentative="0">
      <w:start w:val="0"/>
      <w:numFmt w:val="bullet"/>
      <w:lvlText w:val="•"/>
      <w:lvlJc w:val="left"/>
      <w:pPr>
        <w:ind w:left="5155" w:hanging="132"/>
      </w:pPr>
      <w:rPr>
        <w:rFonts w:hint="default"/>
        <w:lang w:val="zh-CN" w:eastAsia="zh-CN" w:bidi="zh-CN"/>
      </w:rPr>
    </w:lvl>
    <w:lvl w:ilvl="6" w:tentative="0">
      <w:start w:val="0"/>
      <w:numFmt w:val="bullet"/>
      <w:lvlText w:val="•"/>
      <w:lvlJc w:val="left"/>
      <w:pPr>
        <w:ind w:left="6138" w:hanging="132"/>
      </w:pPr>
      <w:rPr>
        <w:rFonts w:hint="default"/>
        <w:lang w:val="zh-CN" w:eastAsia="zh-CN" w:bidi="zh-CN"/>
      </w:rPr>
    </w:lvl>
    <w:lvl w:ilvl="7" w:tentative="0">
      <w:start w:val="0"/>
      <w:numFmt w:val="bullet"/>
      <w:lvlText w:val="•"/>
      <w:lvlJc w:val="left"/>
      <w:pPr>
        <w:ind w:left="7121" w:hanging="132"/>
      </w:pPr>
      <w:rPr>
        <w:rFonts w:hint="default"/>
        <w:lang w:val="zh-CN" w:eastAsia="zh-CN" w:bidi="zh-CN"/>
      </w:rPr>
    </w:lvl>
    <w:lvl w:ilvl="8" w:tentative="0">
      <w:start w:val="0"/>
      <w:numFmt w:val="bullet"/>
      <w:lvlText w:val="•"/>
      <w:lvlJc w:val="left"/>
      <w:pPr>
        <w:ind w:left="8104" w:hanging="132"/>
      </w:pPr>
      <w:rPr>
        <w:rFonts w:hint="default"/>
        <w:lang w:val="zh-CN" w:eastAsia="zh-CN" w:bidi="zh-CN"/>
      </w:rPr>
    </w:lvl>
  </w:abstractNum>
  <w:abstractNum w:abstractNumId="3">
    <w:nsid w:val="BF205925"/>
    <w:multiLevelType w:val="multilevel"/>
    <w:tmpl w:val="BF205925"/>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10" w:hanging="135"/>
      </w:pPr>
      <w:rPr>
        <w:rFonts w:hint="default"/>
        <w:lang w:val="zh-CN" w:eastAsia="zh-CN" w:bidi="zh-CN"/>
      </w:rPr>
    </w:lvl>
    <w:lvl w:ilvl="2" w:tentative="0">
      <w:start w:val="0"/>
      <w:numFmt w:val="bullet"/>
      <w:lvlText w:val="•"/>
      <w:lvlJc w:val="left"/>
      <w:pPr>
        <w:ind w:left="2180" w:hanging="135"/>
      </w:pPr>
      <w:rPr>
        <w:rFonts w:hint="default"/>
        <w:lang w:val="zh-CN" w:eastAsia="zh-CN" w:bidi="zh-CN"/>
      </w:rPr>
    </w:lvl>
    <w:lvl w:ilvl="3" w:tentative="0">
      <w:start w:val="0"/>
      <w:numFmt w:val="bullet"/>
      <w:lvlText w:val="•"/>
      <w:lvlJc w:val="left"/>
      <w:pPr>
        <w:ind w:left="3150" w:hanging="135"/>
      </w:pPr>
      <w:rPr>
        <w:rFonts w:hint="default"/>
        <w:lang w:val="zh-CN" w:eastAsia="zh-CN" w:bidi="zh-CN"/>
      </w:rPr>
    </w:lvl>
    <w:lvl w:ilvl="4" w:tentative="0">
      <w:start w:val="0"/>
      <w:numFmt w:val="bullet"/>
      <w:lvlText w:val="•"/>
      <w:lvlJc w:val="left"/>
      <w:pPr>
        <w:ind w:left="4120" w:hanging="135"/>
      </w:pPr>
      <w:rPr>
        <w:rFonts w:hint="default"/>
        <w:lang w:val="zh-CN" w:eastAsia="zh-CN" w:bidi="zh-CN"/>
      </w:rPr>
    </w:lvl>
    <w:lvl w:ilvl="5" w:tentative="0">
      <w:start w:val="0"/>
      <w:numFmt w:val="bullet"/>
      <w:lvlText w:val="•"/>
      <w:lvlJc w:val="left"/>
      <w:pPr>
        <w:ind w:left="5090" w:hanging="135"/>
      </w:pPr>
      <w:rPr>
        <w:rFonts w:hint="default"/>
        <w:lang w:val="zh-CN" w:eastAsia="zh-CN" w:bidi="zh-CN"/>
      </w:rPr>
    </w:lvl>
    <w:lvl w:ilvl="6" w:tentative="0">
      <w:start w:val="0"/>
      <w:numFmt w:val="bullet"/>
      <w:lvlText w:val="•"/>
      <w:lvlJc w:val="left"/>
      <w:pPr>
        <w:ind w:left="6060" w:hanging="135"/>
      </w:pPr>
      <w:rPr>
        <w:rFonts w:hint="default"/>
        <w:lang w:val="zh-CN" w:eastAsia="zh-CN" w:bidi="zh-CN"/>
      </w:rPr>
    </w:lvl>
    <w:lvl w:ilvl="7" w:tentative="0">
      <w:start w:val="0"/>
      <w:numFmt w:val="bullet"/>
      <w:lvlText w:val="•"/>
      <w:lvlJc w:val="left"/>
      <w:pPr>
        <w:ind w:left="7030" w:hanging="135"/>
      </w:pPr>
      <w:rPr>
        <w:rFonts w:hint="default"/>
        <w:lang w:val="zh-CN" w:eastAsia="zh-CN" w:bidi="zh-CN"/>
      </w:rPr>
    </w:lvl>
    <w:lvl w:ilvl="8" w:tentative="0">
      <w:start w:val="0"/>
      <w:numFmt w:val="bullet"/>
      <w:lvlText w:val="•"/>
      <w:lvlJc w:val="left"/>
      <w:pPr>
        <w:ind w:left="8000" w:hanging="135"/>
      </w:pPr>
      <w:rPr>
        <w:rFonts w:hint="default"/>
        <w:lang w:val="zh-CN" w:eastAsia="zh-CN" w:bidi="zh-CN"/>
      </w:rPr>
    </w:lvl>
  </w:abstractNum>
  <w:abstractNum w:abstractNumId="4">
    <w:nsid w:val="C8879AEF"/>
    <w:multiLevelType w:val="multilevel"/>
    <w:tmpl w:val="C8879AEF"/>
    <w:lvl w:ilvl="0" w:tentative="0">
      <w:start w:val="0"/>
      <w:numFmt w:val="decimal"/>
      <w:lvlText w:val="%1"/>
      <w:lvlJc w:val="left"/>
      <w:pPr>
        <w:ind w:left="100" w:hanging="415"/>
        <w:jc w:val="left"/>
      </w:pPr>
      <w:rPr>
        <w:rFonts w:hint="default"/>
        <w:lang w:val="zh-CN" w:eastAsia="zh-CN" w:bidi="zh-CN"/>
      </w:rPr>
    </w:lvl>
    <w:lvl w:ilvl="1" w:tentative="0">
      <w:start w:val="9"/>
      <w:numFmt w:val="decimal"/>
      <w:lvlText w:val="%1-%2"/>
      <w:lvlJc w:val="left"/>
      <w:pPr>
        <w:ind w:left="100" w:hanging="415"/>
        <w:jc w:val="left"/>
      </w:pPr>
      <w:rPr>
        <w:rFonts w:hint="default" w:ascii="DejaVu Sans" w:hAnsi="DejaVu Sans" w:eastAsia="DejaVu Sans" w:cs="DejaVu Sans"/>
        <w:w w:val="87"/>
        <w:sz w:val="22"/>
        <w:szCs w:val="22"/>
        <w:lang w:val="zh-CN" w:eastAsia="zh-CN" w:bidi="zh-CN"/>
      </w:rPr>
    </w:lvl>
    <w:lvl w:ilvl="2" w:tentative="0">
      <w:start w:val="0"/>
      <w:numFmt w:val="bullet"/>
      <w:lvlText w:val=""/>
      <w:lvlJc w:val="left"/>
      <w:pPr>
        <w:ind w:left="100" w:hanging="360"/>
      </w:pPr>
      <w:rPr>
        <w:rFonts w:hint="default" w:ascii="Symbol" w:hAnsi="Symbol" w:eastAsia="Symbol" w:cs="Symbol"/>
        <w:w w:val="99"/>
        <w:sz w:val="20"/>
        <w:szCs w:val="20"/>
        <w:lang w:val="zh-CN" w:eastAsia="zh-CN" w:bidi="zh-CN"/>
      </w:rPr>
    </w:lvl>
    <w:lvl w:ilvl="3" w:tentative="0">
      <w:start w:val="0"/>
      <w:numFmt w:val="bullet"/>
      <w:lvlText w:val="•"/>
      <w:lvlJc w:val="left"/>
      <w:pPr>
        <w:ind w:left="3082" w:hanging="360"/>
      </w:pPr>
      <w:rPr>
        <w:rFonts w:hint="default"/>
        <w:lang w:val="zh-CN" w:eastAsia="zh-CN" w:bidi="zh-CN"/>
      </w:rPr>
    </w:lvl>
    <w:lvl w:ilvl="4" w:tentative="0">
      <w:start w:val="0"/>
      <w:numFmt w:val="bullet"/>
      <w:lvlText w:val="•"/>
      <w:lvlJc w:val="left"/>
      <w:pPr>
        <w:ind w:left="4076" w:hanging="360"/>
      </w:pPr>
      <w:rPr>
        <w:rFonts w:hint="default"/>
        <w:lang w:val="zh-CN" w:eastAsia="zh-CN" w:bidi="zh-CN"/>
      </w:rPr>
    </w:lvl>
    <w:lvl w:ilvl="5" w:tentative="0">
      <w:start w:val="0"/>
      <w:numFmt w:val="bullet"/>
      <w:lvlText w:val="•"/>
      <w:lvlJc w:val="left"/>
      <w:pPr>
        <w:ind w:left="5070" w:hanging="360"/>
      </w:pPr>
      <w:rPr>
        <w:rFonts w:hint="default"/>
        <w:lang w:val="zh-CN" w:eastAsia="zh-CN" w:bidi="zh-CN"/>
      </w:rPr>
    </w:lvl>
    <w:lvl w:ilvl="6" w:tentative="0">
      <w:start w:val="0"/>
      <w:numFmt w:val="bullet"/>
      <w:lvlText w:val="•"/>
      <w:lvlJc w:val="left"/>
      <w:pPr>
        <w:ind w:left="6064" w:hanging="360"/>
      </w:pPr>
      <w:rPr>
        <w:rFonts w:hint="default"/>
        <w:lang w:val="zh-CN" w:eastAsia="zh-CN" w:bidi="zh-CN"/>
      </w:rPr>
    </w:lvl>
    <w:lvl w:ilvl="7" w:tentative="0">
      <w:start w:val="0"/>
      <w:numFmt w:val="bullet"/>
      <w:lvlText w:val="•"/>
      <w:lvlJc w:val="left"/>
      <w:pPr>
        <w:ind w:left="7058" w:hanging="360"/>
      </w:pPr>
      <w:rPr>
        <w:rFonts w:hint="default"/>
        <w:lang w:val="zh-CN" w:eastAsia="zh-CN" w:bidi="zh-CN"/>
      </w:rPr>
    </w:lvl>
    <w:lvl w:ilvl="8" w:tentative="0">
      <w:start w:val="0"/>
      <w:numFmt w:val="bullet"/>
      <w:lvlText w:val="•"/>
      <w:lvlJc w:val="left"/>
      <w:pPr>
        <w:ind w:left="8052" w:hanging="360"/>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439" w:hanging="360"/>
        <w:jc w:val="left"/>
      </w:pPr>
      <w:rPr>
        <w:rFonts w:hint="default" w:ascii="DejaVu Sans" w:hAnsi="DejaVu Sans" w:eastAsia="DejaVu Sans" w:cs="DejaVu Sans"/>
        <w:w w:val="87"/>
        <w:sz w:val="22"/>
        <w:szCs w:val="22"/>
        <w:lang w:val="zh-CN" w:eastAsia="zh-CN" w:bidi="zh-CN"/>
      </w:rPr>
    </w:lvl>
    <w:lvl w:ilvl="1" w:tentative="0">
      <w:start w:val="0"/>
      <w:numFmt w:val="bullet"/>
      <w:lvlText w:val="•"/>
      <w:lvlJc w:val="left"/>
      <w:pPr>
        <w:ind w:left="1425" w:hanging="360"/>
      </w:pPr>
      <w:rPr>
        <w:rFonts w:hint="default"/>
        <w:lang w:val="zh-CN" w:eastAsia="zh-CN" w:bidi="zh-CN"/>
      </w:rPr>
    </w:lvl>
    <w:lvl w:ilvl="2" w:tentative="0">
      <w:start w:val="0"/>
      <w:numFmt w:val="bullet"/>
      <w:lvlText w:val="•"/>
      <w:lvlJc w:val="left"/>
      <w:pPr>
        <w:ind w:left="2410" w:hanging="360"/>
      </w:pPr>
      <w:rPr>
        <w:rFonts w:hint="default"/>
        <w:lang w:val="zh-CN" w:eastAsia="zh-CN" w:bidi="zh-CN"/>
      </w:rPr>
    </w:lvl>
    <w:lvl w:ilvl="3" w:tentative="0">
      <w:start w:val="0"/>
      <w:numFmt w:val="bullet"/>
      <w:lvlText w:val="•"/>
      <w:lvlJc w:val="left"/>
      <w:pPr>
        <w:ind w:left="3395" w:hanging="360"/>
      </w:pPr>
      <w:rPr>
        <w:rFonts w:hint="default"/>
        <w:lang w:val="zh-CN" w:eastAsia="zh-CN" w:bidi="zh-CN"/>
      </w:rPr>
    </w:lvl>
    <w:lvl w:ilvl="4" w:tentative="0">
      <w:start w:val="0"/>
      <w:numFmt w:val="bullet"/>
      <w:lvlText w:val="•"/>
      <w:lvlJc w:val="left"/>
      <w:pPr>
        <w:ind w:left="4380" w:hanging="360"/>
      </w:pPr>
      <w:rPr>
        <w:rFonts w:hint="default"/>
        <w:lang w:val="zh-CN" w:eastAsia="zh-CN" w:bidi="zh-CN"/>
      </w:rPr>
    </w:lvl>
    <w:lvl w:ilvl="5" w:tentative="0">
      <w:start w:val="0"/>
      <w:numFmt w:val="bullet"/>
      <w:lvlText w:val="•"/>
      <w:lvlJc w:val="left"/>
      <w:pPr>
        <w:ind w:left="5365" w:hanging="360"/>
      </w:pPr>
      <w:rPr>
        <w:rFonts w:hint="default"/>
        <w:lang w:val="zh-CN" w:eastAsia="zh-CN" w:bidi="zh-CN"/>
      </w:rPr>
    </w:lvl>
    <w:lvl w:ilvl="6" w:tentative="0">
      <w:start w:val="0"/>
      <w:numFmt w:val="bullet"/>
      <w:lvlText w:val="•"/>
      <w:lvlJc w:val="left"/>
      <w:pPr>
        <w:ind w:left="6350" w:hanging="360"/>
      </w:pPr>
      <w:rPr>
        <w:rFonts w:hint="default"/>
        <w:lang w:val="zh-CN" w:eastAsia="zh-CN" w:bidi="zh-CN"/>
      </w:rPr>
    </w:lvl>
    <w:lvl w:ilvl="7" w:tentative="0">
      <w:start w:val="0"/>
      <w:numFmt w:val="bullet"/>
      <w:lvlText w:val="•"/>
      <w:lvlJc w:val="left"/>
      <w:pPr>
        <w:ind w:left="7335" w:hanging="360"/>
      </w:pPr>
      <w:rPr>
        <w:rFonts w:hint="default"/>
        <w:lang w:val="zh-CN" w:eastAsia="zh-CN" w:bidi="zh-CN"/>
      </w:rPr>
    </w:lvl>
    <w:lvl w:ilvl="8" w:tentative="0">
      <w:start w:val="0"/>
      <w:numFmt w:val="bullet"/>
      <w:lvlText w:val="•"/>
      <w:lvlJc w:val="left"/>
      <w:pPr>
        <w:ind w:left="8320" w:hanging="360"/>
      </w:pPr>
      <w:rPr>
        <w:rFonts w:hint="default"/>
        <w:lang w:val="zh-CN" w:eastAsia="zh-CN" w:bidi="zh-CN"/>
      </w:rPr>
    </w:lvl>
  </w:abstractNum>
  <w:abstractNum w:abstractNumId="6">
    <w:nsid w:val="D7F9FE59"/>
    <w:multiLevelType w:val="multilevel"/>
    <w:tmpl w:val="D7F9FE59"/>
    <w:lvl w:ilvl="0" w:tentative="0">
      <w:start w:val="0"/>
      <w:numFmt w:val="bullet"/>
      <w:lvlText w:val=""/>
      <w:lvlJc w:val="left"/>
      <w:pPr>
        <w:ind w:left="830" w:hanging="346"/>
      </w:pPr>
      <w:rPr>
        <w:rFonts w:hint="default" w:ascii="Symbol" w:hAnsi="Symbol" w:eastAsia="Symbol" w:cs="Symbol"/>
        <w:w w:val="100"/>
        <w:sz w:val="22"/>
        <w:szCs w:val="22"/>
        <w:lang w:val="zh-CN" w:eastAsia="zh-CN" w:bidi="zh-CN"/>
      </w:rPr>
    </w:lvl>
    <w:lvl w:ilvl="1" w:tentative="0">
      <w:start w:val="0"/>
      <w:numFmt w:val="bullet"/>
      <w:lvlText w:val="•"/>
      <w:lvlJc w:val="left"/>
      <w:pPr>
        <w:ind w:left="1768" w:hanging="346"/>
      </w:pPr>
      <w:rPr>
        <w:rFonts w:hint="default"/>
        <w:lang w:val="zh-CN" w:eastAsia="zh-CN" w:bidi="zh-CN"/>
      </w:rPr>
    </w:lvl>
    <w:lvl w:ilvl="2" w:tentative="0">
      <w:start w:val="0"/>
      <w:numFmt w:val="bullet"/>
      <w:lvlText w:val="•"/>
      <w:lvlJc w:val="left"/>
      <w:pPr>
        <w:ind w:left="2696" w:hanging="346"/>
      </w:pPr>
      <w:rPr>
        <w:rFonts w:hint="default"/>
        <w:lang w:val="zh-CN" w:eastAsia="zh-CN" w:bidi="zh-CN"/>
      </w:rPr>
    </w:lvl>
    <w:lvl w:ilvl="3" w:tentative="0">
      <w:start w:val="0"/>
      <w:numFmt w:val="bullet"/>
      <w:lvlText w:val="•"/>
      <w:lvlJc w:val="left"/>
      <w:pPr>
        <w:ind w:left="3624" w:hanging="346"/>
      </w:pPr>
      <w:rPr>
        <w:rFonts w:hint="default"/>
        <w:lang w:val="zh-CN" w:eastAsia="zh-CN" w:bidi="zh-CN"/>
      </w:rPr>
    </w:lvl>
    <w:lvl w:ilvl="4" w:tentative="0">
      <w:start w:val="0"/>
      <w:numFmt w:val="bullet"/>
      <w:lvlText w:val="•"/>
      <w:lvlJc w:val="left"/>
      <w:pPr>
        <w:ind w:left="4552" w:hanging="346"/>
      </w:pPr>
      <w:rPr>
        <w:rFonts w:hint="default"/>
        <w:lang w:val="zh-CN" w:eastAsia="zh-CN" w:bidi="zh-CN"/>
      </w:rPr>
    </w:lvl>
    <w:lvl w:ilvl="5" w:tentative="0">
      <w:start w:val="0"/>
      <w:numFmt w:val="bullet"/>
      <w:lvlText w:val="•"/>
      <w:lvlJc w:val="left"/>
      <w:pPr>
        <w:ind w:left="5480" w:hanging="346"/>
      </w:pPr>
      <w:rPr>
        <w:rFonts w:hint="default"/>
        <w:lang w:val="zh-CN" w:eastAsia="zh-CN" w:bidi="zh-CN"/>
      </w:rPr>
    </w:lvl>
    <w:lvl w:ilvl="6" w:tentative="0">
      <w:start w:val="0"/>
      <w:numFmt w:val="bullet"/>
      <w:lvlText w:val="•"/>
      <w:lvlJc w:val="left"/>
      <w:pPr>
        <w:ind w:left="6408" w:hanging="346"/>
      </w:pPr>
      <w:rPr>
        <w:rFonts w:hint="default"/>
        <w:lang w:val="zh-CN" w:eastAsia="zh-CN" w:bidi="zh-CN"/>
      </w:rPr>
    </w:lvl>
    <w:lvl w:ilvl="7" w:tentative="0">
      <w:start w:val="0"/>
      <w:numFmt w:val="bullet"/>
      <w:lvlText w:val="•"/>
      <w:lvlJc w:val="left"/>
      <w:pPr>
        <w:ind w:left="7336" w:hanging="346"/>
      </w:pPr>
      <w:rPr>
        <w:rFonts w:hint="default"/>
        <w:lang w:val="zh-CN" w:eastAsia="zh-CN" w:bidi="zh-CN"/>
      </w:rPr>
    </w:lvl>
    <w:lvl w:ilvl="8" w:tentative="0">
      <w:start w:val="0"/>
      <w:numFmt w:val="bullet"/>
      <w:lvlText w:val="•"/>
      <w:lvlJc w:val="left"/>
      <w:pPr>
        <w:ind w:left="8264" w:hanging="346"/>
      </w:pPr>
      <w:rPr>
        <w:rFonts w:hint="default"/>
        <w:lang w:val="zh-CN" w:eastAsia="zh-CN" w:bidi="zh-CN"/>
      </w:rPr>
    </w:lvl>
  </w:abstractNum>
  <w:abstractNum w:abstractNumId="7">
    <w:nsid w:val="DCBA6B53"/>
    <w:multiLevelType w:val="multilevel"/>
    <w:tmpl w:val="DCBA6B53"/>
    <w:lvl w:ilvl="0" w:tentative="0">
      <w:start w:val="0"/>
      <w:numFmt w:val="bullet"/>
      <w:lvlText w:val="-"/>
      <w:lvlJc w:val="left"/>
      <w:pPr>
        <w:ind w:left="25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46" w:hanging="135"/>
      </w:pPr>
      <w:rPr>
        <w:rFonts w:hint="default"/>
        <w:lang w:val="zh-CN" w:eastAsia="zh-CN" w:bidi="zh-CN"/>
      </w:rPr>
    </w:lvl>
    <w:lvl w:ilvl="2" w:tentative="0">
      <w:start w:val="0"/>
      <w:numFmt w:val="bullet"/>
      <w:lvlText w:val="•"/>
      <w:lvlJc w:val="left"/>
      <w:pPr>
        <w:ind w:left="2232" w:hanging="135"/>
      </w:pPr>
      <w:rPr>
        <w:rFonts w:hint="default"/>
        <w:lang w:val="zh-CN" w:eastAsia="zh-CN" w:bidi="zh-CN"/>
      </w:rPr>
    </w:lvl>
    <w:lvl w:ilvl="3" w:tentative="0">
      <w:start w:val="0"/>
      <w:numFmt w:val="bullet"/>
      <w:lvlText w:val="•"/>
      <w:lvlJc w:val="left"/>
      <w:pPr>
        <w:ind w:left="3218" w:hanging="135"/>
      </w:pPr>
      <w:rPr>
        <w:rFonts w:hint="default"/>
        <w:lang w:val="zh-CN" w:eastAsia="zh-CN" w:bidi="zh-CN"/>
      </w:rPr>
    </w:lvl>
    <w:lvl w:ilvl="4" w:tentative="0">
      <w:start w:val="0"/>
      <w:numFmt w:val="bullet"/>
      <w:lvlText w:val="•"/>
      <w:lvlJc w:val="left"/>
      <w:pPr>
        <w:ind w:left="4204" w:hanging="135"/>
      </w:pPr>
      <w:rPr>
        <w:rFonts w:hint="default"/>
        <w:lang w:val="zh-CN" w:eastAsia="zh-CN" w:bidi="zh-CN"/>
      </w:rPr>
    </w:lvl>
    <w:lvl w:ilvl="5" w:tentative="0">
      <w:start w:val="0"/>
      <w:numFmt w:val="bullet"/>
      <w:lvlText w:val="•"/>
      <w:lvlJc w:val="left"/>
      <w:pPr>
        <w:ind w:left="5190" w:hanging="135"/>
      </w:pPr>
      <w:rPr>
        <w:rFonts w:hint="default"/>
        <w:lang w:val="zh-CN" w:eastAsia="zh-CN" w:bidi="zh-CN"/>
      </w:rPr>
    </w:lvl>
    <w:lvl w:ilvl="6" w:tentative="0">
      <w:start w:val="0"/>
      <w:numFmt w:val="bullet"/>
      <w:lvlText w:val="•"/>
      <w:lvlJc w:val="left"/>
      <w:pPr>
        <w:ind w:left="6176" w:hanging="135"/>
      </w:pPr>
      <w:rPr>
        <w:rFonts w:hint="default"/>
        <w:lang w:val="zh-CN" w:eastAsia="zh-CN" w:bidi="zh-CN"/>
      </w:rPr>
    </w:lvl>
    <w:lvl w:ilvl="7" w:tentative="0">
      <w:start w:val="0"/>
      <w:numFmt w:val="bullet"/>
      <w:lvlText w:val="•"/>
      <w:lvlJc w:val="left"/>
      <w:pPr>
        <w:ind w:left="7162" w:hanging="135"/>
      </w:pPr>
      <w:rPr>
        <w:rFonts w:hint="default"/>
        <w:lang w:val="zh-CN" w:eastAsia="zh-CN" w:bidi="zh-CN"/>
      </w:rPr>
    </w:lvl>
    <w:lvl w:ilvl="8" w:tentative="0">
      <w:start w:val="0"/>
      <w:numFmt w:val="bullet"/>
      <w:lvlText w:val="•"/>
      <w:lvlJc w:val="left"/>
      <w:pPr>
        <w:ind w:left="8148" w:hanging="135"/>
      </w:pPr>
      <w:rPr>
        <w:rFonts w:hint="default"/>
        <w:lang w:val="zh-CN" w:eastAsia="zh-CN" w:bidi="zh-CN"/>
      </w:rPr>
    </w:lvl>
  </w:abstractNum>
  <w:abstractNum w:abstractNumId="8">
    <w:nsid w:val="F4B5D9F5"/>
    <w:multiLevelType w:val="multilevel"/>
    <w:tmpl w:val="F4B5D9F5"/>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0" w:hanging="135"/>
      </w:pPr>
      <w:rPr>
        <w:rFonts w:hint="default"/>
        <w:lang w:val="zh-CN" w:eastAsia="zh-CN" w:bidi="zh-CN"/>
      </w:rPr>
    </w:lvl>
    <w:lvl w:ilvl="2" w:tentative="0">
      <w:start w:val="0"/>
      <w:numFmt w:val="bullet"/>
      <w:lvlText w:val="•"/>
      <w:lvlJc w:val="left"/>
      <w:pPr>
        <w:ind w:left="2200" w:hanging="135"/>
      </w:pPr>
      <w:rPr>
        <w:rFonts w:hint="default"/>
        <w:lang w:val="zh-CN" w:eastAsia="zh-CN" w:bidi="zh-CN"/>
      </w:rPr>
    </w:lvl>
    <w:lvl w:ilvl="3" w:tentative="0">
      <w:start w:val="0"/>
      <w:numFmt w:val="bullet"/>
      <w:lvlText w:val="•"/>
      <w:lvlJc w:val="left"/>
      <w:pPr>
        <w:ind w:left="3180" w:hanging="135"/>
      </w:pPr>
      <w:rPr>
        <w:rFonts w:hint="default"/>
        <w:lang w:val="zh-CN" w:eastAsia="zh-CN" w:bidi="zh-CN"/>
      </w:rPr>
    </w:lvl>
    <w:lvl w:ilvl="4" w:tentative="0">
      <w:start w:val="0"/>
      <w:numFmt w:val="bullet"/>
      <w:lvlText w:val="•"/>
      <w:lvlJc w:val="left"/>
      <w:pPr>
        <w:ind w:left="4160" w:hanging="135"/>
      </w:pPr>
      <w:rPr>
        <w:rFonts w:hint="default"/>
        <w:lang w:val="zh-CN" w:eastAsia="zh-CN" w:bidi="zh-CN"/>
      </w:rPr>
    </w:lvl>
    <w:lvl w:ilvl="5" w:tentative="0">
      <w:start w:val="0"/>
      <w:numFmt w:val="bullet"/>
      <w:lvlText w:val="•"/>
      <w:lvlJc w:val="left"/>
      <w:pPr>
        <w:ind w:left="5140" w:hanging="135"/>
      </w:pPr>
      <w:rPr>
        <w:rFonts w:hint="default"/>
        <w:lang w:val="zh-CN" w:eastAsia="zh-CN" w:bidi="zh-CN"/>
      </w:rPr>
    </w:lvl>
    <w:lvl w:ilvl="6" w:tentative="0">
      <w:start w:val="0"/>
      <w:numFmt w:val="bullet"/>
      <w:lvlText w:val="•"/>
      <w:lvlJc w:val="left"/>
      <w:pPr>
        <w:ind w:left="6120" w:hanging="135"/>
      </w:pPr>
      <w:rPr>
        <w:rFonts w:hint="default"/>
        <w:lang w:val="zh-CN" w:eastAsia="zh-CN" w:bidi="zh-CN"/>
      </w:rPr>
    </w:lvl>
    <w:lvl w:ilvl="7" w:tentative="0">
      <w:start w:val="0"/>
      <w:numFmt w:val="bullet"/>
      <w:lvlText w:val="•"/>
      <w:lvlJc w:val="left"/>
      <w:pPr>
        <w:ind w:left="7100" w:hanging="135"/>
      </w:pPr>
      <w:rPr>
        <w:rFonts w:hint="default"/>
        <w:lang w:val="zh-CN" w:eastAsia="zh-CN" w:bidi="zh-CN"/>
      </w:rPr>
    </w:lvl>
    <w:lvl w:ilvl="8" w:tentative="0">
      <w:start w:val="0"/>
      <w:numFmt w:val="bullet"/>
      <w:lvlText w:val="•"/>
      <w:lvlJc w:val="left"/>
      <w:pPr>
        <w:ind w:left="8080" w:hanging="135"/>
      </w:pPr>
      <w:rPr>
        <w:rFonts w:hint="default"/>
        <w:lang w:val="zh-CN" w:eastAsia="zh-CN" w:bidi="zh-CN"/>
      </w:rPr>
    </w:lvl>
  </w:abstractNum>
  <w:abstractNum w:abstractNumId="9">
    <w:nsid w:val="0053208E"/>
    <w:multiLevelType w:val="multilevel"/>
    <w:tmpl w:val="0053208E"/>
    <w:lvl w:ilvl="0" w:tentative="0">
      <w:start w:val="0"/>
      <w:numFmt w:val="bullet"/>
      <w:lvlText w:val="-"/>
      <w:lvlJc w:val="left"/>
      <w:pPr>
        <w:ind w:left="312" w:hanging="132"/>
      </w:pPr>
      <w:rPr>
        <w:rFonts w:hint="default" w:ascii="DejaVu Sans" w:hAnsi="DejaVu Sans" w:eastAsia="DejaVu Sans" w:cs="DejaVu Sans"/>
        <w:w w:val="92"/>
        <w:sz w:val="22"/>
        <w:szCs w:val="22"/>
        <w:lang w:val="zh-CN" w:eastAsia="zh-CN" w:bidi="zh-CN"/>
      </w:rPr>
    </w:lvl>
    <w:lvl w:ilvl="1" w:tentative="0">
      <w:start w:val="1"/>
      <w:numFmt w:val="decimal"/>
      <w:lvlText w:val="%2."/>
      <w:lvlJc w:val="left"/>
      <w:pPr>
        <w:ind w:left="799" w:hanging="360"/>
        <w:jc w:val="left"/>
      </w:pPr>
      <w:rPr>
        <w:rFonts w:hint="default" w:ascii="DejaVu Sans" w:hAnsi="DejaVu Sans" w:eastAsia="DejaVu Sans" w:cs="DejaVu Sans"/>
        <w:w w:val="87"/>
        <w:sz w:val="22"/>
        <w:szCs w:val="22"/>
        <w:lang w:val="zh-CN" w:eastAsia="zh-CN" w:bidi="zh-CN"/>
      </w:rPr>
    </w:lvl>
    <w:lvl w:ilvl="2" w:tentative="0">
      <w:start w:val="0"/>
      <w:numFmt w:val="bullet"/>
      <w:lvlText w:val="•"/>
      <w:lvlJc w:val="left"/>
      <w:pPr>
        <w:ind w:left="1854" w:hanging="360"/>
      </w:pPr>
      <w:rPr>
        <w:rFonts w:hint="default"/>
        <w:lang w:val="zh-CN" w:eastAsia="zh-CN" w:bidi="zh-CN"/>
      </w:rPr>
    </w:lvl>
    <w:lvl w:ilvl="3" w:tentative="0">
      <w:start w:val="0"/>
      <w:numFmt w:val="bullet"/>
      <w:lvlText w:val="•"/>
      <w:lvlJc w:val="left"/>
      <w:pPr>
        <w:ind w:left="2909" w:hanging="360"/>
      </w:pPr>
      <w:rPr>
        <w:rFonts w:hint="default"/>
        <w:lang w:val="zh-CN" w:eastAsia="zh-CN" w:bidi="zh-CN"/>
      </w:rPr>
    </w:lvl>
    <w:lvl w:ilvl="4" w:tentative="0">
      <w:start w:val="0"/>
      <w:numFmt w:val="bullet"/>
      <w:lvlText w:val="•"/>
      <w:lvlJc w:val="left"/>
      <w:pPr>
        <w:ind w:left="3963" w:hanging="360"/>
      </w:pPr>
      <w:rPr>
        <w:rFonts w:hint="default"/>
        <w:lang w:val="zh-CN" w:eastAsia="zh-CN" w:bidi="zh-CN"/>
      </w:rPr>
    </w:lvl>
    <w:lvl w:ilvl="5" w:tentative="0">
      <w:start w:val="0"/>
      <w:numFmt w:val="bullet"/>
      <w:lvlText w:val="•"/>
      <w:lvlJc w:val="left"/>
      <w:pPr>
        <w:ind w:left="5018" w:hanging="360"/>
      </w:pPr>
      <w:rPr>
        <w:rFonts w:hint="default"/>
        <w:lang w:val="zh-CN" w:eastAsia="zh-CN" w:bidi="zh-CN"/>
      </w:rPr>
    </w:lvl>
    <w:lvl w:ilvl="6" w:tentative="0">
      <w:start w:val="0"/>
      <w:numFmt w:val="bullet"/>
      <w:lvlText w:val="•"/>
      <w:lvlJc w:val="left"/>
      <w:pPr>
        <w:ind w:left="6072" w:hanging="360"/>
      </w:pPr>
      <w:rPr>
        <w:rFonts w:hint="default"/>
        <w:lang w:val="zh-CN" w:eastAsia="zh-CN" w:bidi="zh-CN"/>
      </w:rPr>
    </w:lvl>
    <w:lvl w:ilvl="7" w:tentative="0">
      <w:start w:val="0"/>
      <w:numFmt w:val="bullet"/>
      <w:lvlText w:val="•"/>
      <w:lvlJc w:val="left"/>
      <w:pPr>
        <w:ind w:left="7127" w:hanging="360"/>
      </w:pPr>
      <w:rPr>
        <w:rFonts w:hint="default"/>
        <w:lang w:val="zh-CN" w:eastAsia="zh-CN" w:bidi="zh-CN"/>
      </w:rPr>
    </w:lvl>
    <w:lvl w:ilvl="8" w:tentative="0">
      <w:start w:val="0"/>
      <w:numFmt w:val="bullet"/>
      <w:lvlText w:val="•"/>
      <w:lvlJc w:val="left"/>
      <w:pPr>
        <w:ind w:left="8182" w:hanging="360"/>
      </w:pPr>
      <w:rPr>
        <w:rFonts w:hint="default"/>
        <w:lang w:val="zh-CN" w:eastAsia="zh-CN" w:bidi="zh-CN"/>
      </w:rPr>
    </w:lvl>
  </w:abstractNum>
  <w:abstractNum w:abstractNumId="10">
    <w:nsid w:val="0248C179"/>
    <w:multiLevelType w:val="multilevel"/>
    <w:tmpl w:val="0248C179"/>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3" w:hanging="132"/>
      </w:pPr>
      <w:rPr>
        <w:rFonts w:hint="default"/>
        <w:lang w:val="zh-CN" w:eastAsia="zh-CN" w:bidi="zh-CN"/>
      </w:rPr>
    </w:lvl>
    <w:lvl w:ilvl="2" w:tentative="0">
      <w:start w:val="0"/>
      <w:numFmt w:val="bullet"/>
      <w:lvlText w:val="•"/>
      <w:lvlJc w:val="left"/>
      <w:pPr>
        <w:ind w:left="2206" w:hanging="132"/>
      </w:pPr>
      <w:rPr>
        <w:rFonts w:hint="default"/>
        <w:lang w:val="zh-CN" w:eastAsia="zh-CN" w:bidi="zh-CN"/>
      </w:rPr>
    </w:lvl>
    <w:lvl w:ilvl="3" w:tentative="0">
      <w:start w:val="0"/>
      <w:numFmt w:val="bullet"/>
      <w:lvlText w:val="•"/>
      <w:lvlJc w:val="left"/>
      <w:pPr>
        <w:ind w:left="3189" w:hanging="132"/>
      </w:pPr>
      <w:rPr>
        <w:rFonts w:hint="default"/>
        <w:lang w:val="zh-CN" w:eastAsia="zh-CN" w:bidi="zh-CN"/>
      </w:rPr>
    </w:lvl>
    <w:lvl w:ilvl="4" w:tentative="0">
      <w:start w:val="0"/>
      <w:numFmt w:val="bullet"/>
      <w:lvlText w:val="•"/>
      <w:lvlJc w:val="left"/>
      <w:pPr>
        <w:ind w:left="4172" w:hanging="132"/>
      </w:pPr>
      <w:rPr>
        <w:rFonts w:hint="default"/>
        <w:lang w:val="zh-CN" w:eastAsia="zh-CN" w:bidi="zh-CN"/>
      </w:rPr>
    </w:lvl>
    <w:lvl w:ilvl="5" w:tentative="0">
      <w:start w:val="0"/>
      <w:numFmt w:val="bullet"/>
      <w:lvlText w:val="•"/>
      <w:lvlJc w:val="left"/>
      <w:pPr>
        <w:ind w:left="5155" w:hanging="132"/>
      </w:pPr>
      <w:rPr>
        <w:rFonts w:hint="default"/>
        <w:lang w:val="zh-CN" w:eastAsia="zh-CN" w:bidi="zh-CN"/>
      </w:rPr>
    </w:lvl>
    <w:lvl w:ilvl="6" w:tentative="0">
      <w:start w:val="0"/>
      <w:numFmt w:val="bullet"/>
      <w:lvlText w:val="•"/>
      <w:lvlJc w:val="left"/>
      <w:pPr>
        <w:ind w:left="6138" w:hanging="132"/>
      </w:pPr>
      <w:rPr>
        <w:rFonts w:hint="default"/>
        <w:lang w:val="zh-CN" w:eastAsia="zh-CN" w:bidi="zh-CN"/>
      </w:rPr>
    </w:lvl>
    <w:lvl w:ilvl="7" w:tentative="0">
      <w:start w:val="0"/>
      <w:numFmt w:val="bullet"/>
      <w:lvlText w:val="•"/>
      <w:lvlJc w:val="left"/>
      <w:pPr>
        <w:ind w:left="7121" w:hanging="132"/>
      </w:pPr>
      <w:rPr>
        <w:rFonts w:hint="default"/>
        <w:lang w:val="zh-CN" w:eastAsia="zh-CN" w:bidi="zh-CN"/>
      </w:rPr>
    </w:lvl>
    <w:lvl w:ilvl="8" w:tentative="0">
      <w:start w:val="0"/>
      <w:numFmt w:val="bullet"/>
      <w:lvlText w:val="•"/>
      <w:lvlJc w:val="left"/>
      <w:pPr>
        <w:ind w:left="8104" w:hanging="132"/>
      </w:pPr>
      <w:rPr>
        <w:rFonts w:hint="default"/>
        <w:lang w:val="zh-CN" w:eastAsia="zh-CN" w:bidi="zh-CN"/>
      </w:rPr>
    </w:lvl>
  </w:abstractNum>
  <w:abstractNum w:abstractNumId="11">
    <w:nsid w:val="03D62ECE"/>
    <w:multiLevelType w:val="multilevel"/>
    <w:tmpl w:val="03D62ECE"/>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3" w:hanging="132"/>
      </w:pPr>
      <w:rPr>
        <w:rFonts w:hint="default"/>
        <w:lang w:val="zh-CN" w:eastAsia="zh-CN" w:bidi="zh-CN"/>
      </w:rPr>
    </w:lvl>
    <w:lvl w:ilvl="2" w:tentative="0">
      <w:start w:val="0"/>
      <w:numFmt w:val="bullet"/>
      <w:lvlText w:val="•"/>
      <w:lvlJc w:val="left"/>
      <w:pPr>
        <w:ind w:left="2206" w:hanging="132"/>
      </w:pPr>
      <w:rPr>
        <w:rFonts w:hint="default"/>
        <w:lang w:val="zh-CN" w:eastAsia="zh-CN" w:bidi="zh-CN"/>
      </w:rPr>
    </w:lvl>
    <w:lvl w:ilvl="3" w:tentative="0">
      <w:start w:val="0"/>
      <w:numFmt w:val="bullet"/>
      <w:lvlText w:val="•"/>
      <w:lvlJc w:val="left"/>
      <w:pPr>
        <w:ind w:left="3189" w:hanging="132"/>
      </w:pPr>
      <w:rPr>
        <w:rFonts w:hint="default"/>
        <w:lang w:val="zh-CN" w:eastAsia="zh-CN" w:bidi="zh-CN"/>
      </w:rPr>
    </w:lvl>
    <w:lvl w:ilvl="4" w:tentative="0">
      <w:start w:val="0"/>
      <w:numFmt w:val="bullet"/>
      <w:lvlText w:val="•"/>
      <w:lvlJc w:val="left"/>
      <w:pPr>
        <w:ind w:left="4172" w:hanging="132"/>
      </w:pPr>
      <w:rPr>
        <w:rFonts w:hint="default"/>
        <w:lang w:val="zh-CN" w:eastAsia="zh-CN" w:bidi="zh-CN"/>
      </w:rPr>
    </w:lvl>
    <w:lvl w:ilvl="5" w:tentative="0">
      <w:start w:val="0"/>
      <w:numFmt w:val="bullet"/>
      <w:lvlText w:val="•"/>
      <w:lvlJc w:val="left"/>
      <w:pPr>
        <w:ind w:left="5155" w:hanging="132"/>
      </w:pPr>
      <w:rPr>
        <w:rFonts w:hint="default"/>
        <w:lang w:val="zh-CN" w:eastAsia="zh-CN" w:bidi="zh-CN"/>
      </w:rPr>
    </w:lvl>
    <w:lvl w:ilvl="6" w:tentative="0">
      <w:start w:val="0"/>
      <w:numFmt w:val="bullet"/>
      <w:lvlText w:val="•"/>
      <w:lvlJc w:val="left"/>
      <w:pPr>
        <w:ind w:left="6138" w:hanging="132"/>
      </w:pPr>
      <w:rPr>
        <w:rFonts w:hint="default"/>
        <w:lang w:val="zh-CN" w:eastAsia="zh-CN" w:bidi="zh-CN"/>
      </w:rPr>
    </w:lvl>
    <w:lvl w:ilvl="7" w:tentative="0">
      <w:start w:val="0"/>
      <w:numFmt w:val="bullet"/>
      <w:lvlText w:val="•"/>
      <w:lvlJc w:val="left"/>
      <w:pPr>
        <w:ind w:left="7121" w:hanging="132"/>
      </w:pPr>
      <w:rPr>
        <w:rFonts w:hint="default"/>
        <w:lang w:val="zh-CN" w:eastAsia="zh-CN" w:bidi="zh-CN"/>
      </w:rPr>
    </w:lvl>
    <w:lvl w:ilvl="8" w:tentative="0">
      <w:start w:val="0"/>
      <w:numFmt w:val="bullet"/>
      <w:lvlText w:val="•"/>
      <w:lvlJc w:val="left"/>
      <w:pPr>
        <w:ind w:left="8104" w:hanging="132"/>
      </w:pPr>
      <w:rPr>
        <w:rFonts w:hint="default"/>
        <w:lang w:val="zh-CN" w:eastAsia="zh-CN" w:bidi="zh-CN"/>
      </w:rPr>
    </w:lvl>
  </w:abstractNum>
  <w:abstractNum w:abstractNumId="12">
    <w:nsid w:val="0E640482"/>
    <w:multiLevelType w:val="multilevel"/>
    <w:tmpl w:val="0E640482"/>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04" w:hanging="135"/>
      </w:pPr>
      <w:rPr>
        <w:rFonts w:hint="default"/>
        <w:lang w:val="zh-CN" w:eastAsia="zh-CN" w:bidi="zh-CN"/>
      </w:rPr>
    </w:lvl>
    <w:lvl w:ilvl="2" w:tentative="0">
      <w:start w:val="0"/>
      <w:numFmt w:val="bullet"/>
      <w:lvlText w:val="•"/>
      <w:lvlJc w:val="left"/>
      <w:pPr>
        <w:ind w:left="2168" w:hanging="135"/>
      </w:pPr>
      <w:rPr>
        <w:rFonts w:hint="default"/>
        <w:lang w:val="zh-CN" w:eastAsia="zh-CN" w:bidi="zh-CN"/>
      </w:rPr>
    </w:lvl>
    <w:lvl w:ilvl="3" w:tentative="0">
      <w:start w:val="0"/>
      <w:numFmt w:val="bullet"/>
      <w:lvlText w:val="•"/>
      <w:lvlJc w:val="left"/>
      <w:pPr>
        <w:ind w:left="3132" w:hanging="135"/>
      </w:pPr>
      <w:rPr>
        <w:rFonts w:hint="default"/>
        <w:lang w:val="zh-CN" w:eastAsia="zh-CN" w:bidi="zh-CN"/>
      </w:rPr>
    </w:lvl>
    <w:lvl w:ilvl="4" w:tentative="0">
      <w:start w:val="0"/>
      <w:numFmt w:val="bullet"/>
      <w:lvlText w:val="•"/>
      <w:lvlJc w:val="left"/>
      <w:pPr>
        <w:ind w:left="4096" w:hanging="135"/>
      </w:pPr>
      <w:rPr>
        <w:rFonts w:hint="default"/>
        <w:lang w:val="zh-CN" w:eastAsia="zh-CN" w:bidi="zh-CN"/>
      </w:rPr>
    </w:lvl>
    <w:lvl w:ilvl="5" w:tentative="0">
      <w:start w:val="0"/>
      <w:numFmt w:val="bullet"/>
      <w:lvlText w:val="•"/>
      <w:lvlJc w:val="left"/>
      <w:pPr>
        <w:ind w:left="5060" w:hanging="135"/>
      </w:pPr>
      <w:rPr>
        <w:rFonts w:hint="default"/>
        <w:lang w:val="zh-CN" w:eastAsia="zh-CN" w:bidi="zh-CN"/>
      </w:rPr>
    </w:lvl>
    <w:lvl w:ilvl="6" w:tentative="0">
      <w:start w:val="0"/>
      <w:numFmt w:val="bullet"/>
      <w:lvlText w:val="•"/>
      <w:lvlJc w:val="left"/>
      <w:pPr>
        <w:ind w:left="6024" w:hanging="135"/>
      </w:pPr>
      <w:rPr>
        <w:rFonts w:hint="default"/>
        <w:lang w:val="zh-CN" w:eastAsia="zh-CN" w:bidi="zh-CN"/>
      </w:rPr>
    </w:lvl>
    <w:lvl w:ilvl="7" w:tentative="0">
      <w:start w:val="0"/>
      <w:numFmt w:val="bullet"/>
      <w:lvlText w:val="•"/>
      <w:lvlJc w:val="left"/>
      <w:pPr>
        <w:ind w:left="6988" w:hanging="135"/>
      </w:pPr>
      <w:rPr>
        <w:rFonts w:hint="default"/>
        <w:lang w:val="zh-CN" w:eastAsia="zh-CN" w:bidi="zh-CN"/>
      </w:rPr>
    </w:lvl>
    <w:lvl w:ilvl="8" w:tentative="0">
      <w:start w:val="0"/>
      <w:numFmt w:val="bullet"/>
      <w:lvlText w:val="•"/>
      <w:lvlJc w:val="left"/>
      <w:pPr>
        <w:ind w:left="7952" w:hanging="135"/>
      </w:pPr>
      <w:rPr>
        <w:rFonts w:hint="default"/>
        <w:lang w:val="zh-CN" w:eastAsia="zh-CN" w:bidi="zh-CN"/>
      </w:rPr>
    </w:lvl>
  </w:abstractNum>
  <w:abstractNum w:abstractNumId="13">
    <w:nsid w:val="2470EC97"/>
    <w:multiLevelType w:val="multilevel"/>
    <w:tmpl w:val="2470EC97"/>
    <w:lvl w:ilvl="0" w:tentative="0">
      <w:start w:val="0"/>
      <w:numFmt w:val="bullet"/>
      <w:lvlText w:val="-"/>
      <w:lvlJc w:val="left"/>
      <w:pPr>
        <w:ind w:left="25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46" w:hanging="135"/>
      </w:pPr>
      <w:rPr>
        <w:rFonts w:hint="default"/>
        <w:lang w:val="zh-CN" w:eastAsia="zh-CN" w:bidi="zh-CN"/>
      </w:rPr>
    </w:lvl>
    <w:lvl w:ilvl="2" w:tentative="0">
      <w:start w:val="0"/>
      <w:numFmt w:val="bullet"/>
      <w:lvlText w:val="•"/>
      <w:lvlJc w:val="left"/>
      <w:pPr>
        <w:ind w:left="2232" w:hanging="135"/>
      </w:pPr>
      <w:rPr>
        <w:rFonts w:hint="default"/>
        <w:lang w:val="zh-CN" w:eastAsia="zh-CN" w:bidi="zh-CN"/>
      </w:rPr>
    </w:lvl>
    <w:lvl w:ilvl="3" w:tentative="0">
      <w:start w:val="0"/>
      <w:numFmt w:val="bullet"/>
      <w:lvlText w:val="•"/>
      <w:lvlJc w:val="left"/>
      <w:pPr>
        <w:ind w:left="3218" w:hanging="135"/>
      </w:pPr>
      <w:rPr>
        <w:rFonts w:hint="default"/>
        <w:lang w:val="zh-CN" w:eastAsia="zh-CN" w:bidi="zh-CN"/>
      </w:rPr>
    </w:lvl>
    <w:lvl w:ilvl="4" w:tentative="0">
      <w:start w:val="0"/>
      <w:numFmt w:val="bullet"/>
      <w:lvlText w:val="•"/>
      <w:lvlJc w:val="left"/>
      <w:pPr>
        <w:ind w:left="4204" w:hanging="135"/>
      </w:pPr>
      <w:rPr>
        <w:rFonts w:hint="default"/>
        <w:lang w:val="zh-CN" w:eastAsia="zh-CN" w:bidi="zh-CN"/>
      </w:rPr>
    </w:lvl>
    <w:lvl w:ilvl="5" w:tentative="0">
      <w:start w:val="0"/>
      <w:numFmt w:val="bullet"/>
      <w:lvlText w:val="•"/>
      <w:lvlJc w:val="left"/>
      <w:pPr>
        <w:ind w:left="5190" w:hanging="135"/>
      </w:pPr>
      <w:rPr>
        <w:rFonts w:hint="default"/>
        <w:lang w:val="zh-CN" w:eastAsia="zh-CN" w:bidi="zh-CN"/>
      </w:rPr>
    </w:lvl>
    <w:lvl w:ilvl="6" w:tentative="0">
      <w:start w:val="0"/>
      <w:numFmt w:val="bullet"/>
      <w:lvlText w:val="•"/>
      <w:lvlJc w:val="left"/>
      <w:pPr>
        <w:ind w:left="6176" w:hanging="135"/>
      </w:pPr>
      <w:rPr>
        <w:rFonts w:hint="default"/>
        <w:lang w:val="zh-CN" w:eastAsia="zh-CN" w:bidi="zh-CN"/>
      </w:rPr>
    </w:lvl>
    <w:lvl w:ilvl="7" w:tentative="0">
      <w:start w:val="0"/>
      <w:numFmt w:val="bullet"/>
      <w:lvlText w:val="•"/>
      <w:lvlJc w:val="left"/>
      <w:pPr>
        <w:ind w:left="7162" w:hanging="135"/>
      </w:pPr>
      <w:rPr>
        <w:rFonts w:hint="default"/>
        <w:lang w:val="zh-CN" w:eastAsia="zh-CN" w:bidi="zh-CN"/>
      </w:rPr>
    </w:lvl>
    <w:lvl w:ilvl="8" w:tentative="0">
      <w:start w:val="0"/>
      <w:numFmt w:val="bullet"/>
      <w:lvlText w:val="•"/>
      <w:lvlJc w:val="left"/>
      <w:pPr>
        <w:ind w:left="8148" w:hanging="135"/>
      </w:pPr>
      <w:rPr>
        <w:rFonts w:hint="default"/>
        <w:lang w:val="zh-CN" w:eastAsia="zh-CN" w:bidi="zh-CN"/>
      </w:rPr>
    </w:lvl>
  </w:abstractNum>
  <w:abstractNum w:abstractNumId="14">
    <w:nsid w:val="25B654F3"/>
    <w:multiLevelType w:val="multilevel"/>
    <w:tmpl w:val="25B654F3"/>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3" w:hanging="132"/>
      </w:pPr>
      <w:rPr>
        <w:rFonts w:hint="default"/>
        <w:lang w:val="zh-CN" w:eastAsia="zh-CN" w:bidi="zh-CN"/>
      </w:rPr>
    </w:lvl>
    <w:lvl w:ilvl="2" w:tentative="0">
      <w:start w:val="0"/>
      <w:numFmt w:val="bullet"/>
      <w:lvlText w:val="•"/>
      <w:lvlJc w:val="left"/>
      <w:pPr>
        <w:ind w:left="2206" w:hanging="132"/>
      </w:pPr>
      <w:rPr>
        <w:rFonts w:hint="default"/>
        <w:lang w:val="zh-CN" w:eastAsia="zh-CN" w:bidi="zh-CN"/>
      </w:rPr>
    </w:lvl>
    <w:lvl w:ilvl="3" w:tentative="0">
      <w:start w:val="0"/>
      <w:numFmt w:val="bullet"/>
      <w:lvlText w:val="•"/>
      <w:lvlJc w:val="left"/>
      <w:pPr>
        <w:ind w:left="3189" w:hanging="132"/>
      </w:pPr>
      <w:rPr>
        <w:rFonts w:hint="default"/>
        <w:lang w:val="zh-CN" w:eastAsia="zh-CN" w:bidi="zh-CN"/>
      </w:rPr>
    </w:lvl>
    <w:lvl w:ilvl="4" w:tentative="0">
      <w:start w:val="0"/>
      <w:numFmt w:val="bullet"/>
      <w:lvlText w:val="•"/>
      <w:lvlJc w:val="left"/>
      <w:pPr>
        <w:ind w:left="4172" w:hanging="132"/>
      </w:pPr>
      <w:rPr>
        <w:rFonts w:hint="default"/>
        <w:lang w:val="zh-CN" w:eastAsia="zh-CN" w:bidi="zh-CN"/>
      </w:rPr>
    </w:lvl>
    <w:lvl w:ilvl="5" w:tentative="0">
      <w:start w:val="0"/>
      <w:numFmt w:val="bullet"/>
      <w:lvlText w:val="•"/>
      <w:lvlJc w:val="left"/>
      <w:pPr>
        <w:ind w:left="5155" w:hanging="132"/>
      </w:pPr>
      <w:rPr>
        <w:rFonts w:hint="default"/>
        <w:lang w:val="zh-CN" w:eastAsia="zh-CN" w:bidi="zh-CN"/>
      </w:rPr>
    </w:lvl>
    <w:lvl w:ilvl="6" w:tentative="0">
      <w:start w:val="0"/>
      <w:numFmt w:val="bullet"/>
      <w:lvlText w:val="•"/>
      <w:lvlJc w:val="left"/>
      <w:pPr>
        <w:ind w:left="6138" w:hanging="132"/>
      </w:pPr>
      <w:rPr>
        <w:rFonts w:hint="default"/>
        <w:lang w:val="zh-CN" w:eastAsia="zh-CN" w:bidi="zh-CN"/>
      </w:rPr>
    </w:lvl>
    <w:lvl w:ilvl="7" w:tentative="0">
      <w:start w:val="0"/>
      <w:numFmt w:val="bullet"/>
      <w:lvlText w:val="•"/>
      <w:lvlJc w:val="left"/>
      <w:pPr>
        <w:ind w:left="7121" w:hanging="132"/>
      </w:pPr>
      <w:rPr>
        <w:rFonts w:hint="default"/>
        <w:lang w:val="zh-CN" w:eastAsia="zh-CN" w:bidi="zh-CN"/>
      </w:rPr>
    </w:lvl>
    <w:lvl w:ilvl="8" w:tentative="0">
      <w:start w:val="0"/>
      <w:numFmt w:val="bullet"/>
      <w:lvlText w:val="•"/>
      <w:lvlJc w:val="left"/>
      <w:pPr>
        <w:ind w:left="8104" w:hanging="132"/>
      </w:pPr>
      <w:rPr>
        <w:rFonts w:hint="default"/>
        <w:lang w:val="zh-CN" w:eastAsia="zh-CN" w:bidi="zh-CN"/>
      </w:rPr>
    </w:lvl>
  </w:abstractNum>
  <w:abstractNum w:abstractNumId="15">
    <w:nsid w:val="2A8F537B"/>
    <w:multiLevelType w:val="multilevel"/>
    <w:tmpl w:val="2A8F537B"/>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0" w:hanging="135"/>
      </w:pPr>
      <w:rPr>
        <w:rFonts w:hint="default"/>
        <w:lang w:val="zh-CN" w:eastAsia="zh-CN" w:bidi="zh-CN"/>
      </w:rPr>
    </w:lvl>
    <w:lvl w:ilvl="2" w:tentative="0">
      <w:start w:val="0"/>
      <w:numFmt w:val="bullet"/>
      <w:lvlText w:val="•"/>
      <w:lvlJc w:val="left"/>
      <w:pPr>
        <w:ind w:left="2200" w:hanging="135"/>
      </w:pPr>
      <w:rPr>
        <w:rFonts w:hint="default"/>
        <w:lang w:val="zh-CN" w:eastAsia="zh-CN" w:bidi="zh-CN"/>
      </w:rPr>
    </w:lvl>
    <w:lvl w:ilvl="3" w:tentative="0">
      <w:start w:val="0"/>
      <w:numFmt w:val="bullet"/>
      <w:lvlText w:val="•"/>
      <w:lvlJc w:val="left"/>
      <w:pPr>
        <w:ind w:left="3180" w:hanging="135"/>
      </w:pPr>
      <w:rPr>
        <w:rFonts w:hint="default"/>
        <w:lang w:val="zh-CN" w:eastAsia="zh-CN" w:bidi="zh-CN"/>
      </w:rPr>
    </w:lvl>
    <w:lvl w:ilvl="4" w:tentative="0">
      <w:start w:val="0"/>
      <w:numFmt w:val="bullet"/>
      <w:lvlText w:val="•"/>
      <w:lvlJc w:val="left"/>
      <w:pPr>
        <w:ind w:left="4160" w:hanging="135"/>
      </w:pPr>
      <w:rPr>
        <w:rFonts w:hint="default"/>
        <w:lang w:val="zh-CN" w:eastAsia="zh-CN" w:bidi="zh-CN"/>
      </w:rPr>
    </w:lvl>
    <w:lvl w:ilvl="5" w:tentative="0">
      <w:start w:val="0"/>
      <w:numFmt w:val="bullet"/>
      <w:lvlText w:val="•"/>
      <w:lvlJc w:val="left"/>
      <w:pPr>
        <w:ind w:left="5140" w:hanging="135"/>
      </w:pPr>
      <w:rPr>
        <w:rFonts w:hint="default"/>
        <w:lang w:val="zh-CN" w:eastAsia="zh-CN" w:bidi="zh-CN"/>
      </w:rPr>
    </w:lvl>
    <w:lvl w:ilvl="6" w:tentative="0">
      <w:start w:val="0"/>
      <w:numFmt w:val="bullet"/>
      <w:lvlText w:val="•"/>
      <w:lvlJc w:val="left"/>
      <w:pPr>
        <w:ind w:left="6120" w:hanging="135"/>
      </w:pPr>
      <w:rPr>
        <w:rFonts w:hint="default"/>
        <w:lang w:val="zh-CN" w:eastAsia="zh-CN" w:bidi="zh-CN"/>
      </w:rPr>
    </w:lvl>
    <w:lvl w:ilvl="7" w:tentative="0">
      <w:start w:val="0"/>
      <w:numFmt w:val="bullet"/>
      <w:lvlText w:val="•"/>
      <w:lvlJc w:val="left"/>
      <w:pPr>
        <w:ind w:left="7100" w:hanging="135"/>
      </w:pPr>
      <w:rPr>
        <w:rFonts w:hint="default"/>
        <w:lang w:val="zh-CN" w:eastAsia="zh-CN" w:bidi="zh-CN"/>
      </w:rPr>
    </w:lvl>
    <w:lvl w:ilvl="8" w:tentative="0">
      <w:start w:val="0"/>
      <w:numFmt w:val="bullet"/>
      <w:lvlText w:val="•"/>
      <w:lvlJc w:val="left"/>
      <w:pPr>
        <w:ind w:left="8080" w:hanging="135"/>
      </w:pPr>
      <w:rPr>
        <w:rFonts w:hint="default"/>
        <w:lang w:val="zh-CN" w:eastAsia="zh-CN" w:bidi="zh-CN"/>
      </w:rPr>
    </w:lvl>
  </w:abstractNum>
  <w:abstractNum w:abstractNumId="16">
    <w:nsid w:val="4C1BAE26"/>
    <w:multiLevelType w:val="multilevel"/>
    <w:tmpl w:val="4C1BAE26"/>
    <w:lvl w:ilvl="0" w:tentative="0">
      <w:start w:val="0"/>
      <w:numFmt w:val="bullet"/>
      <w:lvlText w:val="-"/>
      <w:lvlJc w:val="left"/>
      <w:pPr>
        <w:ind w:left="25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52" w:hanging="135"/>
      </w:pPr>
      <w:rPr>
        <w:rFonts w:hint="default"/>
        <w:lang w:val="zh-CN" w:eastAsia="zh-CN" w:bidi="zh-CN"/>
      </w:rPr>
    </w:lvl>
    <w:lvl w:ilvl="2" w:tentative="0">
      <w:start w:val="0"/>
      <w:numFmt w:val="bullet"/>
      <w:lvlText w:val="•"/>
      <w:lvlJc w:val="left"/>
      <w:pPr>
        <w:ind w:left="2244" w:hanging="135"/>
      </w:pPr>
      <w:rPr>
        <w:rFonts w:hint="default"/>
        <w:lang w:val="zh-CN" w:eastAsia="zh-CN" w:bidi="zh-CN"/>
      </w:rPr>
    </w:lvl>
    <w:lvl w:ilvl="3" w:tentative="0">
      <w:start w:val="0"/>
      <w:numFmt w:val="bullet"/>
      <w:lvlText w:val="•"/>
      <w:lvlJc w:val="left"/>
      <w:pPr>
        <w:ind w:left="3236" w:hanging="135"/>
      </w:pPr>
      <w:rPr>
        <w:rFonts w:hint="default"/>
        <w:lang w:val="zh-CN" w:eastAsia="zh-CN" w:bidi="zh-CN"/>
      </w:rPr>
    </w:lvl>
    <w:lvl w:ilvl="4" w:tentative="0">
      <w:start w:val="0"/>
      <w:numFmt w:val="bullet"/>
      <w:lvlText w:val="•"/>
      <w:lvlJc w:val="left"/>
      <w:pPr>
        <w:ind w:left="4228" w:hanging="135"/>
      </w:pPr>
      <w:rPr>
        <w:rFonts w:hint="default"/>
        <w:lang w:val="zh-CN" w:eastAsia="zh-CN" w:bidi="zh-CN"/>
      </w:rPr>
    </w:lvl>
    <w:lvl w:ilvl="5" w:tentative="0">
      <w:start w:val="0"/>
      <w:numFmt w:val="bullet"/>
      <w:lvlText w:val="•"/>
      <w:lvlJc w:val="left"/>
      <w:pPr>
        <w:ind w:left="5220" w:hanging="135"/>
      </w:pPr>
      <w:rPr>
        <w:rFonts w:hint="default"/>
        <w:lang w:val="zh-CN" w:eastAsia="zh-CN" w:bidi="zh-CN"/>
      </w:rPr>
    </w:lvl>
    <w:lvl w:ilvl="6" w:tentative="0">
      <w:start w:val="0"/>
      <w:numFmt w:val="bullet"/>
      <w:lvlText w:val="•"/>
      <w:lvlJc w:val="left"/>
      <w:pPr>
        <w:ind w:left="6212" w:hanging="135"/>
      </w:pPr>
      <w:rPr>
        <w:rFonts w:hint="default"/>
        <w:lang w:val="zh-CN" w:eastAsia="zh-CN" w:bidi="zh-CN"/>
      </w:rPr>
    </w:lvl>
    <w:lvl w:ilvl="7" w:tentative="0">
      <w:start w:val="0"/>
      <w:numFmt w:val="bullet"/>
      <w:lvlText w:val="•"/>
      <w:lvlJc w:val="left"/>
      <w:pPr>
        <w:ind w:left="7204" w:hanging="135"/>
      </w:pPr>
      <w:rPr>
        <w:rFonts w:hint="default"/>
        <w:lang w:val="zh-CN" w:eastAsia="zh-CN" w:bidi="zh-CN"/>
      </w:rPr>
    </w:lvl>
    <w:lvl w:ilvl="8" w:tentative="0">
      <w:start w:val="0"/>
      <w:numFmt w:val="bullet"/>
      <w:lvlText w:val="•"/>
      <w:lvlJc w:val="left"/>
      <w:pPr>
        <w:ind w:left="8196" w:hanging="135"/>
      </w:pPr>
      <w:rPr>
        <w:rFonts w:hint="default"/>
        <w:lang w:val="zh-CN" w:eastAsia="zh-CN" w:bidi="zh-CN"/>
      </w:rPr>
    </w:lvl>
  </w:abstractNum>
  <w:abstractNum w:abstractNumId="17">
    <w:nsid w:val="4D4DC07F"/>
    <w:multiLevelType w:val="multilevel"/>
    <w:tmpl w:val="4D4DC07F"/>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0" w:hanging="135"/>
      </w:pPr>
      <w:rPr>
        <w:rFonts w:hint="default"/>
        <w:lang w:val="zh-CN" w:eastAsia="zh-CN" w:bidi="zh-CN"/>
      </w:rPr>
    </w:lvl>
    <w:lvl w:ilvl="2" w:tentative="0">
      <w:start w:val="0"/>
      <w:numFmt w:val="bullet"/>
      <w:lvlText w:val="•"/>
      <w:lvlJc w:val="left"/>
      <w:pPr>
        <w:ind w:left="2200" w:hanging="135"/>
      </w:pPr>
      <w:rPr>
        <w:rFonts w:hint="default"/>
        <w:lang w:val="zh-CN" w:eastAsia="zh-CN" w:bidi="zh-CN"/>
      </w:rPr>
    </w:lvl>
    <w:lvl w:ilvl="3" w:tentative="0">
      <w:start w:val="0"/>
      <w:numFmt w:val="bullet"/>
      <w:lvlText w:val="•"/>
      <w:lvlJc w:val="left"/>
      <w:pPr>
        <w:ind w:left="3180" w:hanging="135"/>
      </w:pPr>
      <w:rPr>
        <w:rFonts w:hint="default"/>
        <w:lang w:val="zh-CN" w:eastAsia="zh-CN" w:bidi="zh-CN"/>
      </w:rPr>
    </w:lvl>
    <w:lvl w:ilvl="4" w:tentative="0">
      <w:start w:val="0"/>
      <w:numFmt w:val="bullet"/>
      <w:lvlText w:val="•"/>
      <w:lvlJc w:val="left"/>
      <w:pPr>
        <w:ind w:left="4160" w:hanging="135"/>
      </w:pPr>
      <w:rPr>
        <w:rFonts w:hint="default"/>
        <w:lang w:val="zh-CN" w:eastAsia="zh-CN" w:bidi="zh-CN"/>
      </w:rPr>
    </w:lvl>
    <w:lvl w:ilvl="5" w:tentative="0">
      <w:start w:val="0"/>
      <w:numFmt w:val="bullet"/>
      <w:lvlText w:val="•"/>
      <w:lvlJc w:val="left"/>
      <w:pPr>
        <w:ind w:left="5140" w:hanging="135"/>
      </w:pPr>
      <w:rPr>
        <w:rFonts w:hint="default"/>
        <w:lang w:val="zh-CN" w:eastAsia="zh-CN" w:bidi="zh-CN"/>
      </w:rPr>
    </w:lvl>
    <w:lvl w:ilvl="6" w:tentative="0">
      <w:start w:val="0"/>
      <w:numFmt w:val="bullet"/>
      <w:lvlText w:val="•"/>
      <w:lvlJc w:val="left"/>
      <w:pPr>
        <w:ind w:left="6120" w:hanging="135"/>
      </w:pPr>
      <w:rPr>
        <w:rFonts w:hint="default"/>
        <w:lang w:val="zh-CN" w:eastAsia="zh-CN" w:bidi="zh-CN"/>
      </w:rPr>
    </w:lvl>
    <w:lvl w:ilvl="7" w:tentative="0">
      <w:start w:val="0"/>
      <w:numFmt w:val="bullet"/>
      <w:lvlText w:val="•"/>
      <w:lvlJc w:val="left"/>
      <w:pPr>
        <w:ind w:left="7100" w:hanging="135"/>
      </w:pPr>
      <w:rPr>
        <w:rFonts w:hint="default"/>
        <w:lang w:val="zh-CN" w:eastAsia="zh-CN" w:bidi="zh-CN"/>
      </w:rPr>
    </w:lvl>
    <w:lvl w:ilvl="8" w:tentative="0">
      <w:start w:val="0"/>
      <w:numFmt w:val="bullet"/>
      <w:lvlText w:val="•"/>
      <w:lvlJc w:val="left"/>
      <w:pPr>
        <w:ind w:left="8080" w:hanging="135"/>
      </w:pPr>
      <w:rPr>
        <w:rFonts w:hint="default"/>
        <w:lang w:val="zh-CN" w:eastAsia="zh-CN" w:bidi="zh-CN"/>
      </w:rPr>
    </w:lvl>
  </w:abstractNum>
  <w:abstractNum w:abstractNumId="18">
    <w:nsid w:val="59ADCABA"/>
    <w:multiLevelType w:val="multilevel"/>
    <w:tmpl w:val="59ADCABA"/>
    <w:lvl w:ilvl="0" w:tentative="0">
      <w:start w:val="1"/>
      <w:numFmt w:val="decimal"/>
      <w:lvlText w:val="%1."/>
      <w:lvlJc w:val="left"/>
      <w:pPr>
        <w:ind w:left="439" w:hanging="360"/>
        <w:jc w:val="left"/>
      </w:pPr>
      <w:rPr>
        <w:rFonts w:hint="default" w:ascii="DejaVu Sans" w:hAnsi="DejaVu Sans" w:eastAsia="DejaVu Sans" w:cs="DejaVu Sans"/>
        <w:w w:val="87"/>
        <w:sz w:val="22"/>
        <w:szCs w:val="22"/>
        <w:lang w:val="zh-CN" w:eastAsia="zh-CN" w:bidi="zh-CN"/>
      </w:rPr>
    </w:lvl>
    <w:lvl w:ilvl="1" w:tentative="0">
      <w:start w:val="0"/>
      <w:numFmt w:val="bullet"/>
      <w:lvlText w:val="•"/>
      <w:lvlJc w:val="left"/>
      <w:pPr>
        <w:ind w:left="1425" w:hanging="360"/>
      </w:pPr>
      <w:rPr>
        <w:rFonts w:hint="default"/>
        <w:lang w:val="zh-CN" w:eastAsia="zh-CN" w:bidi="zh-CN"/>
      </w:rPr>
    </w:lvl>
    <w:lvl w:ilvl="2" w:tentative="0">
      <w:start w:val="0"/>
      <w:numFmt w:val="bullet"/>
      <w:lvlText w:val="•"/>
      <w:lvlJc w:val="left"/>
      <w:pPr>
        <w:ind w:left="2410" w:hanging="360"/>
      </w:pPr>
      <w:rPr>
        <w:rFonts w:hint="default"/>
        <w:lang w:val="zh-CN" w:eastAsia="zh-CN" w:bidi="zh-CN"/>
      </w:rPr>
    </w:lvl>
    <w:lvl w:ilvl="3" w:tentative="0">
      <w:start w:val="0"/>
      <w:numFmt w:val="bullet"/>
      <w:lvlText w:val="•"/>
      <w:lvlJc w:val="left"/>
      <w:pPr>
        <w:ind w:left="3395" w:hanging="360"/>
      </w:pPr>
      <w:rPr>
        <w:rFonts w:hint="default"/>
        <w:lang w:val="zh-CN" w:eastAsia="zh-CN" w:bidi="zh-CN"/>
      </w:rPr>
    </w:lvl>
    <w:lvl w:ilvl="4" w:tentative="0">
      <w:start w:val="0"/>
      <w:numFmt w:val="bullet"/>
      <w:lvlText w:val="•"/>
      <w:lvlJc w:val="left"/>
      <w:pPr>
        <w:ind w:left="4380" w:hanging="360"/>
      </w:pPr>
      <w:rPr>
        <w:rFonts w:hint="default"/>
        <w:lang w:val="zh-CN" w:eastAsia="zh-CN" w:bidi="zh-CN"/>
      </w:rPr>
    </w:lvl>
    <w:lvl w:ilvl="5" w:tentative="0">
      <w:start w:val="0"/>
      <w:numFmt w:val="bullet"/>
      <w:lvlText w:val="•"/>
      <w:lvlJc w:val="left"/>
      <w:pPr>
        <w:ind w:left="5365" w:hanging="360"/>
      </w:pPr>
      <w:rPr>
        <w:rFonts w:hint="default"/>
        <w:lang w:val="zh-CN" w:eastAsia="zh-CN" w:bidi="zh-CN"/>
      </w:rPr>
    </w:lvl>
    <w:lvl w:ilvl="6" w:tentative="0">
      <w:start w:val="0"/>
      <w:numFmt w:val="bullet"/>
      <w:lvlText w:val="•"/>
      <w:lvlJc w:val="left"/>
      <w:pPr>
        <w:ind w:left="6350" w:hanging="360"/>
      </w:pPr>
      <w:rPr>
        <w:rFonts w:hint="default"/>
        <w:lang w:val="zh-CN" w:eastAsia="zh-CN" w:bidi="zh-CN"/>
      </w:rPr>
    </w:lvl>
    <w:lvl w:ilvl="7" w:tentative="0">
      <w:start w:val="0"/>
      <w:numFmt w:val="bullet"/>
      <w:lvlText w:val="•"/>
      <w:lvlJc w:val="left"/>
      <w:pPr>
        <w:ind w:left="7335" w:hanging="360"/>
      </w:pPr>
      <w:rPr>
        <w:rFonts w:hint="default"/>
        <w:lang w:val="zh-CN" w:eastAsia="zh-CN" w:bidi="zh-CN"/>
      </w:rPr>
    </w:lvl>
    <w:lvl w:ilvl="8" w:tentative="0">
      <w:start w:val="0"/>
      <w:numFmt w:val="bullet"/>
      <w:lvlText w:val="•"/>
      <w:lvlJc w:val="left"/>
      <w:pPr>
        <w:ind w:left="8320" w:hanging="360"/>
      </w:pPr>
      <w:rPr>
        <w:rFonts w:hint="default"/>
        <w:lang w:val="zh-CN" w:eastAsia="zh-CN" w:bidi="zh-CN"/>
      </w:rPr>
    </w:lvl>
  </w:abstractNum>
  <w:abstractNum w:abstractNumId="19">
    <w:nsid w:val="5A241D34"/>
    <w:multiLevelType w:val="multilevel"/>
    <w:tmpl w:val="5A241D34"/>
    <w:lvl w:ilvl="0" w:tentative="0">
      <w:start w:val="0"/>
      <w:numFmt w:val="bullet"/>
      <w:lvlText w:val="-"/>
      <w:lvlJc w:val="left"/>
      <w:pPr>
        <w:ind w:left="234" w:hanging="135"/>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0" w:hanging="135"/>
      </w:pPr>
      <w:rPr>
        <w:rFonts w:hint="default"/>
        <w:lang w:val="zh-CN" w:eastAsia="zh-CN" w:bidi="zh-CN"/>
      </w:rPr>
    </w:lvl>
    <w:lvl w:ilvl="2" w:tentative="0">
      <w:start w:val="0"/>
      <w:numFmt w:val="bullet"/>
      <w:lvlText w:val="•"/>
      <w:lvlJc w:val="left"/>
      <w:pPr>
        <w:ind w:left="2200" w:hanging="135"/>
      </w:pPr>
      <w:rPr>
        <w:rFonts w:hint="default"/>
        <w:lang w:val="zh-CN" w:eastAsia="zh-CN" w:bidi="zh-CN"/>
      </w:rPr>
    </w:lvl>
    <w:lvl w:ilvl="3" w:tentative="0">
      <w:start w:val="0"/>
      <w:numFmt w:val="bullet"/>
      <w:lvlText w:val="•"/>
      <w:lvlJc w:val="left"/>
      <w:pPr>
        <w:ind w:left="3180" w:hanging="135"/>
      </w:pPr>
      <w:rPr>
        <w:rFonts w:hint="default"/>
        <w:lang w:val="zh-CN" w:eastAsia="zh-CN" w:bidi="zh-CN"/>
      </w:rPr>
    </w:lvl>
    <w:lvl w:ilvl="4" w:tentative="0">
      <w:start w:val="0"/>
      <w:numFmt w:val="bullet"/>
      <w:lvlText w:val="•"/>
      <w:lvlJc w:val="left"/>
      <w:pPr>
        <w:ind w:left="4160" w:hanging="135"/>
      </w:pPr>
      <w:rPr>
        <w:rFonts w:hint="default"/>
        <w:lang w:val="zh-CN" w:eastAsia="zh-CN" w:bidi="zh-CN"/>
      </w:rPr>
    </w:lvl>
    <w:lvl w:ilvl="5" w:tentative="0">
      <w:start w:val="0"/>
      <w:numFmt w:val="bullet"/>
      <w:lvlText w:val="•"/>
      <w:lvlJc w:val="left"/>
      <w:pPr>
        <w:ind w:left="5140" w:hanging="135"/>
      </w:pPr>
      <w:rPr>
        <w:rFonts w:hint="default"/>
        <w:lang w:val="zh-CN" w:eastAsia="zh-CN" w:bidi="zh-CN"/>
      </w:rPr>
    </w:lvl>
    <w:lvl w:ilvl="6" w:tentative="0">
      <w:start w:val="0"/>
      <w:numFmt w:val="bullet"/>
      <w:lvlText w:val="•"/>
      <w:lvlJc w:val="left"/>
      <w:pPr>
        <w:ind w:left="6120" w:hanging="135"/>
      </w:pPr>
      <w:rPr>
        <w:rFonts w:hint="default"/>
        <w:lang w:val="zh-CN" w:eastAsia="zh-CN" w:bidi="zh-CN"/>
      </w:rPr>
    </w:lvl>
    <w:lvl w:ilvl="7" w:tentative="0">
      <w:start w:val="0"/>
      <w:numFmt w:val="bullet"/>
      <w:lvlText w:val="•"/>
      <w:lvlJc w:val="left"/>
      <w:pPr>
        <w:ind w:left="7100" w:hanging="135"/>
      </w:pPr>
      <w:rPr>
        <w:rFonts w:hint="default"/>
        <w:lang w:val="zh-CN" w:eastAsia="zh-CN" w:bidi="zh-CN"/>
      </w:rPr>
    </w:lvl>
    <w:lvl w:ilvl="8" w:tentative="0">
      <w:start w:val="0"/>
      <w:numFmt w:val="bullet"/>
      <w:lvlText w:val="•"/>
      <w:lvlJc w:val="left"/>
      <w:pPr>
        <w:ind w:left="8080" w:hanging="135"/>
      </w:pPr>
      <w:rPr>
        <w:rFonts w:hint="default"/>
        <w:lang w:val="zh-CN" w:eastAsia="zh-CN" w:bidi="zh-CN"/>
      </w:rPr>
    </w:lvl>
  </w:abstractNum>
  <w:abstractNum w:abstractNumId="20">
    <w:nsid w:val="60382F6E"/>
    <w:multiLevelType w:val="multilevel"/>
    <w:tmpl w:val="60382F6E"/>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19" w:hanging="132"/>
      </w:pPr>
      <w:rPr>
        <w:rFonts w:hint="default"/>
        <w:lang w:val="zh-CN" w:eastAsia="zh-CN" w:bidi="zh-CN"/>
      </w:rPr>
    </w:lvl>
    <w:lvl w:ilvl="2" w:tentative="0">
      <w:start w:val="0"/>
      <w:numFmt w:val="bullet"/>
      <w:lvlText w:val="•"/>
      <w:lvlJc w:val="left"/>
      <w:pPr>
        <w:ind w:left="2198" w:hanging="132"/>
      </w:pPr>
      <w:rPr>
        <w:rFonts w:hint="default"/>
        <w:lang w:val="zh-CN" w:eastAsia="zh-CN" w:bidi="zh-CN"/>
      </w:rPr>
    </w:lvl>
    <w:lvl w:ilvl="3" w:tentative="0">
      <w:start w:val="0"/>
      <w:numFmt w:val="bullet"/>
      <w:lvlText w:val="•"/>
      <w:lvlJc w:val="left"/>
      <w:pPr>
        <w:ind w:left="3177" w:hanging="132"/>
      </w:pPr>
      <w:rPr>
        <w:rFonts w:hint="default"/>
        <w:lang w:val="zh-CN" w:eastAsia="zh-CN" w:bidi="zh-CN"/>
      </w:rPr>
    </w:lvl>
    <w:lvl w:ilvl="4" w:tentative="0">
      <w:start w:val="0"/>
      <w:numFmt w:val="bullet"/>
      <w:lvlText w:val="•"/>
      <w:lvlJc w:val="left"/>
      <w:pPr>
        <w:ind w:left="4156" w:hanging="132"/>
      </w:pPr>
      <w:rPr>
        <w:rFonts w:hint="default"/>
        <w:lang w:val="zh-CN" w:eastAsia="zh-CN" w:bidi="zh-CN"/>
      </w:rPr>
    </w:lvl>
    <w:lvl w:ilvl="5" w:tentative="0">
      <w:start w:val="0"/>
      <w:numFmt w:val="bullet"/>
      <w:lvlText w:val="•"/>
      <w:lvlJc w:val="left"/>
      <w:pPr>
        <w:ind w:left="5135" w:hanging="132"/>
      </w:pPr>
      <w:rPr>
        <w:rFonts w:hint="default"/>
        <w:lang w:val="zh-CN" w:eastAsia="zh-CN" w:bidi="zh-CN"/>
      </w:rPr>
    </w:lvl>
    <w:lvl w:ilvl="6" w:tentative="0">
      <w:start w:val="0"/>
      <w:numFmt w:val="bullet"/>
      <w:lvlText w:val="•"/>
      <w:lvlJc w:val="left"/>
      <w:pPr>
        <w:ind w:left="6114" w:hanging="132"/>
      </w:pPr>
      <w:rPr>
        <w:rFonts w:hint="default"/>
        <w:lang w:val="zh-CN" w:eastAsia="zh-CN" w:bidi="zh-CN"/>
      </w:rPr>
    </w:lvl>
    <w:lvl w:ilvl="7" w:tentative="0">
      <w:start w:val="0"/>
      <w:numFmt w:val="bullet"/>
      <w:lvlText w:val="•"/>
      <w:lvlJc w:val="left"/>
      <w:pPr>
        <w:ind w:left="7093" w:hanging="132"/>
      </w:pPr>
      <w:rPr>
        <w:rFonts w:hint="default"/>
        <w:lang w:val="zh-CN" w:eastAsia="zh-CN" w:bidi="zh-CN"/>
      </w:rPr>
    </w:lvl>
    <w:lvl w:ilvl="8" w:tentative="0">
      <w:start w:val="0"/>
      <w:numFmt w:val="bullet"/>
      <w:lvlText w:val="•"/>
      <w:lvlJc w:val="left"/>
      <w:pPr>
        <w:ind w:left="8072" w:hanging="132"/>
      </w:pPr>
      <w:rPr>
        <w:rFonts w:hint="default"/>
        <w:lang w:val="zh-CN" w:eastAsia="zh-CN" w:bidi="zh-CN"/>
      </w:rPr>
    </w:lvl>
  </w:abstractNum>
  <w:abstractNum w:abstractNumId="21">
    <w:nsid w:val="72183CF9"/>
    <w:multiLevelType w:val="multilevel"/>
    <w:tmpl w:val="72183CF9"/>
    <w:lvl w:ilvl="0" w:tentative="0">
      <w:start w:val="0"/>
      <w:numFmt w:val="bullet"/>
      <w:lvlText w:val="-"/>
      <w:lvlJc w:val="left"/>
      <w:pPr>
        <w:ind w:left="232" w:hanging="132"/>
      </w:pPr>
      <w:rPr>
        <w:rFonts w:hint="default" w:ascii="DejaVu Sans" w:hAnsi="DejaVu Sans" w:eastAsia="DejaVu Sans" w:cs="DejaVu Sans"/>
        <w:w w:val="92"/>
        <w:sz w:val="22"/>
        <w:szCs w:val="22"/>
        <w:lang w:val="zh-CN" w:eastAsia="zh-CN" w:bidi="zh-CN"/>
      </w:rPr>
    </w:lvl>
    <w:lvl w:ilvl="1" w:tentative="0">
      <w:start w:val="0"/>
      <w:numFmt w:val="bullet"/>
      <w:lvlText w:val="•"/>
      <w:lvlJc w:val="left"/>
      <w:pPr>
        <w:ind w:left="1223" w:hanging="132"/>
      </w:pPr>
      <w:rPr>
        <w:rFonts w:hint="default"/>
        <w:lang w:val="zh-CN" w:eastAsia="zh-CN" w:bidi="zh-CN"/>
      </w:rPr>
    </w:lvl>
    <w:lvl w:ilvl="2" w:tentative="0">
      <w:start w:val="0"/>
      <w:numFmt w:val="bullet"/>
      <w:lvlText w:val="•"/>
      <w:lvlJc w:val="left"/>
      <w:pPr>
        <w:ind w:left="2206" w:hanging="132"/>
      </w:pPr>
      <w:rPr>
        <w:rFonts w:hint="default"/>
        <w:lang w:val="zh-CN" w:eastAsia="zh-CN" w:bidi="zh-CN"/>
      </w:rPr>
    </w:lvl>
    <w:lvl w:ilvl="3" w:tentative="0">
      <w:start w:val="0"/>
      <w:numFmt w:val="bullet"/>
      <w:lvlText w:val="•"/>
      <w:lvlJc w:val="left"/>
      <w:pPr>
        <w:ind w:left="3189" w:hanging="132"/>
      </w:pPr>
      <w:rPr>
        <w:rFonts w:hint="default"/>
        <w:lang w:val="zh-CN" w:eastAsia="zh-CN" w:bidi="zh-CN"/>
      </w:rPr>
    </w:lvl>
    <w:lvl w:ilvl="4" w:tentative="0">
      <w:start w:val="0"/>
      <w:numFmt w:val="bullet"/>
      <w:lvlText w:val="•"/>
      <w:lvlJc w:val="left"/>
      <w:pPr>
        <w:ind w:left="4172" w:hanging="132"/>
      </w:pPr>
      <w:rPr>
        <w:rFonts w:hint="default"/>
        <w:lang w:val="zh-CN" w:eastAsia="zh-CN" w:bidi="zh-CN"/>
      </w:rPr>
    </w:lvl>
    <w:lvl w:ilvl="5" w:tentative="0">
      <w:start w:val="0"/>
      <w:numFmt w:val="bullet"/>
      <w:lvlText w:val="•"/>
      <w:lvlJc w:val="left"/>
      <w:pPr>
        <w:ind w:left="5155" w:hanging="132"/>
      </w:pPr>
      <w:rPr>
        <w:rFonts w:hint="default"/>
        <w:lang w:val="zh-CN" w:eastAsia="zh-CN" w:bidi="zh-CN"/>
      </w:rPr>
    </w:lvl>
    <w:lvl w:ilvl="6" w:tentative="0">
      <w:start w:val="0"/>
      <w:numFmt w:val="bullet"/>
      <w:lvlText w:val="•"/>
      <w:lvlJc w:val="left"/>
      <w:pPr>
        <w:ind w:left="6138" w:hanging="132"/>
      </w:pPr>
      <w:rPr>
        <w:rFonts w:hint="default"/>
        <w:lang w:val="zh-CN" w:eastAsia="zh-CN" w:bidi="zh-CN"/>
      </w:rPr>
    </w:lvl>
    <w:lvl w:ilvl="7" w:tentative="0">
      <w:start w:val="0"/>
      <w:numFmt w:val="bullet"/>
      <w:lvlText w:val="•"/>
      <w:lvlJc w:val="left"/>
      <w:pPr>
        <w:ind w:left="7121" w:hanging="132"/>
      </w:pPr>
      <w:rPr>
        <w:rFonts w:hint="default"/>
        <w:lang w:val="zh-CN" w:eastAsia="zh-CN" w:bidi="zh-CN"/>
      </w:rPr>
    </w:lvl>
    <w:lvl w:ilvl="8" w:tentative="0">
      <w:start w:val="0"/>
      <w:numFmt w:val="bullet"/>
      <w:lvlText w:val="•"/>
      <w:lvlJc w:val="left"/>
      <w:pPr>
        <w:ind w:left="8104" w:hanging="132"/>
      </w:pPr>
      <w:rPr>
        <w:rFonts w:hint="default"/>
        <w:lang w:val="zh-CN" w:eastAsia="zh-CN" w:bidi="zh-CN"/>
      </w:rPr>
    </w:lvl>
  </w:abstractNum>
  <w:num w:numId="1">
    <w:abstractNumId w:val="9"/>
  </w:num>
  <w:num w:numId="2">
    <w:abstractNumId w:val="5"/>
  </w:num>
  <w:num w:numId="3">
    <w:abstractNumId w:val="18"/>
  </w:num>
  <w:num w:numId="4">
    <w:abstractNumId w:val="3"/>
  </w:num>
  <w:num w:numId="5">
    <w:abstractNumId w:val="2"/>
  </w:num>
  <w:num w:numId="6">
    <w:abstractNumId w:val="11"/>
  </w:num>
  <w:num w:numId="7">
    <w:abstractNumId w:val="14"/>
  </w:num>
  <w:num w:numId="8">
    <w:abstractNumId w:val="21"/>
  </w:num>
  <w:num w:numId="9">
    <w:abstractNumId w:val="10"/>
  </w:num>
  <w:num w:numId="10">
    <w:abstractNumId w:val="0"/>
  </w:num>
  <w:num w:numId="11">
    <w:abstractNumId w:val="15"/>
  </w:num>
  <w:num w:numId="12">
    <w:abstractNumId w:val="19"/>
  </w:num>
  <w:num w:numId="13">
    <w:abstractNumId w:val="4"/>
  </w:num>
  <w:num w:numId="14">
    <w:abstractNumId w:val="17"/>
  </w:num>
  <w:num w:numId="15">
    <w:abstractNumId w:val="8"/>
  </w:num>
  <w:num w:numId="16">
    <w:abstractNumId w:val="13"/>
  </w:num>
  <w:num w:numId="17">
    <w:abstractNumId w:val="7"/>
  </w:num>
  <w:num w:numId="18">
    <w:abstractNumId w:val="6"/>
  </w:num>
  <w:num w:numId="19">
    <w:abstractNumId w:val="1"/>
  </w:num>
  <w:num w:numId="20">
    <w:abstractNumId w:val="16"/>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1C027E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DejaVu Sans" w:hAnsi="DejaVu Sans" w:eastAsia="DejaVu Sans" w:cs="DejaVu Sans"/>
      <w:sz w:val="22"/>
      <w:szCs w:val="22"/>
      <w:lang w:val="zh-CN" w:eastAsia="zh-CN" w:bidi="zh-CN"/>
    </w:rPr>
  </w:style>
  <w:style w:type="paragraph" w:styleId="2">
    <w:name w:val="heading 1"/>
    <w:basedOn w:val="1"/>
    <w:next w:val="1"/>
    <w:qFormat/>
    <w:uiPriority w:val="1"/>
    <w:pPr>
      <w:spacing w:before="88"/>
      <w:ind w:left="3150"/>
      <w:outlineLvl w:val="1"/>
    </w:pPr>
    <w:rPr>
      <w:rFonts w:ascii="Verdana" w:hAnsi="Verdana" w:eastAsia="Verdana" w:cs="Verdana"/>
      <w:b/>
      <w:bCs/>
      <w:sz w:val="36"/>
      <w:szCs w:val="36"/>
      <w:lang w:val="zh-CN" w:eastAsia="zh-CN" w:bidi="zh-CN"/>
    </w:rPr>
  </w:style>
  <w:style w:type="paragraph" w:styleId="3">
    <w:name w:val="heading 2"/>
    <w:basedOn w:val="1"/>
    <w:next w:val="1"/>
    <w:qFormat/>
    <w:uiPriority w:val="1"/>
    <w:pPr>
      <w:ind w:left="100"/>
      <w:outlineLvl w:val="2"/>
    </w:pPr>
    <w:rPr>
      <w:rFonts w:ascii="Verdana" w:hAnsi="Verdana" w:eastAsia="Verdana" w:cs="Verdana"/>
      <w:b/>
      <w:bCs/>
      <w:sz w:val="24"/>
      <w:szCs w:val="24"/>
      <w:lang w:val="zh-CN" w:eastAsia="zh-CN" w:bidi="zh-CN"/>
    </w:rPr>
  </w:style>
  <w:style w:type="paragraph" w:styleId="4">
    <w:name w:val="heading 3"/>
    <w:basedOn w:val="1"/>
    <w:next w:val="1"/>
    <w:qFormat/>
    <w:uiPriority w:val="1"/>
    <w:pPr>
      <w:ind w:left="117"/>
      <w:jc w:val="both"/>
      <w:outlineLvl w:val="3"/>
    </w:pPr>
    <w:rPr>
      <w:rFonts w:ascii="Noto Sans CJK JP Regular" w:hAnsi="Noto Sans CJK JP Regular" w:eastAsia="Noto Sans CJK JP Regular" w:cs="Noto Sans CJK JP Regular"/>
      <w:sz w:val="24"/>
      <w:szCs w:val="24"/>
      <w:lang w:val="zh-CN" w:eastAsia="zh-CN" w:bidi="zh-CN"/>
    </w:rPr>
  </w:style>
  <w:style w:type="paragraph" w:styleId="5">
    <w:name w:val="heading 4"/>
    <w:basedOn w:val="1"/>
    <w:next w:val="1"/>
    <w:qFormat/>
    <w:uiPriority w:val="1"/>
    <w:pPr>
      <w:ind w:left="180"/>
      <w:outlineLvl w:val="4"/>
    </w:pPr>
    <w:rPr>
      <w:rFonts w:ascii="Verdana" w:hAnsi="Verdana" w:eastAsia="Verdana" w:cs="Verdana"/>
      <w:b/>
      <w:bCs/>
      <w:sz w:val="22"/>
      <w:szCs w:val="22"/>
      <w:lang w:val="zh-CN" w:eastAsia="zh-CN" w:bidi="zh-CN"/>
    </w:rPr>
  </w:style>
  <w:style w:type="character" w:default="1" w:styleId="9">
    <w:name w:val="Default Paragraph Font"/>
    <w:semiHidden/>
    <w:unhideWhenUsed/>
    <w:qFormat/>
    <w:uiPriority w:val="1"/>
  </w:style>
  <w:style w:type="table" w:default="1" w:styleId="8">
    <w:name w:val="Normal Table"/>
    <w:semiHidden/>
    <w:uiPriority w:val="0"/>
    <w:tblPr>
      <w:tblLayout w:type="fixed"/>
      <w:tblCellMar>
        <w:top w:w="0" w:type="dxa"/>
        <w:left w:w="108" w:type="dxa"/>
        <w:bottom w:w="0" w:type="dxa"/>
        <w:right w:w="108" w:type="dxa"/>
      </w:tblCellMar>
    </w:tblPr>
  </w:style>
  <w:style w:type="paragraph" w:styleId="6">
    <w:name w:val="Body Text"/>
    <w:basedOn w:val="1"/>
    <w:qFormat/>
    <w:uiPriority w:val="1"/>
    <w:rPr>
      <w:rFonts w:ascii="DejaVu Sans" w:hAnsi="DejaVu Sans" w:eastAsia="DejaVu Sans" w:cs="DejaVu Sans"/>
      <w:sz w:val="22"/>
      <w:szCs w:val="22"/>
      <w:lang w:val="zh-CN" w:eastAsia="zh-CN" w:bidi="zh-CN"/>
    </w:rPr>
  </w:style>
  <w:style w:type="paragraph" w:styleId="7">
    <w:name w:val="toc 1"/>
    <w:basedOn w:val="1"/>
    <w:next w:val="1"/>
    <w:qFormat/>
    <w:uiPriority w:val="1"/>
    <w:pPr>
      <w:spacing w:before="190"/>
      <w:ind w:left="119"/>
    </w:pPr>
    <w:rPr>
      <w:rFonts w:ascii="DejaVu Sans" w:hAnsi="DejaVu Sans" w:eastAsia="DejaVu Sans" w:cs="DejaVu Sans"/>
      <w:sz w:val="28"/>
      <w:szCs w:val="28"/>
      <w:lang w:val="zh-CN" w:eastAsia="zh-CN" w:bidi="zh-CN"/>
    </w:rPr>
  </w:style>
  <w:style w:type="table" w:customStyle="1" w:styleId="10">
    <w:name w:val="Table Normal"/>
    <w:semiHidden/>
    <w:unhideWhenUsed/>
    <w:qFormat/>
    <w:uiPriority w:val="2"/>
    <w:tblPr>
      <w:tblLayout w:type="fixed"/>
      <w:tblCellMar>
        <w:top w:w="0" w:type="dxa"/>
        <w:left w:w="0" w:type="dxa"/>
        <w:bottom w:w="0" w:type="dxa"/>
        <w:right w:w="0" w:type="dxa"/>
      </w:tblCellMar>
    </w:tblPr>
  </w:style>
  <w:style w:type="paragraph" w:styleId="11">
    <w:name w:val="List Paragraph"/>
    <w:basedOn w:val="1"/>
    <w:qFormat/>
    <w:uiPriority w:val="1"/>
    <w:pPr>
      <w:spacing w:before="104"/>
      <w:ind w:left="232" w:hanging="132"/>
      <w:jc w:val="both"/>
    </w:pPr>
    <w:rPr>
      <w:rFonts w:ascii="DejaVu Sans" w:hAnsi="DejaVu Sans" w:eastAsia="DejaVu Sans" w:cs="DejaVu Sans"/>
      <w:lang w:val="zh-CN" w:eastAsia="zh-CN" w:bidi="zh-CN"/>
    </w:rPr>
  </w:style>
  <w:style w:type="paragraph" w:customStyle="1" w:styleId="12">
    <w:name w:val="Table Paragraph"/>
    <w:basedOn w:val="1"/>
    <w:qFormat/>
    <w:uiPriority w:val="1"/>
    <w:rPr>
      <w:rFonts w:ascii="DejaVu Sans" w:hAnsi="DejaVu Sans" w:eastAsia="DejaVu Sans" w:cs="DejaVu Sans"/>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jpeg"/><Relationship Id="rId94" Type="http://schemas.openxmlformats.org/officeDocument/2006/relationships/image" Target="media/image68.jpeg"/><Relationship Id="rId93" Type="http://schemas.openxmlformats.org/officeDocument/2006/relationships/image" Target="media/image67.png"/><Relationship Id="rId92" Type="http://schemas.openxmlformats.org/officeDocument/2006/relationships/image" Target="media/image66.jpeg"/><Relationship Id="rId91" Type="http://schemas.openxmlformats.org/officeDocument/2006/relationships/image" Target="media/image65.jpeg"/><Relationship Id="rId90" Type="http://schemas.openxmlformats.org/officeDocument/2006/relationships/image" Target="media/image64.jpeg"/><Relationship Id="rId9" Type="http://schemas.openxmlformats.org/officeDocument/2006/relationships/footer" Target="footer7.xml"/><Relationship Id="rId89" Type="http://schemas.openxmlformats.org/officeDocument/2006/relationships/image" Target="media/image63.jpeg"/><Relationship Id="rId88" Type="http://schemas.openxmlformats.org/officeDocument/2006/relationships/image" Target="media/image62.jpeg"/><Relationship Id="rId87" Type="http://schemas.openxmlformats.org/officeDocument/2006/relationships/image" Target="media/image61.jpeg"/><Relationship Id="rId86" Type="http://schemas.openxmlformats.org/officeDocument/2006/relationships/image" Target="media/image60.jpeg"/><Relationship Id="rId85" Type="http://schemas.openxmlformats.org/officeDocument/2006/relationships/image" Target="media/image59.jpeg"/><Relationship Id="rId84" Type="http://schemas.openxmlformats.org/officeDocument/2006/relationships/image" Target="media/image58.jpeg"/><Relationship Id="rId83" Type="http://schemas.openxmlformats.org/officeDocument/2006/relationships/image" Target="media/image57.jpeg"/><Relationship Id="rId82" Type="http://schemas.openxmlformats.org/officeDocument/2006/relationships/image" Target="media/image56.jpeg"/><Relationship Id="rId81" Type="http://schemas.openxmlformats.org/officeDocument/2006/relationships/image" Target="media/image55.jpeg"/><Relationship Id="rId80" Type="http://schemas.openxmlformats.org/officeDocument/2006/relationships/image" Target="media/image54.jpeg"/><Relationship Id="rId8" Type="http://schemas.openxmlformats.org/officeDocument/2006/relationships/footer" Target="footer6.xml"/><Relationship Id="rId79" Type="http://schemas.openxmlformats.org/officeDocument/2006/relationships/image" Target="media/image53.jpeg"/><Relationship Id="rId78" Type="http://schemas.openxmlformats.org/officeDocument/2006/relationships/image" Target="media/image52.jpeg"/><Relationship Id="rId77" Type="http://schemas.openxmlformats.org/officeDocument/2006/relationships/image" Target="media/image51.jpeg"/><Relationship Id="rId76" Type="http://schemas.openxmlformats.org/officeDocument/2006/relationships/image" Target="media/image50.jpeg"/><Relationship Id="rId75" Type="http://schemas.openxmlformats.org/officeDocument/2006/relationships/image" Target="media/image49.jpeg"/><Relationship Id="rId74" Type="http://schemas.openxmlformats.org/officeDocument/2006/relationships/image" Target="media/image48.jpeg"/><Relationship Id="rId73" Type="http://schemas.openxmlformats.org/officeDocument/2006/relationships/image" Target="media/image47.jpeg"/><Relationship Id="rId72" Type="http://schemas.openxmlformats.org/officeDocument/2006/relationships/image" Target="media/image46.jpeg"/><Relationship Id="rId71" Type="http://schemas.openxmlformats.org/officeDocument/2006/relationships/image" Target="media/image45.jpeg"/><Relationship Id="rId70" Type="http://schemas.openxmlformats.org/officeDocument/2006/relationships/image" Target="media/image44.jpeg"/><Relationship Id="rId7" Type="http://schemas.openxmlformats.org/officeDocument/2006/relationships/footer" Target="footer5.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4.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footer" Target="footer3.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footer" Target="footer2.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er" Target="foot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2" Type="http://schemas.openxmlformats.org/officeDocument/2006/relationships/fontTable" Target="fontTable.xml"/><Relationship Id="rId221" Type="http://schemas.openxmlformats.org/officeDocument/2006/relationships/numbering" Target="numbering.xml"/><Relationship Id="rId220" Type="http://schemas.openxmlformats.org/officeDocument/2006/relationships/customXml" Target="../customXml/item1.xml"/><Relationship Id="rId22" Type="http://schemas.openxmlformats.org/officeDocument/2006/relationships/footer" Target="footer20.xml"/><Relationship Id="rId219" Type="http://schemas.openxmlformats.org/officeDocument/2006/relationships/image" Target="media/image193.jpeg"/><Relationship Id="rId218" Type="http://schemas.openxmlformats.org/officeDocument/2006/relationships/image" Target="media/image192.jpeg"/><Relationship Id="rId217" Type="http://schemas.openxmlformats.org/officeDocument/2006/relationships/image" Target="media/image191.jpeg"/><Relationship Id="rId216" Type="http://schemas.openxmlformats.org/officeDocument/2006/relationships/image" Target="media/image190.jpeg"/><Relationship Id="rId215" Type="http://schemas.openxmlformats.org/officeDocument/2006/relationships/image" Target="media/image189.jpeg"/><Relationship Id="rId214" Type="http://schemas.openxmlformats.org/officeDocument/2006/relationships/image" Target="media/image188.jpeg"/><Relationship Id="rId213" Type="http://schemas.openxmlformats.org/officeDocument/2006/relationships/image" Target="media/image187.jpeg"/><Relationship Id="rId212" Type="http://schemas.openxmlformats.org/officeDocument/2006/relationships/image" Target="media/image186.jpeg"/><Relationship Id="rId211" Type="http://schemas.openxmlformats.org/officeDocument/2006/relationships/image" Target="media/image185.jpeg"/><Relationship Id="rId210" Type="http://schemas.openxmlformats.org/officeDocument/2006/relationships/image" Target="media/image184.jpeg"/><Relationship Id="rId21" Type="http://schemas.openxmlformats.org/officeDocument/2006/relationships/footer" Target="footer19.xml"/><Relationship Id="rId209" Type="http://schemas.openxmlformats.org/officeDocument/2006/relationships/image" Target="media/image183.jpeg"/><Relationship Id="rId208" Type="http://schemas.openxmlformats.org/officeDocument/2006/relationships/image" Target="media/image182.jpeg"/><Relationship Id="rId207" Type="http://schemas.openxmlformats.org/officeDocument/2006/relationships/image" Target="media/image181.jpeg"/><Relationship Id="rId206" Type="http://schemas.openxmlformats.org/officeDocument/2006/relationships/image" Target="media/image180.jpeg"/><Relationship Id="rId205" Type="http://schemas.openxmlformats.org/officeDocument/2006/relationships/image" Target="media/image179.jpeg"/><Relationship Id="rId204" Type="http://schemas.openxmlformats.org/officeDocument/2006/relationships/image" Target="media/image178.jpeg"/><Relationship Id="rId203" Type="http://schemas.openxmlformats.org/officeDocument/2006/relationships/image" Target="media/image177.jpeg"/><Relationship Id="rId202" Type="http://schemas.openxmlformats.org/officeDocument/2006/relationships/image" Target="media/image176.jpeg"/><Relationship Id="rId201" Type="http://schemas.openxmlformats.org/officeDocument/2006/relationships/image" Target="media/image175.jpeg"/><Relationship Id="rId200" Type="http://schemas.openxmlformats.org/officeDocument/2006/relationships/image" Target="media/image174.jpeg"/><Relationship Id="rId20" Type="http://schemas.openxmlformats.org/officeDocument/2006/relationships/footer" Target="footer18.xml"/><Relationship Id="rId2" Type="http://schemas.openxmlformats.org/officeDocument/2006/relationships/settings" Target="settings.xml"/><Relationship Id="rId199" Type="http://schemas.openxmlformats.org/officeDocument/2006/relationships/image" Target="media/image173.png"/><Relationship Id="rId198" Type="http://schemas.openxmlformats.org/officeDocument/2006/relationships/image" Target="media/image172.png"/><Relationship Id="rId197" Type="http://schemas.openxmlformats.org/officeDocument/2006/relationships/image" Target="media/image171.jpeg"/><Relationship Id="rId196" Type="http://schemas.openxmlformats.org/officeDocument/2006/relationships/image" Target="media/image170.jpeg"/><Relationship Id="rId195" Type="http://schemas.openxmlformats.org/officeDocument/2006/relationships/image" Target="media/image169.jpeg"/><Relationship Id="rId194" Type="http://schemas.openxmlformats.org/officeDocument/2006/relationships/image" Target="media/image168.jpeg"/><Relationship Id="rId193" Type="http://schemas.openxmlformats.org/officeDocument/2006/relationships/image" Target="media/image167.jpeg"/><Relationship Id="rId192" Type="http://schemas.openxmlformats.org/officeDocument/2006/relationships/image" Target="media/image166.jpeg"/><Relationship Id="rId191" Type="http://schemas.openxmlformats.org/officeDocument/2006/relationships/image" Target="media/image165.jpeg"/><Relationship Id="rId190" Type="http://schemas.openxmlformats.org/officeDocument/2006/relationships/image" Target="media/image164.jpeg"/><Relationship Id="rId19" Type="http://schemas.openxmlformats.org/officeDocument/2006/relationships/footer" Target="footer17.xml"/><Relationship Id="rId189" Type="http://schemas.openxmlformats.org/officeDocument/2006/relationships/image" Target="media/image163.jpeg"/><Relationship Id="rId188" Type="http://schemas.openxmlformats.org/officeDocument/2006/relationships/image" Target="media/image162.jpeg"/><Relationship Id="rId187" Type="http://schemas.openxmlformats.org/officeDocument/2006/relationships/image" Target="media/image161.jpeg"/><Relationship Id="rId186" Type="http://schemas.openxmlformats.org/officeDocument/2006/relationships/image" Target="media/image160.jpeg"/><Relationship Id="rId185" Type="http://schemas.openxmlformats.org/officeDocument/2006/relationships/image" Target="media/image159.jpeg"/><Relationship Id="rId184" Type="http://schemas.openxmlformats.org/officeDocument/2006/relationships/image" Target="media/image158.png"/><Relationship Id="rId183" Type="http://schemas.openxmlformats.org/officeDocument/2006/relationships/image" Target="media/image157.jpeg"/><Relationship Id="rId182" Type="http://schemas.openxmlformats.org/officeDocument/2006/relationships/image" Target="media/image156.jpeg"/><Relationship Id="rId181" Type="http://schemas.openxmlformats.org/officeDocument/2006/relationships/image" Target="media/image155.jpeg"/><Relationship Id="rId180" Type="http://schemas.openxmlformats.org/officeDocument/2006/relationships/image" Target="media/image154.jpeg"/><Relationship Id="rId18" Type="http://schemas.openxmlformats.org/officeDocument/2006/relationships/footer" Target="footer16.xml"/><Relationship Id="rId179" Type="http://schemas.openxmlformats.org/officeDocument/2006/relationships/image" Target="media/image153.jpe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jpeg"/><Relationship Id="rId175" Type="http://schemas.openxmlformats.org/officeDocument/2006/relationships/image" Target="media/image149.jpeg"/><Relationship Id="rId174" Type="http://schemas.openxmlformats.org/officeDocument/2006/relationships/image" Target="media/image148.jpeg"/><Relationship Id="rId173" Type="http://schemas.openxmlformats.org/officeDocument/2006/relationships/image" Target="media/image147.jpeg"/><Relationship Id="rId172" Type="http://schemas.openxmlformats.org/officeDocument/2006/relationships/image" Target="media/image146.jpe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footer" Target="footer15.xml"/><Relationship Id="rId169" Type="http://schemas.openxmlformats.org/officeDocument/2006/relationships/image" Target="media/image143.png"/><Relationship Id="rId168" Type="http://schemas.openxmlformats.org/officeDocument/2006/relationships/image" Target="media/image142.jpeg"/><Relationship Id="rId167" Type="http://schemas.openxmlformats.org/officeDocument/2006/relationships/image" Target="media/image141.jpeg"/><Relationship Id="rId166" Type="http://schemas.openxmlformats.org/officeDocument/2006/relationships/image" Target="media/image140.jpeg"/><Relationship Id="rId165" Type="http://schemas.openxmlformats.org/officeDocument/2006/relationships/image" Target="media/image139.jpeg"/><Relationship Id="rId164" Type="http://schemas.openxmlformats.org/officeDocument/2006/relationships/image" Target="media/image138.png"/><Relationship Id="rId163" Type="http://schemas.openxmlformats.org/officeDocument/2006/relationships/image" Target="media/image137.jpeg"/><Relationship Id="rId162" Type="http://schemas.openxmlformats.org/officeDocument/2006/relationships/image" Target="media/image136.jpeg"/><Relationship Id="rId161" Type="http://schemas.openxmlformats.org/officeDocument/2006/relationships/image" Target="media/image135.png"/><Relationship Id="rId160" Type="http://schemas.openxmlformats.org/officeDocument/2006/relationships/image" Target="media/image134.jpeg"/><Relationship Id="rId16" Type="http://schemas.openxmlformats.org/officeDocument/2006/relationships/footer" Target="footer14.xml"/><Relationship Id="rId159" Type="http://schemas.openxmlformats.org/officeDocument/2006/relationships/image" Target="media/image133.png"/><Relationship Id="rId158" Type="http://schemas.openxmlformats.org/officeDocument/2006/relationships/image" Target="media/image132.jpeg"/><Relationship Id="rId157" Type="http://schemas.openxmlformats.org/officeDocument/2006/relationships/image" Target="media/image131.jpeg"/><Relationship Id="rId156" Type="http://schemas.openxmlformats.org/officeDocument/2006/relationships/image" Target="media/image130.jpeg"/><Relationship Id="rId155" Type="http://schemas.openxmlformats.org/officeDocument/2006/relationships/image" Target="media/image129.jpeg"/><Relationship Id="rId154" Type="http://schemas.openxmlformats.org/officeDocument/2006/relationships/image" Target="media/image128.jpeg"/><Relationship Id="rId153" Type="http://schemas.openxmlformats.org/officeDocument/2006/relationships/image" Target="media/image127.jpeg"/><Relationship Id="rId152" Type="http://schemas.openxmlformats.org/officeDocument/2006/relationships/image" Target="media/image126.jpeg"/><Relationship Id="rId151" Type="http://schemas.openxmlformats.org/officeDocument/2006/relationships/image" Target="media/image125.jpeg"/><Relationship Id="rId150" Type="http://schemas.openxmlformats.org/officeDocument/2006/relationships/image" Target="media/image124.jpeg"/><Relationship Id="rId15" Type="http://schemas.openxmlformats.org/officeDocument/2006/relationships/footer" Target="footer13.xml"/><Relationship Id="rId149" Type="http://schemas.openxmlformats.org/officeDocument/2006/relationships/image" Target="media/image123.jpeg"/><Relationship Id="rId148" Type="http://schemas.openxmlformats.org/officeDocument/2006/relationships/image" Target="media/image122.jpeg"/><Relationship Id="rId147" Type="http://schemas.openxmlformats.org/officeDocument/2006/relationships/image" Target="media/image121.jpeg"/><Relationship Id="rId146" Type="http://schemas.openxmlformats.org/officeDocument/2006/relationships/image" Target="media/image120.jpeg"/><Relationship Id="rId145" Type="http://schemas.openxmlformats.org/officeDocument/2006/relationships/image" Target="media/image119.jpeg"/><Relationship Id="rId144" Type="http://schemas.openxmlformats.org/officeDocument/2006/relationships/image" Target="media/image118.jpeg"/><Relationship Id="rId143" Type="http://schemas.openxmlformats.org/officeDocument/2006/relationships/image" Target="media/image117.jpeg"/><Relationship Id="rId142" Type="http://schemas.openxmlformats.org/officeDocument/2006/relationships/image" Target="media/image116.jpeg"/><Relationship Id="rId141" Type="http://schemas.openxmlformats.org/officeDocument/2006/relationships/image" Target="media/image115.jpeg"/><Relationship Id="rId140" Type="http://schemas.openxmlformats.org/officeDocument/2006/relationships/image" Target="media/image114.jpeg"/><Relationship Id="rId14" Type="http://schemas.openxmlformats.org/officeDocument/2006/relationships/footer" Target="footer12.xml"/><Relationship Id="rId139" Type="http://schemas.openxmlformats.org/officeDocument/2006/relationships/image" Target="media/image113.jpeg"/><Relationship Id="rId138" Type="http://schemas.openxmlformats.org/officeDocument/2006/relationships/image" Target="media/image112.jpeg"/><Relationship Id="rId137" Type="http://schemas.openxmlformats.org/officeDocument/2006/relationships/image" Target="media/image111.jpeg"/><Relationship Id="rId136" Type="http://schemas.openxmlformats.org/officeDocument/2006/relationships/image" Target="media/image110.jpeg"/><Relationship Id="rId135" Type="http://schemas.openxmlformats.org/officeDocument/2006/relationships/image" Target="media/image109.jpeg"/><Relationship Id="rId134" Type="http://schemas.openxmlformats.org/officeDocument/2006/relationships/image" Target="media/image108.jpeg"/><Relationship Id="rId133" Type="http://schemas.openxmlformats.org/officeDocument/2006/relationships/image" Target="media/image107.jpeg"/><Relationship Id="rId132" Type="http://schemas.openxmlformats.org/officeDocument/2006/relationships/image" Target="media/image106.jpeg"/><Relationship Id="rId131" Type="http://schemas.openxmlformats.org/officeDocument/2006/relationships/image" Target="media/image105.jpeg"/><Relationship Id="rId130" Type="http://schemas.openxmlformats.org/officeDocument/2006/relationships/image" Target="media/image104.jpeg"/><Relationship Id="rId13" Type="http://schemas.openxmlformats.org/officeDocument/2006/relationships/footer" Target="footer11.xml"/><Relationship Id="rId129" Type="http://schemas.openxmlformats.org/officeDocument/2006/relationships/image" Target="media/image103.jpeg"/><Relationship Id="rId128" Type="http://schemas.openxmlformats.org/officeDocument/2006/relationships/image" Target="media/image102.jpeg"/><Relationship Id="rId127" Type="http://schemas.openxmlformats.org/officeDocument/2006/relationships/image" Target="media/image101.jpeg"/><Relationship Id="rId126" Type="http://schemas.openxmlformats.org/officeDocument/2006/relationships/image" Target="media/image100.jpeg"/><Relationship Id="rId125" Type="http://schemas.openxmlformats.org/officeDocument/2006/relationships/image" Target="media/image99.jpeg"/><Relationship Id="rId124" Type="http://schemas.openxmlformats.org/officeDocument/2006/relationships/image" Target="media/image98.jpeg"/><Relationship Id="rId123" Type="http://schemas.openxmlformats.org/officeDocument/2006/relationships/image" Target="media/image97.jpeg"/><Relationship Id="rId122" Type="http://schemas.openxmlformats.org/officeDocument/2006/relationships/image" Target="media/image96.jpeg"/><Relationship Id="rId121" Type="http://schemas.openxmlformats.org/officeDocument/2006/relationships/image" Target="media/image95.jpeg"/><Relationship Id="rId120" Type="http://schemas.openxmlformats.org/officeDocument/2006/relationships/image" Target="media/image94.jpeg"/><Relationship Id="rId12" Type="http://schemas.openxmlformats.org/officeDocument/2006/relationships/footer" Target="footer10.xml"/><Relationship Id="rId119" Type="http://schemas.openxmlformats.org/officeDocument/2006/relationships/image" Target="media/image93.jpeg"/><Relationship Id="rId118" Type="http://schemas.openxmlformats.org/officeDocument/2006/relationships/image" Target="media/image92.jpeg"/><Relationship Id="rId117" Type="http://schemas.openxmlformats.org/officeDocument/2006/relationships/image" Target="media/image91.jpeg"/><Relationship Id="rId116" Type="http://schemas.openxmlformats.org/officeDocument/2006/relationships/image" Target="media/image90.jpeg"/><Relationship Id="rId115" Type="http://schemas.openxmlformats.org/officeDocument/2006/relationships/image" Target="media/image89.jpeg"/><Relationship Id="rId114" Type="http://schemas.openxmlformats.org/officeDocument/2006/relationships/image" Target="media/image88.jpeg"/><Relationship Id="rId113" Type="http://schemas.openxmlformats.org/officeDocument/2006/relationships/image" Target="media/image87.jpeg"/><Relationship Id="rId112" Type="http://schemas.openxmlformats.org/officeDocument/2006/relationships/image" Target="media/image86.jpeg"/><Relationship Id="rId111" Type="http://schemas.openxmlformats.org/officeDocument/2006/relationships/image" Target="media/image85.jpeg"/><Relationship Id="rId110" Type="http://schemas.openxmlformats.org/officeDocument/2006/relationships/image" Target="media/image84.jpeg"/><Relationship Id="rId11" Type="http://schemas.openxmlformats.org/officeDocument/2006/relationships/footer" Target="footer9.xml"/><Relationship Id="rId109" Type="http://schemas.openxmlformats.org/officeDocument/2006/relationships/image" Target="media/image83.jpeg"/><Relationship Id="rId108" Type="http://schemas.openxmlformats.org/officeDocument/2006/relationships/image" Target="media/image82.jpeg"/><Relationship Id="rId107" Type="http://schemas.openxmlformats.org/officeDocument/2006/relationships/image" Target="media/image81.jpeg"/><Relationship Id="rId106" Type="http://schemas.openxmlformats.org/officeDocument/2006/relationships/image" Target="media/image80.jpeg"/><Relationship Id="rId105" Type="http://schemas.openxmlformats.org/officeDocument/2006/relationships/image" Target="media/image79.jpeg"/><Relationship Id="rId104" Type="http://schemas.openxmlformats.org/officeDocument/2006/relationships/image" Target="media/image78.jpeg"/><Relationship Id="rId103" Type="http://schemas.openxmlformats.org/officeDocument/2006/relationships/image" Target="media/image77.jpeg"/><Relationship Id="rId102" Type="http://schemas.openxmlformats.org/officeDocument/2006/relationships/image" Target="media/image76.jpeg"/><Relationship Id="rId101" Type="http://schemas.openxmlformats.org/officeDocument/2006/relationships/image" Target="media/image75.jpeg"/><Relationship Id="rId100" Type="http://schemas.openxmlformats.org/officeDocument/2006/relationships/image" Target="media/image74.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2019-06-28T09:51:00Z</dcterms:created>
  <dc:creator>Chris</dc:creator>
  <cp:lastModifiedBy>Administrator</cp:lastModifiedBy>
  <dcterms:modified xsi:type="dcterms:W3CDTF">2019-06-28T09:58:11Z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2015-12-25T00:00:00Z</vt:filetime>
  </property>
  <property fmtid="{D5CDD505-2E9C-101B-9397-08002B2CF9AE}" pid="3" name="Creator">
    <vt:lpwstr>Microsoft® Office Word 2007</vt:lpwstr>
  </property>
  <property fmtid="{D5CDD505-2E9C-101B-9397-08002B2CF9AE}" pid="4" name="LastSaved">
    <vt:filetime>2019-06-28T00:00:00Z</vt:filetime>
  </property>
  <property fmtid="{D5CDD505-2E9C-101B-9397-08002B2CF9AE}" pid="5" name="KSOProductBuildVer">
    <vt:lpwstr>2052-11.8.2.8276</vt:lpwstr>
  </property>
</Properties>
</file>